
<file path=[Content_Types].xml><?xml version="1.0" encoding="utf-8"?>
<Types xmlns="http://schemas.openxmlformats.org/package/2006/content-types">
  <Default Extension="tmp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93446" w:rsidRPr="004C4D77" w:rsidRDefault="004C4D77" w:rsidP="00377142">
      <w:pPr>
        <w:rPr>
          <w:b/>
          <w:sz w:val="24"/>
        </w:rPr>
      </w:pPr>
      <w:r w:rsidRPr="004C4D77">
        <w:rPr>
          <w:b/>
          <w:sz w:val="24"/>
        </w:rPr>
        <w:t>Lageplan für die Diplomfeier Institut Primarstufe PH FHNW</w:t>
      </w:r>
    </w:p>
    <w:p w:rsidR="004C4D77" w:rsidRPr="004C4D77" w:rsidRDefault="004C4D77" w:rsidP="00377142">
      <w:pPr>
        <w:rPr>
          <w:b/>
          <w:sz w:val="24"/>
        </w:rPr>
      </w:pPr>
    </w:p>
    <w:p w:rsidR="004C4D77" w:rsidRPr="004C4D77" w:rsidRDefault="004C4D77" w:rsidP="00377142">
      <w:pPr>
        <w:rPr>
          <w:b/>
          <w:sz w:val="24"/>
        </w:rPr>
      </w:pPr>
      <w:r w:rsidRPr="004C4D77">
        <w:rPr>
          <w:b/>
          <w:sz w:val="24"/>
        </w:rPr>
        <w:t>Stadt</w:t>
      </w:r>
      <w:r w:rsidR="004F2D3E">
        <w:rPr>
          <w:b/>
          <w:sz w:val="24"/>
        </w:rPr>
        <w:t>c</w:t>
      </w:r>
      <w:r w:rsidRPr="004C4D77">
        <w:rPr>
          <w:b/>
          <w:sz w:val="24"/>
        </w:rPr>
        <w:t>asino Basel, Konzertg</w:t>
      </w:r>
      <w:r w:rsidR="004F2D3E">
        <w:rPr>
          <w:b/>
          <w:sz w:val="24"/>
        </w:rPr>
        <w:t>a</w:t>
      </w:r>
      <w:r w:rsidRPr="004C4D77">
        <w:rPr>
          <w:b/>
          <w:sz w:val="24"/>
        </w:rPr>
        <w:t>sse</w:t>
      </w:r>
      <w:bookmarkStart w:id="0" w:name="_GoBack"/>
      <w:bookmarkEnd w:id="0"/>
      <w:r w:rsidRPr="004C4D77">
        <w:rPr>
          <w:b/>
          <w:sz w:val="24"/>
        </w:rPr>
        <w:t xml:space="preserve"> 1, 4051 Basel</w:t>
      </w:r>
    </w:p>
    <w:p w:rsidR="004C4D77" w:rsidRDefault="004C4D77" w:rsidP="00377142"/>
    <w:p w:rsidR="004C4D77" w:rsidRDefault="004C4D77" w:rsidP="00377142">
      <w:pPr>
        <w:rPr>
          <w:noProof/>
          <w:lang w:eastAsia="de-CH"/>
        </w:rPr>
      </w:pPr>
    </w:p>
    <w:p w:rsidR="004C4D77" w:rsidRPr="00377142" w:rsidRDefault="004C4D77" w:rsidP="00377142">
      <w:r>
        <w:rPr>
          <w:noProof/>
          <w:lang w:eastAsia="de-CH"/>
        </w:rPr>
        <w:drawing>
          <wp:inline distT="0" distB="0" distL="0" distR="0">
            <wp:extent cx="8467725" cy="5302250"/>
            <wp:effectExtent l="0" t="0" r="9525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7003A1E.tmp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02" t="11029" r="7093"/>
                    <a:stretch/>
                  </pic:blipFill>
                  <pic:spPr bwMode="auto">
                    <a:xfrm>
                      <a:off x="0" y="0"/>
                      <a:ext cx="8467725" cy="5302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C4D77" w:rsidRPr="00377142" w:rsidSect="004C4D77">
      <w:headerReference w:type="first" r:id="rId10"/>
      <w:pgSz w:w="16838" w:h="11906" w:orient="landscape" w:code="9"/>
      <w:pgMar w:top="993" w:right="678" w:bottom="284" w:left="1701" w:header="709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C4D77" w:rsidRDefault="004C4D77" w:rsidP="00A76598">
      <w:r>
        <w:separator/>
      </w:r>
    </w:p>
  </w:endnote>
  <w:endnote w:type="continuationSeparator" w:id="0">
    <w:p w:rsidR="004C4D77" w:rsidRDefault="004C4D77" w:rsidP="00A765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C4D77" w:rsidRPr="00ED0D02" w:rsidRDefault="004C4D77" w:rsidP="00ED0D02">
      <w:pPr>
        <w:pStyle w:val="Fuzeile"/>
      </w:pPr>
    </w:p>
  </w:footnote>
  <w:footnote w:type="continuationSeparator" w:id="0">
    <w:p w:rsidR="004C4D77" w:rsidRDefault="004C4D77" w:rsidP="00A7659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536C2" w:rsidRDefault="00C536C2" w:rsidP="00437505">
    <w:pPr>
      <w:pStyle w:val="Kopfzeile"/>
      <w:rPr>
        <w:sz w:val="20"/>
        <w:szCs w:val="20"/>
      </w:rPr>
    </w:pPr>
  </w:p>
  <w:p w:rsidR="00C536C2" w:rsidRDefault="00C536C2" w:rsidP="00437505">
    <w:pPr>
      <w:pStyle w:val="Kopfzeile"/>
      <w:rPr>
        <w:sz w:val="20"/>
        <w:szCs w:val="20"/>
      </w:rPr>
    </w:pPr>
  </w:p>
  <w:p w:rsidR="00C536C2" w:rsidRDefault="00C536C2" w:rsidP="00437505">
    <w:pPr>
      <w:pStyle w:val="Kopfzeile"/>
      <w:rPr>
        <w:sz w:val="20"/>
        <w:szCs w:val="20"/>
      </w:rPr>
    </w:pPr>
  </w:p>
  <w:p w:rsidR="00C536C2" w:rsidRDefault="00C536C2" w:rsidP="00437505">
    <w:pPr>
      <w:pStyle w:val="Kopfzeile"/>
      <w:rPr>
        <w:sz w:val="20"/>
        <w:szCs w:val="20"/>
      </w:rPr>
    </w:pPr>
  </w:p>
  <w:p w:rsidR="00C536C2" w:rsidRDefault="00C536C2" w:rsidP="00437505">
    <w:pPr>
      <w:pStyle w:val="Kopfzeile"/>
      <w:rPr>
        <w:sz w:val="20"/>
        <w:szCs w:val="20"/>
      </w:rPr>
    </w:pPr>
  </w:p>
  <w:p w:rsidR="00437505" w:rsidRPr="00437505" w:rsidRDefault="00437505" w:rsidP="00437505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0"/>
    <w:multiLevelType w:val="singleLevel"/>
    <w:tmpl w:val="FEF4685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1" w15:restartNumberingAfterBreak="0">
    <w:nsid w:val="FFFFFF81"/>
    <w:multiLevelType w:val="singleLevel"/>
    <w:tmpl w:val="B184C43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2" w15:restartNumberingAfterBreak="0">
    <w:nsid w:val="FFFFFF82"/>
    <w:multiLevelType w:val="singleLevel"/>
    <w:tmpl w:val="5C1623E6"/>
    <w:lvl w:ilvl="0">
      <w:start w:val="1"/>
      <w:numFmt w:val="bullet"/>
      <w:lvlText w:val=""/>
      <w:lvlJc w:val="left"/>
      <w:pPr>
        <w:ind w:left="2061" w:hanging="360"/>
      </w:pPr>
      <w:rPr>
        <w:rFonts w:ascii="Symbol" w:hAnsi="Symbol" w:hint="default"/>
      </w:rPr>
    </w:lvl>
  </w:abstractNum>
  <w:abstractNum w:abstractNumId="3" w15:restartNumberingAfterBreak="0">
    <w:nsid w:val="FFFFFF83"/>
    <w:multiLevelType w:val="singleLevel"/>
    <w:tmpl w:val="6CCC4272"/>
    <w:lvl w:ilvl="0">
      <w:start w:val="1"/>
      <w:numFmt w:val="bullet"/>
      <w:lvlText w:val=""/>
      <w:lvlJc w:val="left"/>
      <w:pPr>
        <w:ind w:left="927" w:hanging="360"/>
      </w:pPr>
      <w:rPr>
        <w:rFonts w:ascii="Symbol" w:hAnsi="Symbol" w:hint="default"/>
      </w:rPr>
    </w:lvl>
  </w:abstractNum>
  <w:abstractNum w:abstractNumId="4" w15:restartNumberingAfterBreak="0">
    <w:nsid w:val="FFFFFF89"/>
    <w:multiLevelType w:val="singleLevel"/>
    <w:tmpl w:val="63C6400C"/>
    <w:lvl w:ilvl="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006D7B89"/>
    <w:multiLevelType w:val="hybridMultilevel"/>
    <w:tmpl w:val="58FC1CDE"/>
    <w:lvl w:ilvl="0" w:tplc="BA164EB8">
      <w:start w:val="1"/>
      <w:numFmt w:val="bullet"/>
      <w:lvlText w:val=""/>
      <w:lvlJc w:val="left"/>
      <w:pPr>
        <w:ind w:left="567" w:hanging="567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B10192E"/>
    <w:multiLevelType w:val="multilevel"/>
    <w:tmpl w:val="DA1CEF5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34" w:hanging="113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155D4ECB"/>
    <w:multiLevelType w:val="multilevel"/>
    <w:tmpl w:val="4DC03B84"/>
    <w:lvl w:ilvl="0">
      <w:start w:val="1"/>
      <w:numFmt w:val="lowerLetter"/>
      <w:lvlText w:val="%1)"/>
      <w:lvlJc w:val="left"/>
      <w:pPr>
        <w:ind w:left="227" w:hanging="227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077" w:hanging="226"/>
      </w:pPr>
      <w:rPr>
        <w:rFonts w:hint="default"/>
      </w:rPr>
    </w:lvl>
    <w:lvl w:ilvl="2">
      <w:start w:val="1"/>
      <w:numFmt w:val="lowerLetter"/>
      <w:lvlText w:val="%3)"/>
      <w:lvlJc w:val="right"/>
      <w:pPr>
        <w:ind w:left="1928" w:hanging="227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2778" w:hanging="226"/>
      </w:pPr>
      <w:rPr>
        <w:rFonts w:hint="default"/>
      </w:rPr>
    </w:lvl>
    <w:lvl w:ilvl="4">
      <w:start w:val="1"/>
      <w:numFmt w:val="lowerLetter"/>
      <w:lvlText w:val="%5)"/>
      <w:lvlJc w:val="left"/>
      <w:pPr>
        <w:ind w:left="3629" w:hanging="227"/>
      </w:pPr>
      <w:rPr>
        <w:rFonts w:hint="default"/>
      </w:rPr>
    </w:lvl>
    <w:lvl w:ilvl="5">
      <w:start w:val="1"/>
      <w:numFmt w:val="lowerLetter"/>
      <w:lvlText w:val="%6)"/>
      <w:lvlJc w:val="right"/>
      <w:pPr>
        <w:ind w:left="4479" w:hanging="226"/>
      </w:pPr>
      <w:rPr>
        <w:rFonts w:hint="default"/>
      </w:rPr>
    </w:lvl>
    <w:lvl w:ilvl="6">
      <w:start w:val="1"/>
      <w:numFmt w:val="lowerLetter"/>
      <w:lvlText w:val="%7)"/>
      <w:lvlJc w:val="left"/>
      <w:pPr>
        <w:tabs>
          <w:tab w:val="num" w:pos="5103"/>
        </w:tabs>
        <w:ind w:left="5330" w:hanging="22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954"/>
        </w:tabs>
        <w:ind w:left="6180" w:hanging="226"/>
      </w:pPr>
      <w:rPr>
        <w:rFonts w:hint="default"/>
      </w:rPr>
    </w:lvl>
    <w:lvl w:ilvl="8">
      <w:start w:val="1"/>
      <w:numFmt w:val="lowerLetter"/>
      <w:lvlText w:val="%9)"/>
      <w:lvlJc w:val="right"/>
      <w:pPr>
        <w:tabs>
          <w:tab w:val="num" w:pos="6804"/>
        </w:tabs>
        <w:ind w:left="7031" w:hanging="227"/>
      </w:pPr>
      <w:rPr>
        <w:rFonts w:hint="default"/>
      </w:rPr>
    </w:lvl>
  </w:abstractNum>
  <w:abstractNum w:abstractNumId="8" w15:restartNumberingAfterBreak="0">
    <w:nsid w:val="24C0183D"/>
    <w:multiLevelType w:val="multilevel"/>
    <w:tmpl w:val="08070023"/>
    <w:lvl w:ilvl="0">
      <w:start w:val="1"/>
      <w:numFmt w:val="upperRoman"/>
      <w:lvlText w:val="Artikel %1."/>
      <w:lvlJc w:val="left"/>
      <w:pPr>
        <w:ind w:left="0" w:firstLine="0"/>
      </w:pPr>
    </w:lvl>
    <w:lvl w:ilvl="1">
      <w:start w:val="1"/>
      <w:numFmt w:val="decimalZero"/>
      <w:isLgl/>
      <w:lvlText w:val="Abschnitt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9" w15:restartNumberingAfterBreak="0">
    <w:nsid w:val="2B2E4FEE"/>
    <w:multiLevelType w:val="hybridMultilevel"/>
    <w:tmpl w:val="92A0889E"/>
    <w:lvl w:ilvl="0" w:tplc="0C800894">
      <w:start w:val="1"/>
      <w:numFmt w:val="decimal"/>
      <w:lvlText w:val="%1."/>
      <w:lvlJc w:val="left"/>
      <w:pPr>
        <w:ind w:left="720" w:hanging="360"/>
      </w:pPr>
    </w:lvl>
    <w:lvl w:ilvl="1" w:tplc="0807000F">
      <w:start w:val="1"/>
      <w:numFmt w:val="decimal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B326A66"/>
    <w:multiLevelType w:val="hybridMultilevel"/>
    <w:tmpl w:val="50288A98"/>
    <w:lvl w:ilvl="0" w:tplc="3708AE68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962687F"/>
    <w:multiLevelType w:val="multilevel"/>
    <w:tmpl w:val="4DC03B84"/>
    <w:lvl w:ilvl="0">
      <w:start w:val="1"/>
      <w:numFmt w:val="lowerLetter"/>
      <w:lvlText w:val="%1)"/>
      <w:lvlJc w:val="left"/>
      <w:pPr>
        <w:ind w:left="227" w:hanging="227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077" w:hanging="226"/>
      </w:pPr>
      <w:rPr>
        <w:rFonts w:hint="default"/>
      </w:rPr>
    </w:lvl>
    <w:lvl w:ilvl="2">
      <w:start w:val="1"/>
      <w:numFmt w:val="lowerLetter"/>
      <w:lvlText w:val="%3)"/>
      <w:lvlJc w:val="right"/>
      <w:pPr>
        <w:ind w:left="1928" w:hanging="227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2778" w:hanging="226"/>
      </w:pPr>
      <w:rPr>
        <w:rFonts w:hint="default"/>
      </w:rPr>
    </w:lvl>
    <w:lvl w:ilvl="4">
      <w:start w:val="1"/>
      <w:numFmt w:val="lowerLetter"/>
      <w:lvlText w:val="%5)"/>
      <w:lvlJc w:val="left"/>
      <w:pPr>
        <w:ind w:left="3629" w:hanging="227"/>
      </w:pPr>
      <w:rPr>
        <w:rFonts w:hint="default"/>
      </w:rPr>
    </w:lvl>
    <w:lvl w:ilvl="5">
      <w:start w:val="1"/>
      <w:numFmt w:val="lowerLetter"/>
      <w:lvlText w:val="%6)"/>
      <w:lvlJc w:val="right"/>
      <w:pPr>
        <w:ind w:left="4479" w:hanging="226"/>
      </w:pPr>
      <w:rPr>
        <w:rFonts w:hint="default"/>
      </w:rPr>
    </w:lvl>
    <w:lvl w:ilvl="6">
      <w:start w:val="1"/>
      <w:numFmt w:val="lowerLetter"/>
      <w:lvlText w:val="%7)"/>
      <w:lvlJc w:val="left"/>
      <w:pPr>
        <w:tabs>
          <w:tab w:val="num" w:pos="5103"/>
        </w:tabs>
        <w:ind w:left="5330" w:hanging="22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954"/>
        </w:tabs>
        <w:ind w:left="6180" w:hanging="226"/>
      </w:pPr>
      <w:rPr>
        <w:rFonts w:hint="default"/>
      </w:rPr>
    </w:lvl>
    <w:lvl w:ilvl="8">
      <w:start w:val="1"/>
      <w:numFmt w:val="lowerLetter"/>
      <w:lvlText w:val="%9)"/>
      <w:lvlJc w:val="right"/>
      <w:pPr>
        <w:tabs>
          <w:tab w:val="num" w:pos="6804"/>
        </w:tabs>
        <w:ind w:left="7031" w:hanging="227"/>
      </w:pPr>
      <w:rPr>
        <w:rFonts w:hint="default"/>
      </w:rPr>
    </w:lvl>
  </w:abstractNum>
  <w:abstractNum w:abstractNumId="12" w15:restartNumberingAfterBreak="0">
    <w:nsid w:val="4E02712E"/>
    <w:multiLevelType w:val="multilevel"/>
    <w:tmpl w:val="506826B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134" w:hanging="113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3" w15:restartNumberingAfterBreak="0">
    <w:nsid w:val="4E7D487C"/>
    <w:multiLevelType w:val="multilevel"/>
    <w:tmpl w:val="5BBEFE14"/>
    <w:lvl w:ilvl="0">
      <w:start w:val="1"/>
      <w:numFmt w:val="decimal"/>
      <w:lvlText w:val="%1."/>
      <w:lvlJc w:val="left"/>
      <w:pPr>
        <w:ind w:left="1134" w:hanging="1134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4" w15:restartNumberingAfterBreak="0">
    <w:nsid w:val="51F44949"/>
    <w:multiLevelType w:val="hybridMultilevel"/>
    <w:tmpl w:val="F6385F22"/>
    <w:lvl w:ilvl="0" w:tplc="38BA8D38">
      <w:start w:val="1"/>
      <w:numFmt w:val="bullet"/>
      <w:pStyle w:val="Listenabsatz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90A15AB"/>
    <w:multiLevelType w:val="multilevel"/>
    <w:tmpl w:val="75384DEA"/>
    <w:styleLink w:val="FHNWAufzhlung"/>
    <w:lvl w:ilvl="0">
      <w:start w:val="1"/>
      <w:numFmt w:val="bullet"/>
      <w:lvlText w:val=""/>
      <w:lvlJc w:val="left"/>
      <w:pPr>
        <w:ind w:left="227" w:hanging="227"/>
      </w:pPr>
      <w:rPr>
        <w:rFonts w:ascii="Symbol" w:hAnsi="Symbol" w:hint="default"/>
      </w:rPr>
    </w:lvl>
    <w:lvl w:ilvl="1">
      <w:start w:val="1"/>
      <w:numFmt w:val="bullet"/>
      <w:lvlText w:val=""/>
      <w:lvlJc w:val="left"/>
      <w:pPr>
        <w:tabs>
          <w:tab w:val="num" w:pos="851"/>
        </w:tabs>
        <w:ind w:left="1077" w:hanging="226"/>
      </w:pPr>
      <w:rPr>
        <w:rFonts w:ascii="Symbol" w:hAnsi="Symbol" w:hint="default"/>
      </w:rPr>
    </w:lvl>
    <w:lvl w:ilvl="2">
      <w:start w:val="1"/>
      <w:numFmt w:val="bullet"/>
      <w:lvlText w:val=""/>
      <w:lvlJc w:val="left"/>
      <w:pPr>
        <w:tabs>
          <w:tab w:val="num" w:pos="1701"/>
        </w:tabs>
        <w:ind w:left="1928" w:hanging="227"/>
      </w:pPr>
      <w:rPr>
        <w:rFonts w:ascii="Symbol" w:hAnsi="Symbol" w:hint="default"/>
      </w:rPr>
    </w:lvl>
    <w:lvl w:ilvl="3">
      <w:start w:val="1"/>
      <w:numFmt w:val="bullet"/>
      <w:lvlText w:val=""/>
      <w:lvlJc w:val="left"/>
      <w:pPr>
        <w:tabs>
          <w:tab w:val="num" w:pos="27783"/>
        </w:tabs>
        <w:ind w:left="2778" w:hanging="226"/>
      </w:pPr>
      <w:rPr>
        <w:rFonts w:ascii="Symbol" w:hAnsi="Symbol" w:hint="default"/>
      </w:rPr>
    </w:lvl>
    <w:lvl w:ilvl="4">
      <w:start w:val="1"/>
      <w:numFmt w:val="bullet"/>
      <w:lvlText w:val=""/>
      <w:lvlJc w:val="left"/>
      <w:pPr>
        <w:tabs>
          <w:tab w:val="num" w:pos="3402"/>
        </w:tabs>
        <w:ind w:left="3629" w:hanging="227"/>
      </w:pPr>
      <w:rPr>
        <w:rFonts w:ascii="Symbol" w:hAnsi="Symbol" w:hint="default"/>
      </w:rPr>
    </w:lvl>
    <w:lvl w:ilvl="5">
      <w:start w:val="1"/>
      <w:numFmt w:val="bullet"/>
      <w:lvlText w:val=""/>
      <w:lvlJc w:val="left"/>
      <w:pPr>
        <w:tabs>
          <w:tab w:val="num" w:pos="4253"/>
        </w:tabs>
        <w:ind w:left="4479" w:hanging="226"/>
      </w:pPr>
      <w:rPr>
        <w:rFonts w:ascii="Symbol" w:hAnsi="Symbol" w:hint="default"/>
      </w:rPr>
    </w:lvl>
    <w:lvl w:ilvl="6">
      <w:start w:val="1"/>
      <w:numFmt w:val="bullet"/>
      <w:lvlText w:val=""/>
      <w:lvlJc w:val="left"/>
      <w:pPr>
        <w:tabs>
          <w:tab w:val="num" w:pos="5103"/>
        </w:tabs>
        <w:ind w:left="5330" w:hanging="227"/>
      </w:pPr>
      <w:rPr>
        <w:rFonts w:ascii="Symbol" w:hAnsi="Symbol" w:hint="default"/>
      </w:rPr>
    </w:lvl>
    <w:lvl w:ilvl="7">
      <w:start w:val="1"/>
      <w:numFmt w:val="bullet"/>
      <w:lvlText w:val=""/>
      <w:lvlJc w:val="left"/>
      <w:pPr>
        <w:tabs>
          <w:tab w:val="num" w:pos="5954"/>
        </w:tabs>
        <w:ind w:left="6180" w:hanging="226"/>
      </w:pPr>
      <w:rPr>
        <w:rFonts w:ascii="Symbol" w:hAnsi="Symbol" w:hint="default"/>
      </w:rPr>
    </w:lvl>
    <w:lvl w:ilvl="8">
      <w:start w:val="1"/>
      <w:numFmt w:val="bullet"/>
      <w:lvlText w:val=""/>
      <w:lvlJc w:val="left"/>
      <w:pPr>
        <w:tabs>
          <w:tab w:val="num" w:pos="6804"/>
        </w:tabs>
        <w:ind w:left="7031" w:hanging="227"/>
      </w:pPr>
      <w:rPr>
        <w:rFonts w:ascii="Symbol" w:hAnsi="Symbol" w:hint="default"/>
      </w:rPr>
    </w:lvl>
  </w:abstractNum>
  <w:abstractNum w:abstractNumId="16" w15:restartNumberingAfterBreak="0">
    <w:nsid w:val="6A8662D4"/>
    <w:multiLevelType w:val="multilevel"/>
    <w:tmpl w:val="75384DEA"/>
    <w:numStyleLink w:val="FHNWAufzhlung"/>
  </w:abstractNum>
  <w:abstractNum w:abstractNumId="17" w15:restartNumberingAfterBreak="0">
    <w:nsid w:val="70C9118D"/>
    <w:multiLevelType w:val="hybridMultilevel"/>
    <w:tmpl w:val="29C4984E"/>
    <w:lvl w:ilvl="0" w:tplc="A956BA8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128597C"/>
    <w:multiLevelType w:val="multilevel"/>
    <w:tmpl w:val="08070025"/>
    <w:lvl w:ilvl="0">
      <w:start w:val="1"/>
      <w:numFmt w:val="decimal"/>
      <w:pStyle w:val="berschrift1"/>
      <w:lvlText w:val="%1"/>
      <w:lvlJc w:val="left"/>
      <w:pPr>
        <w:ind w:left="432" w:hanging="432"/>
      </w:pPr>
    </w:lvl>
    <w:lvl w:ilvl="1">
      <w:start w:val="1"/>
      <w:numFmt w:val="decimal"/>
      <w:pStyle w:val="berschrift2"/>
      <w:lvlText w:val="%1.%2"/>
      <w:lvlJc w:val="left"/>
      <w:pPr>
        <w:ind w:left="576" w:hanging="576"/>
      </w:pPr>
    </w:lvl>
    <w:lvl w:ilvl="2">
      <w:start w:val="1"/>
      <w:numFmt w:val="decimal"/>
      <w:pStyle w:val="berschrift3"/>
      <w:lvlText w:val="%1.%2.%3"/>
      <w:lvlJc w:val="left"/>
      <w:pPr>
        <w:ind w:left="720" w:hanging="720"/>
      </w:pPr>
    </w:lvl>
    <w:lvl w:ilvl="3">
      <w:start w:val="1"/>
      <w:numFmt w:val="decimal"/>
      <w:pStyle w:val="berschrift4"/>
      <w:lvlText w:val="%1.%2.%3.%4"/>
      <w:lvlJc w:val="left"/>
      <w:pPr>
        <w:ind w:left="864" w:hanging="864"/>
      </w:pPr>
    </w:lvl>
    <w:lvl w:ilvl="4">
      <w:start w:val="1"/>
      <w:numFmt w:val="decimal"/>
      <w:pStyle w:val="berschrift5"/>
      <w:lvlText w:val="%1.%2.%3.%4.%5"/>
      <w:lvlJc w:val="left"/>
      <w:pPr>
        <w:ind w:left="1008" w:hanging="1008"/>
      </w:pPr>
    </w:lvl>
    <w:lvl w:ilvl="5">
      <w:start w:val="1"/>
      <w:numFmt w:val="decimal"/>
      <w:pStyle w:val="berschrift6"/>
      <w:lvlText w:val="%1.%2.%3.%4.%5.%6"/>
      <w:lvlJc w:val="left"/>
      <w:pPr>
        <w:ind w:left="1152" w:hanging="1152"/>
      </w:pPr>
    </w:lvl>
    <w:lvl w:ilvl="6">
      <w:start w:val="1"/>
      <w:numFmt w:val="decimal"/>
      <w:pStyle w:val="berschrift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berschrift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berschrift9"/>
      <w:lvlText w:val="%1.%2.%3.%4.%5.%6.%7.%8.%9"/>
      <w:lvlJc w:val="left"/>
      <w:pPr>
        <w:ind w:left="1584" w:hanging="1584"/>
      </w:pPr>
    </w:lvl>
  </w:abstractNum>
  <w:abstractNum w:abstractNumId="19" w15:restartNumberingAfterBreak="0">
    <w:nsid w:val="799F0B82"/>
    <w:multiLevelType w:val="multilevel"/>
    <w:tmpl w:val="AE48AF84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  <w:color w:val="auto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3.%2"/>
      <w:lvlJc w:val="left"/>
      <w:pPr>
        <w:tabs>
          <w:tab w:val="num" w:pos="1627"/>
        </w:tabs>
        <w:ind w:left="567" w:hanging="567"/>
      </w:pPr>
      <w:rPr>
        <w:rFonts w:hint="default"/>
      </w:rPr>
    </w:lvl>
    <w:lvl w:ilvl="3">
      <w:start w:val="1"/>
      <w:numFmt w:val="decimal"/>
      <w:lvlText w:val="%3.%2.%1.%4"/>
      <w:lvlJc w:val="left"/>
      <w:pPr>
        <w:tabs>
          <w:tab w:val="num" w:pos="1987"/>
        </w:tabs>
        <w:ind w:left="567" w:hanging="567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0" w15:restartNumberingAfterBreak="0">
    <w:nsid w:val="7B6B095B"/>
    <w:multiLevelType w:val="hybridMultilevel"/>
    <w:tmpl w:val="36E08DA8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E7D4B92"/>
    <w:multiLevelType w:val="multilevel"/>
    <w:tmpl w:val="75384DEA"/>
    <w:numStyleLink w:val="FHNWAufzhlung"/>
  </w:abstractNum>
  <w:num w:numId="1">
    <w:abstractNumId w:val="4"/>
  </w:num>
  <w:num w:numId="2">
    <w:abstractNumId w:val="14"/>
  </w:num>
  <w:num w:numId="3">
    <w:abstractNumId w:val="17"/>
  </w:num>
  <w:num w:numId="4">
    <w:abstractNumId w:val="3"/>
  </w:num>
  <w:num w:numId="5">
    <w:abstractNumId w:val="20"/>
  </w:num>
  <w:num w:numId="6">
    <w:abstractNumId w:val="5"/>
  </w:num>
  <w:num w:numId="7">
    <w:abstractNumId w:val="14"/>
  </w:num>
  <w:num w:numId="8">
    <w:abstractNumId w:val="1"/>
  </w:num>
  <w:num w:numId="9">
    <w:abstractNumId w:val="2"/>
  </w:num>
  <w:num w:numId="10">
    <w:abstractNumId w:val="13"/>
  </w:num>
  <w:num w:numId="11">
    <w:abstractNumId w:val="9"/>
  </w:num>
  <w:num w:numId="12">
    <w:abstractNumId w:val="10"/>
  </w:num>
  <w:num w:numId="13">
    <w:abstractNumId w:val="6"/>
  </w:num>
  <w:num w:numId="14">
    <w:abstractNumId w:val="12"/>
  </w:num>
  <w:num w:numId="15">
    <w:abstractNumId w:val="15"/>
  </w:num>
  <w:num w:numId="16">
    <w:abstractNumId w:val="0"/>
  </w:num>
  <w:num w:numId="17">
    <w:abstractNumId w:val="18"/>
  </w:num>
  <w:num w:numId="18">
    <w:abstractNumId w:val="18"/>
    <w:lvlOverride w:ilvl="0">
      <w:lvl w:ilvl="0">
        <w:start w:val="1"/>
        <w:numFmt w:val="decimal"/>
        <w:pStyle w:val="berschrift1"/>
        <w:lvlText w:val="%1"/>
        <w:lvlJc w:val="left"/>
        <w:pPr>
          <w:ind w:left="432" w:hanging="432"/>
        </w:pPr>
        <w:rPr>
          <w:rFonts w:hint="default"/>
        </w:rPr>
      </w:lvl>
    </w:lvlOverride>
    <w:lvlOverride w:ilvl="1">
      <w:lvl w:ilvl="1">
        <w:start w:val="1"/>
        <w:numFmt w:val="decimal"/>
        <w:pStyle w:val="berschrift2"/>
        <w:lvlText w:val="%1.%2"/>
        <w:lvlJc w:val="left"/>
        <w:pPr>
          <w:ind w:left="576" w:hanging="576"/>
        </w:pPr>
        <w:rPr>
          <w:rFonts w:hint="default"/>
        </w:rPr>
      </w:lvl>
    </w:lvlOverride>
    <w:lvlOverride w:ilvl="2">
      <w:lvl w:ilvl="2">
        <w:start w:val="1"/>
        <w:numFmt w:val="decimal"/>
        <w:pStyle w:val="berschrift3"/>
        <w:lvlText w:val="%1.%2.%3"/>
        <w:lvlJc w:val="left"/>
        <w:pPr>
          <w:ind w:left="720" w:hanging="720"/>
        </w:pPr>
        <w:rPr>
          <w:rFonts w:hint="default"/>
        </w:rPr>
      </w:lvl>
    </w:lvlOverride>
    <w:lvlOverride w:ilvl="3">
      <w:lvl w:ilvl="3">
        <w:start w:val="1"/>
        <w:numFmt w:val="decimal"/>
        <w:pStyle w:val="berschrift4"/>
        <w:lvlText w:val="%1.%2.%3.%4"/>
        <w:lvlJc w:val="left"/>
        <w:pPr>
          <w:ind w:left="680" w:hanging="680"/>
        </w:pPr>
        <w:rPr>
          <w:rFonts w:hint="default"/>
        </w:rPr>
      </w:lvl>
    </w:lvlOverride>
    <w:lvlOverride w:ilvl="4">
      <w:lvl w:ilvl="4">
        <w:start w:val="1"/>
        <w:numFmt w:val="decimal"/>
        <w:pStyle w:val="berschrift5"/>
        <w:lvlText w:val="%1.%2.%3.%4.%5"/>
        <w:lvlJc w:val="left"/>
        <w:pPr>
          <w:ind w:left="1008" w:hanging="1008"/>
        </w:pPr>
        <w:rPr>
          <w:rFonts w:hint="default"/>
        </w:rPr>
      </w:lvl>
    </w:lvlOverride>
    <w:lvlOverride w:ilvl="5">
      <w:lvl w:ilvl="5">
        <w:start w:val="1"/>
        <w:numFmt w:val="decimal"/>
        <w:pStyle w:val="berschrift6"/>
        <w:lvlText w:val="%1.%2.%3.%4.%5.%6"/>
        <w:lvlJc w:val="left"/>
        <w:pPr>
          <w:ind w:left="1152" w:hanging="1152"/>
        </w:pPr>
        <w:rPr>
          <w:rFonts w:hint="default"/>
        </w:rPr>
      </w:lvl>
    </w:lvlOverride>
    <w:lvlOverride w:ilvl="6">
      <w:lvl w:ilvl="6">
        <w:start w:val="1"/>
        <w:numFmt w:val="decimal"/>
        <w:pStyle w:val="berschrift7"/>
        <w:lvlText w:val="%1.%2.%3.%4.%5.%6.%7"/>
        <w:lvlJc w:val="left"/>
        <w:pPr>
          <w:ind w:left="1296" w:hanging="1296"/>
        </w:pPr>
        <w:rPr>
          <w:rFonts w:hint="default"/>
        </w:rPr>
      </w:lvl>
    </w:lvlOverride>
    <w:lvlOverride w:ilvl="7">
      <w:lvl w:ilvl="7">
        <w:start w:val="1"/>
        <w:numFmt w:val="decimal"/>
        <w:pStyle w:val="berschrift8"/>
        <w:lvlText w:val="%1.%2.%3.%4.%5.%6.%7.%8"/>
        <w:lvlJc w:val="left"/>
        <w:pPr>
          <w:ind w:left="1440" w:hanging="1440"/>
        </w:pPr>
        <w:rPr>
          <w:rFonts w:hint="default"/>
        </w:rPr>
      </w:lvl>
    </w:lvlOverride>
    <w:lvlOverride w:ilvl="8">
      <w:lvl w:ilvl="8">
        <w:start w:val="1"/>
        <w:numFmt w:val="decimal"/>
        <w:pStyle w:val="berschrift9"/>
        <w:lvlText w:val="%1.%2.%3.%4.%5.%6.%7.%8.%9"/>
        <w:lvlJc w:val="left"/>
        <w:pPr>
          <w:ind w:left="1584" w:hanging="1584"/>
        </w:pPr>
        <w:rPr>
          <w:rFonts w:hint="default"/>
        </w:rPr>
      </w:lvl>
    </w:lvlOverride>
  </w:num>
  <w:num w:numId="19">
    <w:abstractNumId w:val="7"/>
  </w:num>
  <w:num w:numId="20">
    <w:abstractNumId w:val="11"/>
  </w:num>
  <w:num w:numId="21">
    <w:abstractNumId w:val="19"/>
  </w:num>
  <w:num w:numId="22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6"/>
  </w:num>
  <w:num w:numId="24">
    <w:abstractNumId w:val="21"/>
  </w:num>
  <w:num w:numId="25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DateAndTime/>
  <w:stylePaneFormatFilter w:val="5424" w:allStyles="0" w:customStyles="0" w:latentStyles="1" w:stylesInUse="0" w:headingStyles="1" w:numberingStyles="0" w:tableStyles="0" w:directFormattingOnRuns="0" w:directFormattingOnParagraphs="0" w:directFormattingOnNumbering="1" w:directFormattingOnTables="0" w:clearFormatting="1" w:top3HeadingStyles="0" w:visibleStyles="1" w:alternateStyleNames="0"/>
  <w:defaultTabStop w:val="709"/>
  <w:autoHyphenation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4D77"/>
    <w:rsid w:val="000210DE"/>
    <w:rsid w:val="0005534A"/>
    <w:rsid w:val="00071507"/>
    <w:rsid w:val="000976AF"/>
    <w:rsid w:val="000E5CC1"/>
    <w:rsid w:val="000F7F62"/>
    <w:rsid w:val="00106EAE"/>
    <w:rsid w:val="001149D2"/>
    <w:rsid w:val="00156BA9"/>
    <w:rsid w:val="00180D32"/>
    <w:rsid w:val="001D1088"/>
    <w:rsid w:val="001E544A"/>
    <w:rsid w:val="00203DDE"/>
    <w:rsid w:val="00213675"/>
    <w:rsid w:val="002259EE"/>
    <w:rsid w:val="00287478"/>
    <w:rsid w:val="0029605A"/>
    <w:rsid w:val="002A27DF"/>
    <w:rsid w:val="002B467D"/>
    <w:rsid w:val="002E7766"/>
    <w:rsid w:val="00351B21"/>
    <w:rsid w:val="00375A78"/>
    <w:rsid w:val="00377142"/>
    <w:rsid w:val="003D4F97"/>
    <w:rsid w:val="00400861"/>
    <w:rsid w:val="00405B61"/>
    <w:rsid w:val="0040684A"/>
    <w:rsid w:val="00420F57"/>
    <w:rsid w:val="00425687"/>
    <w:rsid w:val="00437505"/>
    <w:rsid w:val="00460C63"/>
    <w:rsid w:val="00473483"/>
    <w:rsid w:val="004B558A"/>
    <w:rsid w:val="004C4D77"/>
    <w:rsid w:val="004C5569"/>
    <w:rsid w:val="004C6864"/>
    <w:rsid w:val="004E74B4"/>
    <w:rsid w:val="004F2D3E"/>
    <w:rsid w:val="004F505A"/>
    <w:rsid w:val="00572350"/>
    <w:rsid w:val="0057705E"/>
    <w:rsid w:val="00595194"/>
    <w:rsid w:val="005A5E71"/>
    <w:rsid w:val="005D06CF"/>
    <w:rsid w:val="005E2EF6"/>
    <w:rsid w:val="00607F7C"/>
    <w:rsid w:val="00633A4F"/>
    <w:rsid w:val="00672C6E"/>
    <w:rsid w:val="00687A4C"/>
    <w:rsid w:val="006D02C9"/>
    <w:rsid w:val="006D1010"/>
    <w:rsid w:val="006F4D85"/>
    <w:rsid w:val="00710CED"/>
    <w:rsid w:val="007218A9"/>
    <w:rsid w:val="00730FF8"/>
    <w:rsid w:val="00736060"/>
    <w:rsid w:val="0073767C"/>
    <w:rsid w:val="007531B9"/>
    <w:rsid w:val="00757602"/>
    <w:rsid w:val="00787B51"/>
    <w:rsid w:val="00796720"/>
    <w:rsid w:val="007C2CBA"/>
    <w:rsid w:val="007D27D0"/>
    <w:rsid w:val="007D3D38"/>
    <w:rsid w:val="007E3C24"/>
    <w:rsid w:val="007F05CD"/>
    <w:rsid w:val="00846B2E"/>
    <w:rsid w:val="00856097"/>
    <w:rsid w:val="00872A31"/>
    <w:rsid w:val="00884CF6"/>
    <w:rsid w:val="00890A63"/>
    <w:rsid w:val="008C043B"/>
    <w:rsid w:val="008E73D6"/>
    <w:rsid w:val="00923475"/>
    <w:rsid w:val="0093668C"/>
    <w:rsid w:val="00952F27"/>
    <w:rsid w:val="00976795"/>
    <w:rsid w:val="00986379"/>
    <w:rsid w:val="009D65FB"/>
    <w:rsid w:val="009E55BD"/>
    <w:rsid w:val="009E67A7"/>
    <w:rsid w:val="00A5737E"/>
    <w:rsid w:val="00A723BF"/>
    <w:rsid w:val="00A76598"/>
    <w:rsid w:val="00AA0020"/>
    <w:rsid w:val="00AC0F7D"/>
    <w:rsid w:val="00AC1D9F"/>
    <w:rsid w:val="00AC5B16"/>
    <w:rsid w:val="00AD0C43"/>
    <w:rsid w:val="00B22B80"/>
    <w:rsid w:val="00B253C0"/>
    <w:rsid w:val="00B33577"/>
    <w:rsid w:val="00B534BF"/>
    <w:rsid w:val="00BB2D29"/>
    <w:rsid w:val="00BE2EDC"/>
    <w:rsid w:val="00BF091D"/>
    <w:rsid w:val="00C00E02"/>
    <w:rsid w:val="00C26422"/>
    <w:rsid w:val="00C46B98"/>
    <w:rsid w:val="00C50216"/>
    <w:rsid w:val="00C536C2"/>
    <w:rsid w:val="00C55850"/>
    <w:rsid w:val="00C86E2E"/>
    <w:rsid w:val="00CA50DE"/>
    <w:rsid w:val="00CC7BF8"/>
    <w:rsid w:val="00CE2B5E"/>
    <w:rsid w:val="00D3108D"/>
    <w:rsid w:val="00D36B2A"/>
    <w:rsid w:val="00D40A08"/>
    <w:rsid w:val="00D43D38"/>
    <w:rsid w:val="00D456E5"/>
    <w:rsid w:val="00D778D9"/>
    <w:rsid w:val="00DD0651"/>
    <w:rsid w:val="00DF7D0C"/>
    <w:rsid w:val="00E24705"/>
    <w:rsid w:val="00E41F2C"/>
    <w:rsid w:val="00E64A70"/>
    <w:rsid w:val="00E93446"/>
    <w:rsid w:val="00EC489F"/>
    <w:rsid w:val="00EC7105"/>
    <w:rsid w:val="00ED076C"/>
    <w:rsid w:val="00ED0D02"/>
    <w:rsid w:val="00EF37AE"/>
    <w:rsid w:val="00F140C5"/>
    <w:rsid w:val="00F2238D"/>
    <w:rsid w:val="00F369AA"/>
    <w:rsid w:val="00F56BE1"/>
    <w:rsid w:val="00F73D6D"/>
    <w:rsid w:val="00FD1A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;"/>
  <w14:docId w14:val="6438859C"/>
  <w15:chartTrackingRefBased/>
  <w15:docId w15:val="{D631A801-DFEE-422D-8E19-F4858FE401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 w:qFormat="1"/>
    <w:lsdException w:name="List Bullet 3" w:semiHidden="1" w:unhideWhenUsed="1" w:qFormat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qFormat="1"/>
    <w:lsdException w:name="Signature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qFormat="1"/>
    <w:lsdException w:name="Date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757602"/>
    <w:pPr>
      <w:spacing w:after="0" w:line="240" w:lineRule="auto"/>
    </w:pPr>
    <w:rPr>
      <w:rFonts w:ascii="Arial" w:hAnsi="Arial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0E5CC1"/>
    <w:pPr>
      <w:keepNext/>
      <w:keepLines/>
      <w:numPr>
        <w:numId w:val="17"/>
      </w:numPr>
      <w:spacing w:before="480" w:after="120"/>
      <w:ind w:left="340" w:hanging="340"/>
      <w:outlineLvl w:val="0"/>
    </w:pPr>
    <w:rPr>
      <w:rFonts w:eastAsiaTheme="majorEastAsia" w:cstheme="majorBidi"/>
      <w:b/>
      <w:bCs/>
      <w:sz w:val="28"/>
      <w:szCs w:val="28"/>
    </w:rPr>
  </w:style>
  <w:style w:type="paragraph" w:styleId="berschrift2">
    <w:name w:val="heading 2"/>
    <w:basedOn w:val="berschrift1"/>
    <w:next w:val="Standard"/>
    <w:link w:val="berschrift2Zchn"/>
    <w:uiPriority w:val="9"/>
    <w:unhideWhenUsed/>
    <w:qFormat/>
    <w:rsid w:val="000E5CC1"/>
    <w:pPr>
      <w:numPr>
        <w:ilvl w:val="1"/>
      </w:numPr>
      <w:spacing w:before="280"/>
      <w:ind w:left="510" w:hanging="510"/>
      <w:contextualSpacing/>
      <w:outlineLvl w:val="1"/>
    </w:pPr>
    <w:rPr>
      <w:bCs w:val="0"/>
      <w:sz w:val="22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qFormat/>
    <w:rsid w:val="000E5CC1"/>
    <w:pPr>
      <w:keepNext/>
      <w:keepLines/>
      <w:numPr>
        <w:ilvl w:val="2"/>
        <w:numId w:val="17"/>
      </w:numPr>
      <w:spacing w:before="280" w:after="120"/>
      <w:ind w:left="624" w:hanging="624"/>
      <w:contextualSpacing/>
      <w:outlineLvl w:val="2"/>
    </w:pPr>
    <w:rPr>
      <w:rFonts w:eastAsiaTheme="majorEastAsia" w:cstheme="majorBidi"/>
      <w:b/>
      <w:bCs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633A4F"/>
    <w:pPr>
      <w:keepNext/>
      <w:keepLines/>
      <w:numPr>
        <w:ilvl w:val="3"/>
        <w:numId w:val="17"/>
      </w:numPr>
      <w:ind w:left="737" w:hanging="737"/>
      <w:outlineLvl w:val="3"/>
    </w:pPr>
    <w:rPr>
      <w:rFonts w:eastAsiaTheme="majorEastAsia" w:cstheme="majorBidi"/>
      <w:b/>
      <w:bCs/>
      <w:iCs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qFormat/>
    <w:rsid w:val="00405B61"/>
    <w:pPr>
      <w:keepNext/>
      <w:keepLines/>
      <w:numPr>
        <w:ilvl w:val="4"/>
        <w:numId w:val="17"/>
      </w:numPr>
      <w:spacing w:before="200"/>
      <w:outlineLvl w:val="4"/>
    </w:pPr>
    <w:rPr>
      <w:rFonts w:eastAsiaTheme="majorEastAsia" w:cstheme="majorBidi"/>
      <w:b/>
      <w:color w:val="000000" w:themeColor="text1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405B61"/>
    <w:pPr>
      <w:keepNext/>
      <w:keepLines/>
      <w:numPr>
        <w:ilvl w:val="5"/>
        <w:numId w:val="17"/>
      </w:numPr>
      <w:spacing w:before="200"/>
      <w:outlineLvl w:val="5"/>
    </w:pPr>
    <w:rPr>
      <w:rFonts w:eastAsiaTheme="majorEastAsia" w:cstheme="majorBidi"/>
      <w:i/>
      <w:iCs/>
      <w:color w:val="000000" w:themeColor="text1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BE2EDC"/>
    <w:pPr>
      <w:keepNext/>
      <w:keepLines/>
      <w:numPr>
        <w:ilvl w:val="6"/>
        <w:numId w:val="17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BE2EDC"/>
    <w:pPr>
      <w:keepNext/>
      <w:keepLines/>
      <w:numPr>
        <w:ilvl w:val="7"/>
        <w:numId w:val="17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BE2EDC"/>
    <w:pPr>
      <w:keepNext/>
      <w:keepLines/>
      <w:numPr>
        <w:ilvl w:val="8"/>
        <w:numId w:val="17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sid w:val="00884CF6"/>
    <w:rPr>
      <w:color w:val="80808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84CF6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84CF6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A76598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A76598"/>
    <w:rPr>
      <w:rFonts w:ascii="Arial" w:hAnsi="Arial"/>
    </w:rPr>
  </w:style>
  <w:style w:type="paragraph" w:styleId="Fuzeile">
    <w:name w:val="footer"/>
    <w:basedOn w:val="Standard"/>
    <w:link w:val="FuzeileZchn"/>
    <w:uiPriority w:val="99"/>
    <w:unhideWhenUsed/>
    <w:rsid w:val="00CC7BF8"/>
    <w:pPr>
      <w:tabs>
        <w:tab w:val="center" w:pos="4536"/>
        <w:tab w:val="right" w:pos="9072"/>
      </w:tabs>
    </w:pPr>
    <w:rPr>
      <w:sz w:val="16"/>
    </w:rPr>
  </w:style>
  <w:style w:type="character" w:customStyle="1" w:styleId="FuzeileZchn">
    <w:name w:val="Fußzeile Zchn"/>
    <w:basedOn w:val="Absatz-Standardschriftart"/>
    <w:link w:val="Fuzeile"/>
    <w:uiPriority w:val="99"/>
    <w:rsid w:val="00CC7BF8"/>
    <w:rPr>
      <w:rFonts w:ascii="Arial" w:hAnsi="Arial"/>
      <w:sz w:val="16"/>
    </w:rPr>
  </w:style>
  <w:style w:type="table" w:styleId="Tabellenraster">
    <w:name w:val="Table Grid"/>
    <w:basedOn w:val="NormaleTabelle"/>
    <w:rsid w:val="001149D2"/>
    <w:pPr>
      <w:keepNext/>
      <w:spacing w:after="0" w:line="280" w:lineRule="atLeast"/>
    </w:pPr>
    <w:rPr>
      <w:rFonts w:ascii="Arial" w:eastAsia="Times New Roman" w:hAnsi="Arial" w:cs="Times New Roman"/>
      <w:szCs w:val="20"/>
      <w:lang w:eastAsia="de-CH"/>
    </w:rPr>
    <w:tblPr>
      <w:tblInd w:w="57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57" w:type="dxa"/>
        <w:left w:w="57" w:type="dxa"/>
        <w:bottom w:w="57" w:type="dxa"/>
        <w:right w:w="57" w:type="dxa"/>
      </w:tblCellMar>
    </w:tblPr>
  </w:style>
  <w:style w:type="paragraph" w:styleId="Anrede">
    <w:name w:val="Salutation"/>
    <w:basedOn w:val="Standard"/>
    <w:next w:val="Standard"/>
    <w:link w:val="AnredeZchn"/>
    <w:uiPriority w:val="99"/>
    <w:qFormat/>
    <w:rsid w:val="007C2CBA"/>
    <w:pPr>
      <w:spacing w:before="260" w:after="260"/>
    </w:pPr>
  </w:style>
  <w:style w:type="character" w:customStyle="1" w:styleId="AnredeZchn">
    <w:name w:val="Anrede Zchn"/>
    <w:basedOn w:val="Absatz-Standardschriftart"/>
    <w:link w:val="Anrede"/>
    <w:uiPriority w:val="99"/>
    <w:rsid w:val="007C2CBA"/>
    <w:rPr>
      <w:rFonts w:ascii="Arial" w:hAnsi="Arial"/>
    </w:rPr>
  </w:style>
  <w:style w:type="paragraph" w:styleId="Unterschrift">
    <w:name w:val="Signature"/>
    <w:basedOn w:val="Standard"/>
    <w:link w:val="UnterschriftZchn"/>
    <w:uiPriority w:val="99"/>
    <w:qFormat/>
    <w:rsid w:val="007C2CBA"/>
    <w:pPr>
      <w:spacing w:before="780"/>
    </w:pPr>
  </w:style>
  <w:style w:type="character" w:customStyle="1" w:styleId="UnterschriftZchn">
    <w:name w:val="Unterschrift Zchn"/>
    <w:basedOn w:val="Absatz-Standardschriftart"/>
    <w:link w:val="Unterschrift"/>
    <w:uiPriority w:val="99"/>
    <w:rsid w:val="007C2CBA"/>
    <w:rPr>
      <w:rFonts w:ascii="Arial" w:hAnsi="Arial"/>
    </w:rPr>
  </w:style>
  <w:style w:type="paragraph" w:styleId="Datum">
    <w:name w:val="Date"/>
    <w:basedOn w:val="Standard"/>
    <w:next w:val="Standard"/>
    <w:link w:val="DatumZchn"/>
    <w:uiPriority w:val="99"/>
    <w:qFormat/>
    <w:rsid w:val="0005534A"/>
    <w:pPr>
      <w:spacing w:before="1340" w:after="520"/>
    </w:pPr>
  </w:style>
  <w:style w:type="character" w:customStyle="1" w:styleId="DatumZchn">
    <w:name w:val="Datum Zchn"/>
    <w:basedOn w:val="Absatz-Standardschriftart"/>
    <w:link w:val="Datum"/>
    <w:uiPriority w:val="99"/>
    <w:rsid w:val="0005534A"/>
    <w:rPr>
      <w:rFonts w:ascii="Arial" w:hAnsi="Arial"/>
    </w:rPr>
  </w:style>
  <w:style w:type="paragraph" w:styleId="Gruformel">
    <w:name w:val="Closing"/>
    <w:basedOn w:val="Standard"/>
    <w:link w:val="GruformelZchn"/>
    <w:uiPriority w:val="99"/>
    <w:qFormat/>
    <w:rsid w:val="000F7F62"/>
    <w:pPr>
      <w:spacing w:before="520"/>
    </w:pPr>
  </w:style>
  <w:style w:type="character" w:customStyle="1" w:styleId="GruformelZchn">
    <w:name w:val="Grußformel Zchn"/>
    <w:basedOn w:val="Absatz-Standardschriftart"/>
    <w:link w:val="Gruformel"/>
    <w:uiPriority w:val="99"/>
    <w:rsid w:val="000F7F62"/>
    <w:rPr>
      <w:rFonts w:ascii="Arial" w:hAnsi="Arial"/>
    </w:rPr>
  </w:style>
  <w:style w:type="paragraph" w:styleId="Titel">
    <w:name w:val="Title"/>
    <w:basedOn w:val="Standard"/>
    <w:next w:val="Standard"/>
    <w:link w:val="TitelZchn"/>
    <w:uiPriority w:val="10"/>
    <w:qFormat/>
    <w:rsid w:val="00AC5B16"/>
    <w:pPr>
      <w:spacing w:after="260" w:line="320" w:lineRule="atLeast"/>
      <w:contextualSpacing/>
    </w:pPr>
    <w:rPr>
      <w:rFonts w:eastAsiaTheme="majorEastAsia" w:cstheme="majorBidi"/>
      <w:b/>
      <w:spacing w:val="5"/>
      <w:kern w:val="28"/>
      <w:sz w:val="28"/>
      <w:szCs w:val="52"/>
    </w:rPr>
  </w:style>
  <w:style w:type="character" w:customStyle="1" w:styleId="TitelZchn">
    <w:name w:val="Titel Zchn"/>
    <w:basedOn w:val="Absatz-Standardschriftart"/>
    <w:link w:val="Titel"/>
    <w:uiPriority w:val="10"/>
    <w:rsid w:val="00AC5B16"/>
    <w:rPr>
      <w:rFonts w:ascii="Arial" w:eastAsiaTheme="majorEastAsia" w:hAnsi="Arial" w:cstheme="majorBidi"/>
      <w:b/>
      <w:spacing w:val="5"/>
      <w:kern w:val="28"/>
      <w:sz w:val="28"/>
      <w:szCs w:val="52"/>
    </w:rPr>
  </w:style>
  <w:style w:type="paragraph" w:styleId="Listenabsatz">
    <w:name w:val="List Paragraph"/>
    <w:basedOn w:val="Standard"/>
    <w:uiPriority w:val="34"/>
    <w:rsid w:val="00572350"/>
    <w:pPr>
      <w:numPr>
        <w:numId w:val="7"/>
      </w:numPr>
      <w:ind w:left="567" w:hanging="567"/>
      <w:contextualSpacing/>
    </w:pPr>
  </w:style>
  <w:style w:type="paragraph" w:styleId="Funotentext">
    <w:name w:val="footnote text"/>
    <w:basedOn w:val="Standard"/>
    <w:link w:val="FunotentextZchn"/>
    <w:uiPriority w:val="99"/>
    <w:semiHidden/>
    <w:unhideWhenUsed/>
    <w:rsid w:val="00952F27"/>
    <w:rPr>
      <w:sz w:val="16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952F27"/>
    <w:rPr>
      <w:rFonts w:ascii="Arial" w:hAnsi="Arial"/>
      <w:sz w:val="16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757602"/>
    <w:rPr>
      <w:sz w:val="22"/>
      <w:vertAlign w:val="superscript"/>
    </w:rPr>
  </w:style>
  <w:style w:type="paragraph" w:styleId="Aufzhlungszeichen">
    <w:name w:val="List Bullet"/>
    <w:basedOn w:val="Standard"/>
    <w:uiPriority w:val="99"/>
    <w:qFormat/>
    <w:rsid w:val="00DF7D0C"/>
    <w:pPr>
      <w:contextualSpacing/>
    </w:pPr>
  </w:style>
  <w:style w:type="paragraph" w:styleId="Aufzhlungszeichen2">
    <w:name w:val="List Bullet 2"/>
    <w:basedOn w:val="Standard"/>
    <w:uiPriority w:val="99"/>
    <w:qFormat/>
    <w:rsid w:val="00DF7D0C"/>
    <w:pPr>
      <w:tabs>
        <w:tab w:val="left" w:pos="1134"/>
      </w:tabs>
      <w:contextualSpacing/>
    </w:pPr>
  </w:style>
  <w:style w:type="paragraph" w:styleId="Aufzhlungszeichen3">
    <w:name w:val="List Bullet 3"/>
    <w:basedOn w:val="Standard"/>
    <w:uiPriority w:val="99"/>
    <w:qFormat/>
    <w:rsid w:val="00DF7D0C"/>
    <w:pPr>
      <w:contextualSpacing/>
    </w:pPr>
  </w:style>
  <w:style w:type="character" w:styleId="Hyperlink">
    <w:name w:val="Hyperlink"/>
    <w:basedOn w:val="Absatz-Standardschriftart"/>
    <w:uiPriority w:val="99"/>
    <w:unhideWhenUsed/>
    <w:rsid w:val="00405B61"/>
    <w:rPr>
      <w:color w:val="000000" w:themeColor="text1"/>
      <w:u w:val="none"/>
    </w:rPr>
  </w:style>
  <w:style w:type="paragraph" w:styleId="Untertitel">
    <w:name w:val="Subtitle"/>
    <w:basedOn w:val="Titel"/>
    <w:next w:val="Standard"/>
    <w:link w:val="UntertitelZchn"/>
    <w:uiPriority w:val="11"/>
    <w:qFormat/>
    <w:rsid w:val="00E93446"/>
    <w:pPr>
      <w:numPr>
        <w:ilvl w:val="1"/>
      </w:numPr>
      <w:spacing w:before="260" w:after="120"/>
    </w:pPr>
    <w:rPr>
      <w:iCs/>
      <w:spacing w:val="15"/>
      <w:sz w:val="22"/>
      <w:szCs w:val="24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E93446"/>
    <w:rPr>
      <w:rFonts w:ascii="Arial" w:eastAsiaTheme="majorEastAsia" w:hAnsi="Arial" w:cstheme="majorBidi"/>
      <w:b/>
      <w:iCs/>
      <w:spacing w:val="15"/>
      <w:kern w:val="28"/>
      <w:szCs w:val="24"/>
    </w:rPr>
  </w:style>
  <w:style w:type="paragraph" w:customStyle="1" w:styleId="Verfasser">
    <w:name w:val="Verfasser"/>
    <w:basedOn w:val="Standard"/>
    <w:next w:val="Standard"/>
    <w:rsid w:val="00AC0F7D"/>
    <w:pPr>
      <w:spacing w:before="600"/>
      <w:contextualSpacing/>
    </w:pPr>
  </w:style>
  <w:style w:type="paragraph" w:customStyle="1" w:styleId="Copyright">
    <w:name w:val="Copyright"/>
    <w:basedOn w:val="Standard"/>
    <w:rsid w:val="009E67A7"/>
    <w:pPr>
      <w:keepNext/>
    </w:pPr>
    <w:rPr>
      <w:rFonts w:eastAsia="Times New Roman" w:cs="Times New Roman"/>
      <w:sz w:val="16"/>
      <w:szCs w:val="24"/>
      <w:lang w:eastAsia="de-CH"/>
    </w:rPr>
  </w:style>
  <w:style w:type="character" w:customStyle="1" w:styleId="Tabelle-Text">
    <w:name w:val="Tabelle - Text"/>
    <w:basedOn w:val="Absatz-Standardschriftart"/>
    <w:rsid w:val="009E67A7"/>
    <w:rPr>
      <w:rFonts w:ascii="Arial" w:hAnsi="Arial" w:cs="Times New Roman"/>
      <w:color w:val="auto"/>
      <w:sz w:val="22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0E5CC1"/>
    <w:rPr>
      <w:rFonts w:ascii="Arial" w:eastAsiaTheme="majorEastAsia" w:hAnsi="Arial" w:cstheme="majorBidi"/>
      <w:b/>
      <w:bCs/>
      <w:sz w:val="28"/>
      <w:szCs w:val="28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0E5CC1"/>
    <w:rPr>
      <w:rFonts w:ascii="Arial" w:eastAsiaTheme="majorEastAsia" w:hAnsi="Arial" w:cstheme="majorBidi"/>
      <w:b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0E5CC1"/>
    <w:rPr>
      <w:rFonts w:ascii="Arial" w:eastAsiaTheme="majorEastAsia" w:hAnsi="Arial" w:cstheme="majorBidi"/>
      <w:b/>
      <w:bCs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633A4F"/>
    <w:rPr>
      <w:rFonts w:ascii="Arial" w:eastAsiaTheme="majorEastAsia" w:hAnsi="Arial" w:cstheme="majorBidi"/>
      <w:b/>
      <w:bCs/>
      <w:iCs/>
    </w:r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DF7D0C"/>
    <w:pPr>
      <w:spacing w:line="276" w:lineRule="auto"/>
      <w:outlineLvl w:val="9"/>
    </w:pPr>
    <w:rPr>
      <w:lang w:eastAsia="de-CH"/>
    </w:rPr>
  </w:style>
  <w:style w:type="paragraph" w:styleId="Verzeichnis1">
    <w:name w:val="toc 1"/>
    <w:basedOn w:val="Standard"/>
    <w:next w:val="Standard"/>
    <w:autoRedefine/>
    <w:uiPriority w:val="39"/>
    <w:unhideWhenUsed/>
    <w:rsid w:val="007D3D38"/>
    <w:pPr>
      <w:tabs>
        <w:tab w:val="left" w:pos="1134"/>
        <w:tab w:val="right" w:pos="9356"/>
      </w:tabs>
      <w:spacing w:after="100"/>
      <w:ind w:left="1134" w:hanging="1134"/>
    </w:pPr>
    <w:rPr>
      <w:noProof/>
    </w:rPr>
  </w:style>
  <w:style w:type="paragraph" w:styleId="Verzeichnis2">
    <w:name w:val="toc 2"/>
    <w:basedOn w:val="Standard"/>
    <w:next w:val="Standard"/>
    <w:autoRedefine/>
    <w:uiPriority w:val="39"/>
    <w:unhideWhenUsed/>
    <w:rsid w:val="007D3D38"/>
    <w:pPr>
      <w:tabs>
        <w:tab w:val="left" w:pos="1134"/>
        <w:tab w:val="right" w:pos="9356"/>
      </w:tabs>
      <w:spacing w:after="100"/>
      <w:ind w:left="1134" w:hanging="1134"/>
    </w:pPr>
  </w:style>
  <w:style w:type="paragraph" w:styleId="Verzeichnis3">
    <w:name w:val="toc 3"/>
    <w:basedOn w:val="Standard"/>
    <w:next w:val="Standard"/>
    <w:autoRedefine/>
    <w:uiPriority w:val="39"/>
    <w:unhideWhenUsed/>
    <w:rsid w:val="007D3D38"/>
    <w:pPr>
      <w:tabs>
        <w:tab w:val="left" w:pos="1134"/>
        <w:tab w:val="right" w:pos="9356"/>
      </w:tabs>
      <w:spacing w:after="100"/>
      <w:ind w:left="1134" w:hanging="1134"/>
    </w:pPr>
  </w:style>
  <w:style w:type="numbering" w:customStyle="1" w:styleId="FHNWAufzhlung">
    <w:name w:val="FHNW Aufzählung"/>
    <w:uiPriority w:val="99"/>
    <w:rsid w:val="00DF7D0C"/>
    <w:pPr>
      <w:numPr>
        <w:numId w:val="15"/>
      </w:numPr>
    </w:pPr>
  </w:style>
  <w:style w:type="character" w:customStyle="1" w:styleId="berschrift5Zchn">
    <w:name w:val="Überschrift 5 Zchn"/>
    <w:basedOn w:val="Absatz-Standardschriftart"/>
    <w:link w:val="berschrift5"/>
    <w:uiPriority w:val="9"/>
    <w:rsid w:val="00405B61"/>
    <w:rPr>
      <w:rFonts w:ascii="Arial" w:eastAsiaTheme="majorEastAsia" w:hAnsi="Arial" w:cstheme="majorBidi"/>
      <w:b/>
      <w:color w:val="000000" w:themeColor="text1"/>
    </w:rPr>
  </w:style>
  <w:style w:type="paragraph" w:styleId="Aufzhlungszeichen4">
    <w:name w:val="List Bullet 4"/>
    <w:basedOn w:val="Standard"/>
    <w:uiPriority w:val="99"/>
    <w:semiHidden/>
    <w:unhideWhenUsed/>
    <w:rsid w:val="00DF7D0C"/>
    <w:pPr>
      <w:contextualSpacing/>
    </w:pPr>
  </w:style>
  <w:style w:type="paragraph" w:styleId="Aufzhlungszeichen5">
    <w:name w:val="List Bullet 5"/>
    <w:basedOn w:val="Standard"/>
    <w:uiPriority w:val="99"/>
    <w:semiHidden/>
    <w:unhideWhenUsed/>
    <w:rsid w:val="00DF7D0C"/>
    <w:pPr>
      <w:contextualSpacing/>
    </w:p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405B61"/>
    <w:rPr>
      <w:rFonts w:ascii="Arial" w:eastAsiaTheme="majorEastAsia" w:hAnsi="Arial" w:cstheme="majorBidi"/>
      <w:i/>
      <w:iCs/>
      <w:color w:val="000000" w:themeColor="text1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BE2EDC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BE2EDC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BE2EDC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Beschriftung">
    <w:name w:val="caption"/>
    <w:basedOn w:val="Standard"/>
    <w:next w:val="Standard"/>
    <w:uiPriority w:val="35"/>
    <w:unhideWhenUsed/>
    <w:qFormat/>
    <w:rsid w:val="00F2238D"/>
    <w:pPr>
      <w:spacing w:before="120" w:after="200"/>
    </w:pPr>
    <w:rPr>
      <w:bCs/>
      <w:sz w:val="16"/>
      <w:szCs w:val="18"/>
    </w:rPr>
  </w:style>
  <w:style w:type="paragraph" w:styleId="Abbildungsverzeichnis">
    <w:name w:val="table of figures"/>
    <w:basedOn w:val="Standard"/>
    <w:next w:val="Standard"/>
    <w:uiPriority w:val="99"/>
    <w:unhideWhenUsed/>
    <w:rsid w:val="00595194"/>
    <w:pPr>
      <w:tabs>
        <w:tab w:val="right" w:pos="9356"/>
      </w:tabs>
    </w:pPr>
  </w:style>
  <w:style w:type="character" w:styleId="Fett">
    <w:name w:val="Strong"/>
    <w:basedOn w:val="Absatz-Standardschriftart"/>
    <w:uiPriority w:val="22"/>
    <w:qFormat/>
    <w:rsid w:val="00DD065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536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tmp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D71910A3-AE69-4CB7-9A16-E72194F25A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</Words>
  <Characters>95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Fachhochschule Nordwestschweiz</Company>
  <LinksUpToDate>false</LinksUpToDate>
  <CharactersWithSpaces>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Müller Eliane</dc:creator>
  <cp:keywords/>
  <dc:description/>
  <cp:lastModifiedBy>Müller Eliane</cp:lastModifiedBy>
  <cp:revision>3</cp:revision>
  <dcterms:created xsi:type="dcterms:W3CDTF">2020-07-28T14:45:00Z</dcterms:created>
  <dcterms:modified xsi:type="dcterms:W3CDTF">2020-08-26T09:42:00Z</dcterms:modified>
</cp:coreProperties>
</file>