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93446" w:rsidRDefault="00E93446" w:rsidP="00377142"/>
    <w:p w:rsidR="00913989" w:rsidRDefault="00913989" w:rsidP="00377142"/>
    <w:p w:rsidR="00913989" w:rsidRDefault="00913989" w:rsidP="00377142"/>
    <w:p w:rsidR="00913989" w:rsidRPr="00913989" w:rsidRDefault="00913989" w:rsidP="00377142">
      <w:pPr>
        <w:rPr>
          <w:rFonts w:eastAsia="Times New Roman"/>
          <w:b/>
          <w:sz w:val="24"/>
          <w:szCs w:val="24"/>
          <w:lang w:val="en-US"/>
        </w:rPr>
      </w:pPr>
      <w:r w:rsidRPr="00913989">
        <w:rPr>
          <w:rFonts w:eastAsia="Times New Roman"/>
          <w:b/>
          <w:sz w:val="24"/>
          <w:szCs w:val="24"/>
          <w:lang w:val="en-US"/>
        </w:rPr>
        <w:t>Best Practice – Claudia Rompietti, Christine Hunziker</w:t>
      </w:r>
    </w:p>
    <w:p w:rsidR="00913989" w:rsidRPr="00913989" w:rsidRDefault="00913989" w:rsidP="00377142">
      <w:pPr>
        <w:rPr>
          <w:rFonts w:eastAsia="Times New Roman"/>
          <w:sz w:val="20"/>
          <w:szCs w:val="20"/>
          <w:lang w:val="en-US"/>
        </w:rPr>
      </w:pPr>
    </w:p>
    <w:p w:rsidR="00913989" w:rsidRDefault="00913989" w:rsidP="00377142">
      <w:r>
        <w:rPr>
          <w:rFonts w:eastAsia="Times New Roman"/>
          <w:sz w:val="20"/>
          <w:szCs w:val="20"/>
        </w:rPr>
        <w:t>unsere klasse probiert arbeitsplätze aus</w:t>
      </w:r>
      <w:r>
        <w:rPr>
          <w:rFonts w:eastAsia="Times New Roman"/>
          <w:sz w:val="20"/>
          <w:szCs w:val="20"/>
        </w:rPr>
        <w:br/>
      </w:r>
      <w:r>
        <w:rPr>
          <w:rFonts w:eastAsia="Times New Roman"/>
          <w:sz w:val="20"/>
          <w:szCs w:val="20"/>
        </w:rPr>
        <w:br/>
        <w:t>flowmomente zum thema apfel</w:t>
      </w:r>
      <w:r>
        <w:rPr>
          <w:rFonts w:eastAsia="Times New Roman"/>
          <w:sz w:val="20"/>
          <w:szCs w:val="20"/>
        </w:rPr>
        <w:br/>
      </w:r>
      <w:r>
        <w:rPr>
          <w:rFonts w:eastAsia="Times New Roman"/>
          <w:sz w:val="20"/>
          <w:szCs w:val="20"/>
        </w:rPr>
        <w:br/>
      </w:r>
    </w:p>
    <w:p w:rsidR="00F16CA7" w:rsidRDefault="00F16CA7" w:rsidP="00377142"/>
    <w:p w:rsidR="00F16CA7" w:rsidRDefault="00F16CA7" w:rsidP="00377142">
      <w:r>
        <w:rPr>
          <w:rFonts w:eastAsia="Times New Roman"/>
          <w:noProof/>
          <w:lang w:eastAsia="de-CH"/>
        </w:rPr>
        <w:drawing>
          <wp:inline distT="0" distB="0" distL="0" distR="0">
            <wp:extent cx="5940106" cy="4455081"/>
            <wp:effectExtent l="0" t="318" r="3493" b="3492"/>
            <wp:docPr id="3" name="Grafik 3" descr="cid:234b4895-be20-4015-895d-bc7c4006e3ae@mx.ds.fhnw.c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id:234b4895-be20-4015-895d-bc7c4006e3ae@mx.ds.fhnw.ch"/>
                    <pic:cNvPicPr>
                      <a:picLocks noChangeAspect="1" noChangeArrowheads="1"/>
                    </pic:cNvPicPr>
                  </pic:nvPicPr>
                  <pic:blipFill>
                    <a:blip r:embed="rId9" r:link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5969455" cy="44770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16CA7" w:rsidRDefault="00F16CA7" w:rsidP="00377142"/>
    <w:p w:rsidR="00913989" w:rsidRDefault="00F16CA7" w:rsidP="00377142">
      <w:r>
        <w:rPr>
          <w:rFonts w:eastAsia="Times New Roman"/>
          <w:noProof/>
          <w:lang w:eastAsia="de-CH"/>
        </w:rPr>
        <w:lastRenderedPageBreak/>
        <w:drawing>
          <wp:inline distT="0" distB="0" distL="0" distR="0" wp14:anchorId="29983FA0" wp14:editId="50CDAF8C">
            <wp:extent cx="2876550" cy="2157413"/>
            <wp:effectExtent l="0" t="0" r="0" b="0"/>
            <wp:docPr id="2" name="Grafik 2" descr="cid:10ae0477-013b-45b2-ae27-75336b085caa@mx.ds.fhnw.c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id:10ae0477-013b-45b2-ae27-75336b085caa@mx.ds.fhnw.ch"/>
                    <pic:cNvPicPr>
                      <a:picLocks noChangeAspect="1" noChangeArrowheads="1"/>
                    </pic:cNvPicPr>
                  </pic:nvPicPr>
                  <pic:blipFill>
                    <a:blip r:embed="rId11" r:link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2890820" cy="21681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44F15" w:rsidRDefault="00344F15" w:rsidP="00377142"/>
    <w:p w:rsidR="00F16CA7" w:rsidRDefault="00344F15" w:rsidP="00377142">
      <w:r>
        <w:rPr>
          <w:rFonts w:eastAsia="Times New Roman"/>
          <w:noProof/>
          <w:lang w:eastAsia="de-CH"/>
        </w:rPr>
        <w:drawing>
          <wp:inline distT="0" distB="0" distL="0" distR="0">
            <wp:extent cx="2611966" cy="1958975"/>
            <wp:effectExtent l="0" t="0" r="0" b="3175"/>
            <wp:docPr id="4" name="Grafik 4" descr="cid:03abe989-08e8-402b-9f2c-e498d7cf9e78@mx.ds.fhnw.c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id:03abe989-08e8-402b-9f2c-e498d7cf9e78@mx.ds.fhnw.ch"/>
                    <pic:cNvPicPr>
                      <a:picLocks noChangeAspect="1" noChangeArrowheads="1"/>
                    </pic:cNvPicPr>
                  </pic:nvPicPr>
                  <pic:blipFill>
                    <a:blip r:embed="rId13" r:link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2614994" cy="19612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       </w:t>
      </w:r>
      <w:r>
        <w:rPr>
          <w:rFonts w:eastAsia="Times New Roman"/>
          <w:noProof/>
          <w:lang w:eastAsia="de-CH"/>
        </w:rPr>
        <w:drawing>
          <wp:inline distT="0" distB="0" distL="0" distR="0">
            <wp:extent cx="2611119" cy="1958340"/>
            <wp:effectExtent l="0" t="0" r="0" b="3810"/>
            <wp:docPr id="5" name="Grafik 5" descr="cid:394cbf6b-a336-4d4d-8f86-1ad03d12859c@mx.ds.fhnw.c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id:394cbf6b-a336-4d4d-8f86-1ad03d12859c@mx.ds.fhnw.ch"/>
                    <pic:cNvPicPr>
                      <a:picLocks noChangeAspect="1" noChangeArrowheads="1"/>
                    </pic:cNvPicPr>
                  </pic:nvPicPr>
                  <pic:blipFill>
                    <a:blip r:embed="rId15" r:link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2631029" cy="19732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44F15" w:rsidRDefault="00344F15" w:rsidP="00377142"/>
    <w:p w:rsidR="00FD1BC3" w:rsidRPr="00377142" w:rsidRDefault="00BC3F24" w:rsidP="00377142">
      <w:r>
        <w:rPr>
          <w:rFonts w:eastAsia="Times New Roman"/>
          <w:noProof/>
          <w:lang w:eastAsia="de-CH"/>
        </w:rPr>
        <w:drawing>
          <wp:inline distT="0" distB="0" distL="0" distR="0">
            <wp:extent cx="2535555" cy="1901666"/>
            <wp:effectExtent l="0" t="6667" r="0" b="0"/>
            <wp:docPr id="6" name="Grafik 6" descr="cid:68740a68-61ef-4808-9364-500231b9a10d@mx.ds.fhnw.c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id:68740a68-61ef-4808-9364-500231b9a10d@mx.ds.fhnw.ch"/>
                    <pic:cNvPicPr>
                      <a:picLocks noChangeAspect="1" noChangeArrowheads="1"/>
                    </pic:cNvPicPr>
                  </pic:nvPicPr>
                  <pic:blipFill>
                    <a:blip r:embed="rId17" r:link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2552450" cy="19143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noProof/>
          <w:lang w:eastAsia="de-CH"/>
        </w:rPr>
        <w:t xml:space="preserve">    </w:t>
      </w:r>
      <w:bookmarkStart w:id="0" w:name="_GoBack"/>
      <w:bookmarkEnd w:id="0"/>
      <w:r w:rsidR="00913989">
        <w:rPr>
          <w:rFonts w:eastAsia="Times New Roman"/>
          <w:noProof/>
          <w:lang w:eastAsia="de-CH"/>
        </w:rPr>
        <w:drawing>
          <wp:inline distT="0" distB="0" distL="0" distR="0">
            <wp:extent cx="2529946" cy="1897459"/>
            <wp:effectExtent l="0" t="7620" r="0" b="0"/>
            <wp:docPr id="1" name="Grafik 1" descr="cid:8a2eced7-4014-4225-b808-0ddecf634daa@mx.ds.fhnw.c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8a2eced7-4014-4225-b808-0ddecf634daa@mx.ds.fhnw.ch"/>
                    <pic:cNvPicPr>
                      <a:picLocks noChangeAspect="1" noChangeArrowheads="1"/>
                    </pic:cNvPicPr>
                  </pic:nvPicPr>
                  <pic:blipFill>
                    <a:blip r:embed="rId19" r:link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551628" cy="1913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44F15">
        <w:t xml:space="preserve">  </w:t>
      </w:r>
      <w:r w:rsidR="00FD1BC3">
        <w:rPr>
          <w:rFonts w:eastAsia="Times New Roman"/>
          <w:noProof/>
          <w:lang w:eastAsia="de-CH"/>
        </w:rPr>
        <w:drawing>
          <wp:inline distT="0" distB="0" distL="0" distR="0">
            <wp:extent cx="2495867" cy="1871901"/>
            <wp:effectExtent l="7302" t="0" r="7303" b="7302"/>
            <wp:docPr id="7" name="Grafik 7" descr="cid:8a2eced7-4014-4225-b808-0ddecf634daa@mx.ds.fhnw.c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id:8a2eced7-4014-4225-b808-0ddecf634daa@mx.ds.fhnw.ch"/>
                    <pic:cNvPicPr>
                      <a:picLocks noChangeAspect="1" noChangeArrowheads="1"/>
                    </pic:cNvPicPr>
                  </pic:nvPicPr>
                  <pic:blipFill>
                    <a:blip r:embed="rId21" r:link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544636" cy="19084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FD1BC3" w:rsidRPr="00377142" w:rsidSect="00377142">
      <w:headerReference w:type="first" r:id="rId22"/>
      <w:pgSz w:w="11906" w:h="16838" w:code="9"/>
      <w:pgMar w:top="1134" w:right="1134" w:bottom="1418" w:left="1418" w:header="709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13989" w:rsidRDefault="00913989" w:rsidP="00A76598">
      <w:r>
        <w:separator/>
      </w:r>
    </w:p>
  </w:endnote>
  <w:endnote w:type="continuationSeparator" w:id="0">
    <w:p w:rsidR="00913989" w:rsidRDefault="00913989" w:rsidP="00A765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13989" w:rsidRPr="00ED0D02" w:rsidRDefault="00913989" w:rsidP="00ED0D02">
      <w:pPr>
        <w:pStyle w:val="Fuzeile"/>
      </w:pPr>
    </w:p>
  </w:footnote>
  <w:footnote w:type="continuationSeparator" w:id="0">
    <w:p w:rsidR="00913989" w:rsidRDefault="00913989" w:rsidP="00A765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536C2" w:rsidRDefault="00C536C2" w:rsidP="00437505">
    <w:pPr>
      <w:pStyle w:val="Kopfzeile"/>
      <w:rPr>
        <w:sz w:val="20"/>
        <w:szCs w:val="20"/>
      </w:rPr>
    </w:pPr>
  </w:p>
  <w:p w:rsidR="00C536C2" w:rsidRDefault="00C536C2" w:rsidP="00437505">
    <w:pPr>
      <w:pStyle w:val="Kopfzeile"/>
      <w:rPr>
        <w:sz w:val="20"/>
        <w:szCs w:val="20"/>
      </w:rPr>
    </w:pPr>
  </w:p>
  <w:p w:rsidR="00C536C2" w:rsidRDefault="00C536C2" w:rsidP="00437505">
    <w:pPr>
      <w:pStyle w:val="Kopfzeile"/>
      <w:rPr>
        <w:sz w:val="20"/>
        <w:szCs w:val="20"/>
      </w:rPr>
    </w:pPr>
  </w:p>
  <w:p w:rsidR="00C536C2" w:rsidRDefault="00C536C2" w:rsidP="00437505">
    <w:pPr>
      <w:pStyle w:val="Kopfzeile"/>
      <w:rPr>
        <w:sz w:val="20"/>
        <w:szCs w:val="20"/>
      </w:rPr>
    </w:pPr>
  </w:p>
  <w:p w:rsidR="00C536C2" w:rsidRDefault="00C536C2" w:rsidP="00437505">
    <w:pPr>
      <w:pStyle w:val="Kopfzeile"/>
      <w:rPr>
        <w:sz w:val="20"/>
        <w:szCs w:val="20"/>
      </w:rPr>
    </w:pPr>
  </w:p>
  <w:p w:rsidR="00437505" w:rsidRPr="00437505" w:rsidRDefault="00437505" w:rsidP="00437505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0"/>
    <w:multiLevelType w:val="singleLevel"/>
    <w:tmpl w:val="FEF4685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FFFFFF81"/>
    <w:multiLevelType w:val="singleLevel"/>
    <w:tmpl w:val="B184C4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2" w15:restartNumberingAfterBreak="0">
    <w:nsid w:val="FFFFFF82"/>
    <w:multiLevelType w:val="singleLevel"/>
    <w:tmpl w:val="5C1623E6"/>
    <w:lvl w:ilvl="0">
      <w:start w:val="1"/>
      <w:numFmt w:val="bullet"/>
      <w:lvlText w:val=""/>
      <w:lvlJc w:val="left"/>
      <w:pPr>
        <w:ind w:left="2061" w:hanging="360"/>
      </w:pPr>
      <w:rPr>
        <w:rFonts w:ascii="Symbol" w:hAnsi="Symbol" w:hint="default"/>
      </w:rPr>
    </w:lvl>
  </w:abstractNum>
  <w:abstractNum w:abstractNumId="3" w15:restartNumberingAfterBreak="0">
    <w:nsid w:val="FFFFFF83"/>
    <w:multiLevelType w:val="singleLevel"/>
    <w:tmpl w:val="6CCC4272"/>
    <w:lvl w:ilvl="0">
      <w:start w:val="1"/>
      <w:numFmt w:val="bullet"/>
      <w:lvlText w:val=""/>
      <w:lvlJc w:val="left"/>
      <w:pPr>
        <w:ind w:left="927" w:hanging="360"/>
      </w:pPr>
      <w:rPr>
        <w:rFonts w:ascii="Symbol" w:hAnsi="Symbol" w:hint="default"/>
      </w:rPr>
    </w:lvl>
  </w:abstractNum>
  <w:abstractNum w:abstractNumId="4" w15:restartNumberingAfterBreak="0">
    <w:nsid w:val="FFFFFF89"/>
    <w:multiLevelType w:val="singleLevel"/>
    <w:tmpl w:val="63C6400C"/>
    <w:lvl w:ilvl="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006D7B89"/>
    <w:multiLevelType w:val="hybridMultilevel"/>
    <w:tmpl w:val="58FC1CDE"/>
    <w:lvl w:ilvl="0" w:tplc="BA164EB8">
      <w:start w:val="1"/>
      <w:numFmt w:val="bullet"/>
      <w:lvlText w:val=""/>
      <w:lvlJc w:val="left"/>
      <w:pPr>
        <w:ind w:left="567" w:hanging="567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10192E"/>
    <w:multiLevelType w:val="multilevel"/>
    <w:tmpl w:val="DA1CEF5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34" w:hanging="113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155D4ECB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8" w15:restartNumberingAfterBreak="0">
    <w:nsid w:val="24C0183D"/>
    <w:multiLevelType w:val="multilevel"/>
    <w:tmpl w:val="08070023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Abschnitt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9" w15:restartNumberingAfterBreak="0">
    <w:nsid w:val="2B2E4FEE"/>
    <w:multiLevelType w:val="hybridMultilevel"/>
    <w:tmpl w:val="92A0889E"/>
    <w:lvl w:ilvl="0" w:tplc="0C800894">
      <w:start w:val="1"/>
      <w:numFmt w:val="decimal"/>
      <w:lvlText w:val="%1."/>
      <w:lvlJc w:val="left"/>
      <w:pPr>
        <w:ind w:left="720" w:hanging="360"/>
      </w:pPr>
    </w:lvl>
    <w:lvl w:ilvl="1" w:tplc="0807000F">
      <w:start w:val="1"/>
      <w:numFmt w:val="decimal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B326A66"/>
    <w:multiLevelType w:val="hybridMultilevel"/>
    <w:tmpl w:val="50288A98"/>
    <w:lvl w:ilvl="0" w:tplc="3708AE68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962687F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12" w15:restartNumberingAfterBreak="0">
    <w:nsid w:val="4E02712E"/>
    <w:multiLevelType w:val="multilevel"/>
    <w:tmpl w:val="506826B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3" w15:restartNumberingAfterBreak="0">
    <w:nsid w:val="4E7D487C"/>
    <w:multiLevelType w:val="multilevel"/>
    <w:tmpl w:val="5BBEFE14"/>
    <w:lvl w:ilvl="0">
      <w:start w:val="1"/>
      <w:numFmt w:val="decimal"/>
      <w:lvlText w:val="%1."/>
      <w:lvlJc w:val="left"/>
      <w:pPr>
        <w:ind w:left="1134" w:hanging="113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" w15:restartNumberingAfterBreak="0">
    <w:nsid w:val="51F44949"/>
    <w:multiLevelType w:val="hybridMultilevel"/>
    <w:tmpl w:val="F6385F22"/>
    <w:lvl w:ilvl="0" w:tplc="38BA8D38">
      <w:start w:val="1"/>
      <w:numFmt w:val="bullet"/>
      <w:pStyle w:val="Listenabsatz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90A15AB"/>
    <w:multiLevelType w:val="multilevel"/>
    <w:tmpl w:val="75384DEA"/>
    <w:styleLink w:val="FHNWAufzhlung"/>
    <w:lvl w:ilvl="0">
      <w:start w:val="1"/>
      <w:numFmt w:val="bullet"/>
      <w:lvlText w:val=""/>
      <w:lvlJc w:val="left"/>
      <w:pPr>
        <w:ind w:left="227" w:hanging="227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tabs>
          <w:tab w:val="num" w:pos="851"/>
        </w:tabs>
        <w:ind w:left="1077" w:hanging="226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tabs>
          <w:tab w:val="num" w:pos="1701"/>
        </w:tabs>
        <w:ind w:left="1928" w:hanging="227"/>
      </w:pPr>
      <w:rPr>
        <w:rFonts w:ascii="Symbol" w:hAnsi="Symbol" w:hint="default"/>
      </w:rPr>
    </w:lvl>
    <w:lvl w:ilvl="3">
      <w:start w:val="1"/>
      <w:numFmt w:val="bullet"/>
      <w:lvlText w:val=""/>
      <w:lvlJc w:val="left"/>
      <w:pPr>
        <w:tabs>
          <w:tab w:val="num" w:pos="27783"/>
        </w:tabs>
        <w:ind w:left="2778" w:hanging="226"/>
      </w:pPr>
      <w:rPr>
        <w:rFonts w:ascii="Symbol" w:hAnsi="Symbol" w:hint="default"/>
      </w:rPr>
    </w:lvl>
    <w:lvl w:ilvl="4">
      <w:start w:val="1"/>
      <w:numFmt w:val="bullet"/>
      <w:lvlText w:val=""/>
      <w:lvlJc w:val="left"/>
      <w:pPr>
        <w:tabs>
          <w:tab w:val="num" w:pos="3402"/>
        </w:tabs>
        <w:ind w:left="3629" w:hanging="227"/>
      </w:pPr>
      <w:rPr>
        <w:rFonts w:ascii="Symbol" w:hAnsi="Symbol" w:hint="default"/>
      </w:rPr>
    </w:lvl>
    <w:lvl w:ilvl="5">
      <w:start w:val="1"/>
      <w:numFmt w:val="bullet"/>
      <w:lvlText w:val=""/>
      <w:lvlJc w:val="left"/>
      <w:pPr>
        <w:tabs>
          <w:tab w:val="num" w:pos="4253"/>
        </w:tabs>
        <w:ind w:left="4479" w:hanging="226"/>
      </w:pPr>
      <w:rPr>
        <w:rFonts w:ascii="Symbol" w:hAnsi="Symbol" w:hint="default"/>
      </w:rPr>
    </w:lvl>
    <w:lvl w:ilvl="6">
      <w:start w:val="1"/>
      <w:numFmt w:val="bullet"/>
      <w:lvlText w:val=""/>
      <w:lvlJc w:val="left"/>
      <w:pPr>
        <w:tabs>
          <w:tab w:val="num" w:pos="5103"/>
        </w:tabs>
        <w:ind w:left="5330" w:hanging="227"/>
      </w:pPr>
      <w:rPr>
        <w:rFonts w:ascii="Symbol" w:hAnsi="Symbol" w:hint="default"/>
      </w:rPr>
    </w:lvl>
    <w:lvl w:ilvl="7">
      <w:start w:val="1"/>
      <w:numFmt w:val="bullet"/>
      <w:lvlText w:val=""/>
      <w:lvlJc w:val="left"/>
      <w:pPr>
        <w:tabs>
          <w:tab w:val="num" w:pos="5954"/>
        </w:tabs>
        <w:ind w:left="6180" w:hanging="226"/>
      </w:pPr>
      <w:rPr>
        <w:rFonts w:ascii="Symbol" w:hAnsi="Symbol" w:hint="default"/>
      </w:rPr>
    </w:lvl>
    <w:lvl w:ilvl="8">
      <w:start w:val="1"/>
      <w:numFmt w:val="bullet"/>
      <w:lvlText w:val=""/>
      <w:lvlJc w:val="left"/>
      <w:pPr>
        <w:tabs>
          <w:tab w:val="num" w:pos="6804"/>
        </w:tabs>
        <w:ind w:left="7031" w:hanging="227"/>
      </w:pPr>
      <w:rPr>
        <w:rFonts w:ascii="Symbol" w:hAnsi="Symbol" w:hint="default"/>
      </w:rPr>
    </w:lvl>
  </w:abstractNum>
  <w:abstractNum w:abstractNumId="16" w15:restartNumberingAfterBreak="0">
    <w:nsid w:val="6A8662D4"/>
    <w:multiLevelType w:val="multilevel"/>
    <w:tmpl w:val="75384DEA"/>
    <w:numStyleLink w:val="FHNWAufzhlung"/>
  </w:abstractNum>
  <w:abstractNum w:abstractNumId="17" w15:restartNumberingAfterBreak="0">
    <w:nsid w:val="70C9118D"/>
    <w:multiLevelType w:val="hybridMultilevel"/>
    <w:tmpl w:val="29C4984E"/>
    <w:lvl w:ilvl="0" w:tplc="A956BA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128597C"/>
    <w:multiLevelType w:val="multilevel"/>
    <w:tmpl w:val="08070025"/>
    <w:lvl w:ilvl="0">
      <w:start w:val="1"/>
      <w:numFmt w:val="decimal"/>
      <w:pStyle w:val="berschrift1"/>
      <w:lvlText w:val="%1"/>
      <w:lvlJc w:val="left"/>
      <w:pPr>
        <w:ind w:left="432" w:hanging="432"/>
      </w:pPr>
    </w:lvl>
    <w:lvl w:ilvl="1">
      <w:start w:val="1"/>
      <w:numFmt w:val="decimal"/>
      <w:pStyle w:val="berschrift2"/>
      <w:lvlText w:val="%1.%2"/>
      <w:lvlJc w:val="left"/>
      <w:pPr>
        <w:ind w:left="576" w:hanging="576"/>
      </w:pPr>
    </w:lvl>
    <w:lvl w:ilvl="2">
      <w:start w:val="1"/>
      <w:numFmt w:val="decimal"/>
      <w:pStyle w:val="berschrift3"/>
      <w:lvlText w:val="%1.%2.%3"/>
      <w:lvlJc w:val="left"/>
      <w:pPr>
        <w:ind w:left="720" w:hanging="720"/>
      </w:p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</w:lvl>
    <w:lvl w:ilvl="4">
      <w:start w:val="1"/>
      <w:numFmt w:val="decimal"/>
      <w:pStyle w:val="berschrift5"/>
      <w:lvlText w:val="%1.%2.%3.%4.%5"/>
      <w:lvlJc w:val="left"/>
      <w:pPr>
        <w:ind w:left="1008" w:hanging="1008"/>
      </w:pPr>
    </w:lvl>
    <w:lvl w:ilvl="5">
      <w:start w:val="1"/>
      <w:numFmt w:val="decimal"/>
      <w:pStyle w:val="bersch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bersch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bersch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berschrift9"/>
      <w:lvlText w:val="%1.%2.%3.%4.%5.%6.%7.%8.%9"/>
      <w:lvlJc w:val="left"/>
      <w:pPr>
        <w:ind w:left="1584" w:hanging="1584"/>
      </w:pPr>
    </w:lvl>
  </w:abstractNum>
  <w:abstractNum w:abstractNumId="19" w15:restartNumberingAfterBreak="0">
    <w:nsid w:val="799F0B82"/>
    <w:multiLevelType w:val="multilevel"/>
    <w:tmpl w:val="AE48AF8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3.%2"/>
      <w:lvlJc w:val="left"/>
      <w:pPr>
        <w:tabs>
          <w:tab w:val="num" w:pos="1627"/>
        </w:tabs>
        <w:ind w:left="567" w:hanging="567"/>
      </w:pPr>
      <w:rPr>
        <w:rFonts w:hint="default"/>
      </w:rPr>
    </w:lvl>
    <w:lvl w:ilvl="3">
      <w:start w:val="1"/>
      <w:numFmt w:val="decimal"/>
      <w:lvlText w:val="%3.%2.%1.%4"/>
      <w:lvlJc w:val="left"/>
      <w:pPr>
        <w:tabs>
          <w:tab w:val="num" w:pos="1987"/>
        </w:tabs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0" w15:restartNumberingAfterBreak="0">
    <w:nsid w:val="7B6B095B"/>
    <w:multiLevelType w:val="hybridMultilevel"/>
    <w:tmpl w:val="36E08DA8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E7D4B92"/>
    <w:multiLevelType w:val="multilevel"/>
    <w:tmpl w:val="75384DEA"/>
    <w:numStyleLink w:val="FHNWAufzhlung"/>
  </w:abstractNum>
  <w:num w:numId="1">
    <w:abstractNumId w:val="4"/>
  </w:num>
  <w:num w:numId="2">
    <w:abstractNumId w:val="14"/>
  </w:num>
  <w:num w:numId="3">
    <w:abstractNumId w:val="17"/>
  </w:num>
  <w:num w:numId="4">
    <w:abstractNumId w:val="3"/>
  </w:num>
  <w:num w:numId="5">
    <w:abstractNumId w:val="20"/>
  </w:num>
  <w:num w:numId="6">
    <w:abstractNumId w:val="5"/>
  </w:num>
  <w:num w:numId="7">
    <w:abstractNumId w:val="14"/>
  </w:num>
  <w:num w:numId="8">
    <w:abstractNumId w:val="1"/>
  </w:num>
  <w:num w:numId="9">
    <w:abstractNumId w:val="2"/>
  </w:num>
  <w:num w:numId="10">
    <w:abstractNumId w:val="13"/>
  </w:num>
  <w:num w:numId="11">
    <w:abstractNumId w:val="9"/>
  </w:num>
  <w:num w:numId="12">
    <w:abstractNumId w:val="10"/>
  </w:num>
  <w:num w:numId="13">
    <w:abstractNumId w:val="6"/>
  </w:num>
  <w:num w:numId="14">
    <w:abstractNumId w:val="12"/>
  </w:num>
  <w:num w:numId="15">
    <w:abstractNumId w:val="15"/>
  </w:num>
  <w:num w:numId="16">
    <w:abstractNumId w:val="0"/>
  </w:num>
  <w:num w:numId="17">
    <w:abstractNumId w:val="18"/>
  </w:num>
  <w:num w:numId="18">
    <w:abstractNumId w:val="18"/>
    <w:lvlOverride w:ilvl="0">
      <w:lvl w:ilvl="0">
        <w:start w:val="1"/>
        <w:numFmt w:val="decimal"/>
        <w:pStyle w:val="berschrift1"/>
        <w:lvlText w:val="%1"/>
        <w:lvlJc w:val="left"/>
        <w:pPr>
          <w:ind w:left="432" w:hanging="432"/>
        </w:pPr>
        <w:rPr>
          <w:rFonts w:hint="default"/>
        </w:rPr>
      </w:lvl>
    </w:lvlOverride>
    <w:lvlOverride w:ilvl="1">
      <w:lvl w:ilvl="1">
        <w:start w:val="1"/>
        <w:numFmt w:val="decimal"/>
        <w:pStyle w:val="berschrift2"/>
        <w:lvlText w:val="%1.%2"/>
        <w:lvlJc w:val="left"/>
        <w:pPr>
          <w:ind w:left="576" w:hanging="576"/>
        </w:pPr>
        <w:rPr>
          <w:rFonts w:hint="default"/>
        </w:rPr>
      </w:lvl>
    </w:lvlOverride>
    <w:lvlOverride w:ilvl="2">
      <w:lvl w:ilvl="2">
        <w:start w:val="1"/>
        <w:numFmt w:val="decimal"/>
        <w:pStyle w:val="berschrift3"/>
        <w:lvlText w:val="%1.%2.%3"/>
        <w:lvlJc w:val="left"/>
        <w:pPr>
          <w:ind w:left="720" w:hanging="720"/>
        </w:pPr>
        <w:rPr>
          <w:rFonts w:hint="default"/>
        </w:rPr>
      </w:lvl>
    </w:lvlOverride>
    <w:lvlOverride w:ilvl="3">
      <w:lvl w:ilvl="3">
        <w:start w:val="1"/>
        <w:numFmt w:val="decimal"/>
        <w:pStyle w:val="berschrift4"/>
        <w:lvlText w:val="%1.%2.%3.%4"/>
        <w:lvlJc w:val="left"/>
        <w:pPr>
          <w:ind w:left="680" w:hanging="680"/>
        </w:pPr>
        <w:rPr>
          <w:rFonts w:hint="default"/>
        </w:rPr>
      </w:lvl>
    </w:lvlOverride>
    <w:lvlOverride w:ilvl="4">
      <w:lvl w:ilvl="4">
        <w:start w:val="1"/>
        <w:numFmt w:val="decimal"/>
        <w:pStyle w:val="berschrift5"/>
        <w:lvlText w:val="%1.%2.%3.%4.%5"/>
        <w:lvlJc w:val="left"/>
        <w:pPr>
          <w:ind w:left="1008" w:hanging="1008"/>
        </w:pPr>
        <w:rPr>
          <w:rFonts w:hint="default"/>
        </w:rPr>
      </w:lvl>
    </w:lvlOverride>
    <w:lvlOverride w:ilvl="5">
      <w:lvl w:ilvl="5">
        <w:start w:val="1"/>
        <w:numFmt w:val="decimal"/>
        <w:pStyle w:val="berschrift6"/>
        <w:lvlText w:val="%1.%2.%3.%4.%5.%6"/>
        <w:lvlJc w:val="left"/>
        <w:pPr>
          <w:ind w:left="1152" w:hanging="1152"/>
        </w:pPr>
        <w:rPr>
          <w:rFonts w:hint="default"/>
        </w:rPr>
      </w:lvl>
    </w:lvlOverride>
    <w:lvlOverride w:ilvl="6">
      <w:lvl w:ilvl="6">
        <w:start w:val="1"/>
        <w:numFmt w:val="decimal"/>
        <w:pStyle w:val="berschrift7"/>
        <w:lvlText w:val="%1.%2.%3.%4.%5.%6.%7"/>
        <w:lvlJc w:val="left"/>
        <w:pPr>
          <w:ind w:left="1296" w:hanging="1296"/>
        </w:pPr>
        <w:rPr>
          <w:rFonts w:hint="default"/>
        </w:rPr>
      </w:lvl>
    </w:lvlOverride>
    <w:lvlOverride w:ilvl="7">
      <w:lvl w:ilvl="7">
        <w:start w:val="1"/>
        <w:numFmt w:val="decimal"/>
        <w:pStyle w:val="berschrift8"/>
        <w:lvlText w:val="%1.%2.%3.%4.%5.%6.%7.%8"/>
        <w:lvlJc w:val="left"/>
        <w:pPr>
          <w:ind w:left="1440" w:hanging="1440"/>
        </w:pPr>
        <w:rPr>
          <w:rFonts w:hint="default"/>
        </w:rPr>
      </w:lvl>
    </w:lvlOverride>
    <w:lvlOverride w:ilvl="8">
      <w:lvl w:ilvl="8">
        <w:start w:val="1"/>
        <w:numFmt w:val="decimal"/>
        <w:pStyle w:val="berschrift9"/>
        <w:lvlText w:val="%1.%2.%3.%4.%5.%6.%7.%8.%9"/>
        <w:lvlJc w:val="left"/>
        <w:pPr>
          <w:ind w:left="1584" w:hanging="1584"/>
        </w:pPr>
        <w:rPr>
          <w:rFonts w:hint="default"/>
        </w:rPr>
      </w:lvl>
    </w:lvlOverride>
  </w:num>
  <w:num w:numId="19">
    <w:abstractNumId w:val="7"/>
  </w:num>
  <w:num w:numId="20">
    <w:abstractNumId w:val="11"/>
  </w:num>
  <w:num w:numId="21">
    <w:abstractNumId w:val="19"/>
  </w:num>
  <w:num w:numId="22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6"/>
  </w:num>
  <w:num w:numId="24">
    <w:abstractNumId w:val="21"/>
  </w:num>
  <w:num w:numId="2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doNotDisplayPageBoundaries/>
  <w:stylePaneFormatFilter w:val="5424" w:allStyles="0" w:customStyles="0" w:latentStyles="1" w:stylesInUse="0" w:headingStyles="1" w:numberingStyles="0" w:tableStyles="0" w:directFormattingOnRuns="0" w:directFormattingOnParagraphs="0" w:directFormattingOnNumbering="1" w:directFormattingOnTables="0" w:clearFormatting="1" w:top3HeadingStyles="0" w:visibleStyles="1" w:alternateStyleNames="0"/>
  <w:defaultTabStop w:val="709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3989"/>
    <w:rsid w:val="000210DE"/>
    <w:rsid w:val="0005534A"/>
    <w:rsid w:val="00071507"/>
    <w:rsid w:val="00091F18"/>
    <w:rsid w:val="000976AF"/>
    <w:rsid w:val="000E5CC1"/>
    <w:rsid w:val="000F7F62"/>
    <w:rsid w:val="00106EAE"/>
    <w:rsid w:val="001149D2"/>
    <w:rsid w:val="00156BA9"/>
    <w:rsid w:val="00180D32"/>
    <w:rsid w:val="001D1088"/>
    <w:rsid w:val="001E544A"/>
    <w:rsid w:val="00203DDE"/>
    <w:rsid w:val="00213675"/>
    <w:rsid w:val="002259EE"/>
    <w:rsid w:val="00287478"/>
    <w:rsid w:val="0029605A"/>
    <w:rsid w:val="002A27DF"/>
    <w:rsid w:val="002B467D"/>
    <w:rsid w:val="002E7766"/>
    <w:rsid w:val="00344F15"/>
    <w:rsid w:val="00351B21"/>
    <w:rsid w:val="00375A78"/>
    <w:rsid w:val="00377142"/>
    <w:rsid w:val="003D4F97"/>
    <w:rsid w:val="00400861"/>
    <w:rsid w:val="00405B61"/>
    <w:rsid w:val="0040684A"/>
    <w:rsid w:val="00420F57"/>
    <w:rsid w:val="00425687"/>
    <w:rsid w:val="00437505"/>
    <w:rsid w:val="00460C63"/>
    <w:rsid w:val="00473483"/>
    <w:rsid w:val="004B558A"/>
    <w:rsid w:val="004C5569"/>
    <w:rsid w:val="004C6864"/>
    <w:rsid w:val="004E74B4"/>
    <w:rsid w:val="004F505A"/>
    <w:rsid w:val="00572350"/>
    <w:rsid w:val="0057705E"/>
    <w:rsid w:val="00595194"/>
    <w:rsid w:val="005A5E71"/>
    <w:rsid w:val="005D06CF"/>
    <w:rsid w:val="005E2EF6"/>
    <w:rsid w:val="00607F7C"/>
    <w:rsid w:val="00633A4F"/>
    <w:rsid w:val="00672C6E"/>
    <w:rsid w:val="006D02C9"/>
    <w:rsid w:val="006D1010"/>
    <w:rsid w:val="006F4D85"/>
    <w:rsid w:val="00710CED"/>
    <w:rsid w:val="00730FF8"/>
    <w:rsid w:val="00736060"/>
    <w:rsid w:val="0073767C"/>
    <w:rsid w:val="007531B9"/>
    <w:rsid w:val="00757602"/>
    <w:rsid w:val="00787B51"/>
    <w:rsid w:val="00796720"/>
    <w:rsid w:val="007C2CBA"/>
    <w:rsid w:val="007D27D0"/>
    <w:rsid w:val="007D3D38"/>
    <w:rsid w:val="007E3C24"/>
    <w:rsid w:val="007F05CD"/>
    <w:rsid w:val="00846B2E"/>
    <w:rsid w:val="00856097"/>
    <w:rsid w:val="00872A31"/>
    <w:rsid w:val="00884CF6"/>
    <w:rsid w:val="00890A63"/>
    <w:rsid w:val="008C043B"/>
    <w:rsid w:val="008E73D6"/>
    <w:rsid w:val="00913989"/>
    <w:rsid w:val="00923475"/>
    <w:rsid w:val="0093668C"/>
    <w:rsid w:val="00952F27"/>
    <w:rsid w:val="00976795"/>
    <w:rsid w:val="00986379"/>
    <w:rsid w:val="009D65FB"/>
    <w:rsid w:val="009E55BD"/>
    <w:rsid w:val="009E67A7"/>
    <w:rsid w:val="00A5737E"/>
    <w:rsid w:val="00A723BF"/>
    <w:rsid w:val="00A76598"/>
    <w:rsid w:val="00AA0020"/>
    <w:rsid w:val="00AC0F7D"/>
    <w:rsid w:val="00AC1D9F"/>
    <w:rsid w:val="00AC5B16"/>
    <w:rsid w:val="00AD0C43"/>
    <w:rsid w:val="00B22B80"/>
    <w:rsid w:val="00B253C0"/>
    <w:rsid w:val="00B33577"/>
    <w:rsid w:val="00B534BF"/>
    <w:rsid w:val="00BC3F24"/>
    <w:rsid w:val="00BE2EDC"/>
    <w:rsid w:val="00BF091D"/>
    <w:rsid w:val="00C00E02"/>
    <w:rsid w:val="00C26422"/>
    <w:rsid w:val="00C46B98"/>
    <w:rsid w:val="00C50216"/>
    <w:rsid w:val="00C536C2"/>
    <w:rsid w:val="00C55850"/>
    <w:rsid w:val="00C86E2E"/>
    <w:rsid w:val="00CA50DE"/>
    <w:rsid w:val="00CC7BF8"/>
    <w:rsid w:val="00CE2B5E"/>
    <w:rsid w:val="00D3108D"/>
    <w:rsid w:val="00D36B2A"/>
    <w:rsid w:val="00D40A08"/>
    <w:rsid w:val="00D456E5"/>
    <w:rsid w:val="00D778D9"/>
    <w:rsid w:val="00DD0651"/>
    <w:rsid w:val="00DF7D0C"/>
    <w:rsid w:val="00E24705"/>
    <w:rsid w:val="00E41F2C"/>
    <w:rsid w:val="00E64A70"/>
    <w:rsid w:val="00E93446"/>
    <w:rsid w:val="00EC489F"/>
    <w:rsid w:val="00EC7105"/>
    <w:rsid w:val="00ED076C"/>
    <w:rsid w:val="00ED0D02"/>
    <w:rsid w:val="00EF37AE"/>
    <w:rsid w:val="00F140C5"/>
    <w:rsid w:val="00F16CA7"/>
    <w:rsid w:val="00F2238D"/>
    <w:rsid w:val="00F369AA"/>
    <w:rsid w:val="00F56BE1"/>
    <w:rsid w:val="00F73D6D"/>
    <w:rsid w:val="00FD1AB7"/>
    <w:rsid w:val="00FD1B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69164C70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 w:qFormat="1"/>
    <w:lsdException w:name="List Bullet 3" w:semiHidden="1" w:unhideWhenUsed="1" w:qFormat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qFormat="1"/>
    <w:lsdException w:name="Signature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qFormat="1"/>
    <w:lsdException w:name="Date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757602"/>
    <w:pPr>
      <w:spacing w:after="0" w:line="240" w:lineRule="auto"/>
    </w:pPr>
    <w:rPr>
      <w:rFonts w:ascii="Arial" w:hAnsi="Arial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0E5CC1"/>
    <w:pPr>
      <w:keepNext/>
      <w:keepLines/>
      <w:numPr>
        <w:numId w:val="17"/>
      </w:numPr>
      <w:spacing w:before="480" w:after="120"/>
      <w:ind w:left="340" w:hanging="340"/>
      <w:outlineLvl w:val="0"/>
    </w:pPr>
    <w:rPr>
      <w:rFonts w:eastAsiaTheme="majorEastAsia" w:cstheme="majorBidi"/>
      <w:b/>
      <w:bCs/>
      <w:sz w:val="28"/>
      <w:szCs w:val="28"/>
    </w:rPr>
  </w:style>
  <w:style w:type="paragraph" w:styleId="berschrift2">
    <w:name w:val="heading 2"/>
    <w:basedOn w:val="berschrift1"/>
    <w:next w:val="Standard"/>
    <w:link w:val="berschrift2Zchn"/>
    <w:uiPriority w:val="9"/>
    <w:unhideWhenUsed/>
    <w:qFormat/>
    <w:rsid w:val="000E5CC1"/>
    <w:pPr>
      <w:numPr>
        <w:ilvl w:val="1"/>
      </w:numPr>
      <w:spacing w:before="280"/>
      <w:ind w:left="510" w:hanging="510"/>
      <w:contextualSpacing/>
      <w:outlineLvl w:val="1"/>
    </w:pPr>
    <w:rPr>
      <w:bCs w:val="0"/>
      <w:sz w:val="22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0E5CC1"/>
    <w:pPr>
      <w:keepNext/>
      <w:keepLines/>
      <w:numPr>
        <w:ilvl w:val="2"/>
        <w:numId w:val="17"/>
      </w:numPr>
      <w:spacing w:before="280" w:after="120"/>
      <w:ind w:left="624" w:hanging="624"/>
      <w:contextualSpacing/>
      <w:outlineLvl w:val="2"/>
    </w:pPr>
    <w:rPr>
      <w:rFonts w:eastAsiaTheme="majorEastAsia" w:cstheme="majorBidi"/>
      <w:b/>
      <w:bCs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633A4F"/>
    <w:pPr>
      <w:keepNext/>
      <w:keepLines/>
      <w:numPr>
        <w:ilvl w:val="3"/>
        <w:numId w:val="17"/>
      </w:numPr>
      <w:ind w:left="737" w:hanging="737"/>
      <w:outlineLvl w:val="3"/>
    </w:pPr>
    <w:rPr>
      <w:rFonts w:eastAsiaTheme="majorEastAsia" w:cstheme="majorBidi"/>
      <w:b/>
      <w:bCs/>
      <w:iCs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405B61"/>
    <w:pPr>
      <w:keepNext/>
      <w:keepLines/>
      <w:numPr>
        <w:ilvl w:val="4"/>
        <w:numId w:val="17"/>
      </w:numPr>
      <w:spacing w:before="200"/>
      <w:outlineLvl w:val="4"/>
    </w:pPr>
    <w:rPr>
      <w:rFonts w:eastAsiaTheme="majorEastAsia" w:cstheme="majorBidi"/>
      <w:b/>
      <w:color w:val="000000" w:themeColor="text1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405B61"/>
    <w:pPr>
      <w:keepNext/>
      <w:keepLines/>
      <w:numPr>
        <w:ilvl w:val="5"/>
        <w:numId w:val="17"/>
      </w:numPr>
      <w:spacing w:before="200"/>
      <w:outlineLvl w:val="5"/>
    </w:pPr>
    <w:rPr>
      <w:rFonts w:eastAsiaTheme="majorEastAsia" w:cstheme="majorBidi"/>
      <w:i/>
      <w:iCs/>
      <w:color w:val="000000" w:themeColor="text1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E2EDC"/>
    <w:pPr>
      <w:keepNext/>
      <w:keepLines/>
      <w:numPr>
        <w:ilvl w:val="6"/>
        <w:numId w:val="17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E2EDC"/>
    <w:pPr>
      <w:keepNext/>
      <w:keepLines/>
      <w:numPr>
        <w:ilvl w:val="7"/>
        <w:numId w:val="17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E2EDC"/>
    <w:pPr>
      <w:keepNext/>
      <w:keepLines/>
      <w:numPr>
        <w:ilvl w:val="8"/>
        <w:numId w:val="17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884CF6"/>
    <w:rPr>
      <w:color w:val="80808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84CF6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84CF6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A7659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A76598"/>
    <w:rPr>
      <w:rFonts w:ascii="Arial" w:hAnsi="Arial"/>
    </w:rPr>
  </w:style>
  <w:style w:type="paragraph" w:styleId="Fuzeile">
    <w:name w:val="footer"/>
    <w:basedOn w:val="Standard"/>
    <w:link w:val="FuzeileZchn"/>
    <w:uiPriority w:val="99"/>
    <w:unhideWhenUsed/>
    <w:rsid w:val="00CC7BF8"/>
    <w:pPr>
      <w:tabs>
        <w:tab w:val="center" w:pos="4536"/>
        <w:tab w:val="right" w:pos="9072"/>
      </w:tabs>
    </w:pPr>
    <w:rPr>
      <w:sz w:val="16"/>
    </w:rPr>
  </w:style>
  <w:style w:type="character" w:customStyle="1" w:styleId="FuzeileZchn">
    <w:name w:val="Fußzeile Zchn"/>
    <w:basedOn w:val="Absatz-Standardschriftart"/>
    <w:link w:val="Fuzeile"/>
    <w:uiPriority w:val="99"/>
    <w:rsid w:val="00CC7BF8"/>
    <w:rPr>
      <w:rFonts w:ascii="Arial" w:hAnsi="Arial"/>
      <w:sz w:val="16"/>
    </w:rPr>
  </w:style>
  <w:style w:type="table" w:styleId="Tabellenraster">
    <w:name w:val="Table Grid"/>
    <w:basedOn w:val="NormaleTabelle"/>
    <w:rsid w:val="001149D2"/>
    <w:pPr>
      <w:keepNext/>
      <w:spacing w:after="0" w:line="280" w:lineRule="atLeast"/>
    </w:pPr>
    <w:rPr>
      <w:rFonts w:ascii="Arial" w:eastAsia="Times New Roman" w:hAnsi="Arial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paragraph" w:styleId="Anrede">
    <w:name w:val="Salutation"/>
    <w:basedOn w:val="Standard"/>
    <w:next w:val="Standard"/>
    <w:link w:val="AnredeZchn"/>
    <w:uiPriority w:val="99"/>
    <w:qFormat/>
    <w:rsid w:val="007C2CBA"/>
    <w:pPr>
      <w:spacing w:before="260" w:after="260"/>
    </w:pPr>
  </w:style>
  <w:style w:type="character" w:customStyle="1" w:styleId="AnredeZchn">
    <w:name w:val="Anrede Zchn"/>
    <w:basedOn w:val="Absatz-Standardschriftart"/>
    <w:link w:val="Anrede"/>
    <w:uiPriority w:val="99"/>
    <w:rsid w:val="007C2CBA"/>
    <w:rPr>
      <w:rFonts w:ascii="Arial" w:hAnsi="Arial"/>
    </w:rPr>
  </w:style>
  <w:style w:type="paragraph" w:styleId="Unterschrift">
    <w:name w:val="Signature"/>
    <w:basedOn w:val="Standard"/>
    <w:link w:val="UnterschriftZchn"/>
    <w:uiPriority w:val="99"/>
    <w:qFormat/>
    <w:rsid w:val="007C2CBA"/>
    <w:pPr>
      <w:spacing w:before="780"/>
    </w:pPr>
  </w:style>
  <w:style w:type="character" w:customStyle="1" w:styleId="UnterschriftZchn">
    <w:name w:val="Unterschrift Zchn"/>
    <w:basedOn w:val="Absatz-Standardschriftart"/>
    <w:link w:val="Unterschrift"/>
    <w:uiPriority w:val="99"/>
    <w:rsid w:val="007C2CBA"/>
    <w:rPr>
      <w:rFonts w:ascii="Arial" w:hAnsi="Arial"/>
    </w:rPr>
  </w:style>
  <w:style w:type="paragraph" w:styleId="Datum">
    <w:name w:val="Date"/>
    <w:basedOn w:val="Standard"/>
    <w:next w:val="Standard"/>
    <w:link w:val="DatumZchn"/>
    <w:uiPriority w:val="99"/>
    <w:qFormat/>
    <w:rsid w:val="0005534A"/>
    <w:pPr>
      <w:spacing w:before="1340" w:after="520"/>
    </w:pPr>
  </w:style>
  <w:style w:type="character" w:customStyle="1" w:styleId="DatumZchn">
    <w:name w:val="Datum Zchn"/>
    <w:basedOn w:val="Absatz-Standardschriftart"/>
    <w:link w:val="Datum"/>
    <w:uiPriority w:val="99"/>
    <w:rsid w:val="0005534A"/>
    <w:rPr>
      <w:rFonts w:ascii="Arial" w:hAnsi="Arial"/>
    </w:rPr>
  </w:style>
  <w:style w:type="paragraph" w:styleId="Gruformel">
    <w:name w:val="Closing"/>
    <w:basedOn w:val="Standard"/>
    <w:link w:val="GruformelZchn"/>
    <w:uiPriority w:val="99"/>
    <w:qFormat/>
    <w:rsid w:val="000F7F62"/>
    <w:pPr>
      <w:spacing w:before="520"/>
    </w:pPr>
  </w:style>
  <w:style w:type="character" w:customStyle="1" w:styleId="GruformelZchn">
    <w:name w:val="Grußformel Zchn"/>
    <w:basedOn w:val="Absatz-Standardschriftart"/>
    <w:link w:val="Gruformel"/>
    <w:uiPriority w:val="99"/>
    <w:rsid w:val="000F7F62"/>
    <w:rPr>
      <w:rFonts w:ascii="Arial" w:hAnsi="Arial"/>
    </w:rPr>
  </w:style>
  <w:style w:type="paragraph" w:styleId="Titel">
    <w:name w:val="Title"/>
    <w:basedOn w:val="Standard"/>
    <w:next w:val="Standard"/>
    <w:link w:val="TitelZchn"/>
    <w:uiPriority w:val="10"/>
    <w:qFormat/>
    <w:rsid w:val="00AC5B16"/>
    <w:pPr>
      <w:spacing w:after="260" w:line="320" w:lineRule="atLeast"/>
      <w:contextualSpacing/>
    </w:pPr>
    <w:rPr>
      <w:rFonts w:eastAsiaTheme="majorEastAsia" w:cstheme="majorBidi"/>
      <w:b/>
      <w:spacing w:val="5"/>
      <w:kern w:val="28"/>
      <w:sz w:val="28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AC5B16"/>
    <w:rPr>
      <w:rFonts w:ascii="Arial" w:eastAsiaTheme="majorEastAsia" w:hAnsi="Arial" w:cstheme="majorBidi"/>
      <w:b/>
      <w:spacing w:val="5"/>
      <w:kern w:val="28"/>
      <w:sz w:val="28"/>
      <w:szCs w:val="52"/>
    </w:rPr>
  </w:style>
  <w:style w:type="paragraph" w:styleId="Listenabsatz">
    <w:name w:val="List Paragraph"/>
    <w:basedOn w:val="Standard"/>
    <w:uiPriority w:val="34"/>
    <w:rsid w:val="00572350"/>
    <w:pPr>
      <w:numPr>
        <w:numId w:val="7"/>
      </w:numPr>
      <w:ind w:left="567" w:hanging="567"/>
      <w:contextualSpacing/>
    </w:pPr>
  </w:style>
  <w:style w:type="paragraph" w:styleId="Funotentext">
    <w:name w:val="footnote text"/>
    <w:basedOn w:val="Standard"/>
    <w:link w:val="FunotentextZchn"/>
    <w:uiPriority w:val="99"/>
    <w:semiHidden/>
    <w:unhideWhenUsed/>
    <w:rsid w:val="00952F27"/>
    <w:rPr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952F27"/>
    <w:rPr>
      <w:rFonts w:ascii="Arial" w:hAnsi="Arial"/>
      <w:sz w:val="16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757602"/>
    <w:rPr>
      <w:sz w:val="22"/>
      <w:vertAlign w:val="superscript"/>
    </w:rPr>
  </w:style>
  <w:style w:type="paragraph" w:styleId="Aufzhlungszeichen">
    <w:name w:val="List Bullet"/>
    <w:basedOn w:val="Standard"/>
    <w:uiPriority w:val="99"/>
    <w:qFormat/>
    <w:rsid w:val="00DF7D0C"/>
    <w:pPr>
      <w:contextualSpacing/>
    </w:pPr>
  </w:style>
  <w:style w:type="paragraph" w:styleId="Aufzhlungszeichen2">
    <w:name w:val="List Bullet 2"/>
    <w:basedOn w:val="Standard"/>
    <w:uiPriority w:val="99"/>
    <w:qFormat/>
    <w:rsid w:val="00DF7D0C"/>
    <w:pPr>
      <w:tabs>
        <w:tab w:val="left" w:pos="1134"/>
      </w:tabs>
      <w:contextualSpacing/>
    </w:pPr>
  </w:style>
  <w:style w:type="paragraph" w:styleId="Aufzhlungszeichen3">
    <w:name w:val="List Bullet 3"/>
    <w:basedOn w:val="Standard"/>
    <w:uiPriority w:val="99"/>
    <w:qFormat/>
    <w:rsid w:val="00DF7D0C"/>
    <w:pPr>
      <w:contextualSpacing/>
    </w:pPr>
  </w:style>
  <w:style w:type="character" w:styleId="Hyperlink">
    <w:name w:val="Hyperlink"/>
    <w:basedOn w:val="Absatz-Standardschriftart"/>
    <w:uiPriority w:val="99"/>
    <w:unhideWhenUsed/>
    <w:rsid w:val="00405B61"/>
    <w:rPr>
      <w:color w:val="000000" w:themeColor="text1"/>
      <w:u w:val="none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E93446"/>
    <w:pPr>
      <w:numPr>
        <w:ilvl w:val="1"/>
      </w:numPr>
      <w:spacing w:before="260" w:after="120"/>
    </w:pPr>
    <w:rPr>
      <w:iCs/>
      <w:spacing w:val="15"/>
      <w:sz w:val="22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E93446"/>
    <w:rPr>
      <w:rFonts w:ascii="Arial" w:eastAsiaTheme="majorEastAsia" w:hAnsi="Arial" w:cstheme="majorBidi"/>
      <w:b/>
      <w:iCs/>
      <w:spacing w:val="15"/>
      <w:kern w:val="28"/>
      <w:szCs w:val="24"/>
    </w:rPr>
  </w:style>
  <w:style w:type="paragraph" w:customStyle="1" w:styleId="Verfasser">
    <w:name w:val="Verfasser"/>
    <w:basedOn w:val="Standard"/>
    <w:next w:val="Standard"/>
    <w:rsid w:val="00AC0F7D"/>
    <w:pPr>
      <w:spacing w:before="600"/>
      <w:contextualSpacing/>
    </w:pPr>
  </w:style>
  <w:style w:type="paragraph" w:customStyle="1" w:styleId="Copyright">
    <w:name w:val="Copyright"/>
    <w:basedOn w:val="Standard"/>
    <w:rsid w:val="009E67A7"/>
    <w:pPr>
      <w:keepNext/>
    </w:pPr>
    <w:rPr>
      <w:rFonts w:eastAsia="Times New Roman" w:cs="Times New Roman"/>
      <w:sz w:val="16"/>
      <w:szCs w:val="24"/>
      <w:lang w:eastAsia="de-CH"/>
    </w:rPr>
  </w:style>
  <w:style w:type="character" w:customStyle="1" w:styleId="Tabelle-Text">
    <w:name w:val="Tabelle - Text"/>
    <w:basedOn w:val="Absatz-Standardschriftart"/>
    <w:rsid w:val="009E67A7"/>
    <w:rPr>
      <w:rFonts w:ascii="Arial" w:hAnsi="Arial" w:cs="Times New Roman"/>
      <w:color w:val="auto"/>
      <w:sz w:val="22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0E5CC1"/>
    <w:rPr>
      <w:rFonts w:ascii="Arial" w:eastAsiaTheme="majorEastAsia" w:hAnsi="Arial" w:cstheme="majorBidi"/>
      <w:b/>
      <w:bCs/>
      <w:sz w:val="28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0E5CC1"/>
    <w:rPr>
      <w:rFonts w:ascii="Arial" w:eastAsiaTheme="majorEastAsia" w:hAnsi="Arial" w:cstheme="majorBidi"/>
      <w:b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0E5CC1"/>
    <w:rPr>
      <w:rFonts w:ascii="Arial" w:eastAsiaTheme="majorEastAsia" w:hAnsi="Arial" w:cstheme="majorBidi"/>
      <w:b/>
      <w:bCs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633A4F"/>
    <w:rPr>
      <w:rFonts w:ascii="Arial" w:eastAsiaTheme="majorEastAsia" w:hAnsi="Arial" w:cstheme="majorBidi"/>
      <w:b/>
      <w:bCs/>
      <w:iCs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DF7D0C"/>
    <w:pPr>
      <w:spacing w:line="276" w:lineRule="auto"/>
      <w:outlineLvl w:val="9"/>
    </w:pPr>
    <w:rPr>
      <w:lang w:eastAsia="de-CH"/>
    </w:rPr>
  </w:style>
  <w:style w:type="paragraph" w:styleId="Verzeichnis1">
    <w:name w:val="toc 1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  <w:rPr>
      <w:noProof/>
    </w:rPr>
  </w:style>
  <w:style w:type="paragraph" w:styleId="Verzeichnis2">
    <w:name w:val="toc 2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paragraph" w:styleId="Verzeichnis3">
    <w:name w:val="toc 3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numbering" w:customStyle="1" w:styleId="FHNWAufzhlung">
    <w:name w:val="FHNW Aufzählung"/>
    <w:uiPriority w:val="99"/>
    <w:rsid w:val="00DF7D0C"/>
    <w:pPr>
      <w:numPr>
        <w:numId w:val="15"/>
      </w:numPr>
    </w:pPr>
  </w:style>
  <w:style w:type="character" w:customStyle="1" w:styleId="berschrift5Zchn">
    <w:name w:val="Überschrift 5 Zchn"/>
    <w:basedOn w:val="Absatz-Standardschriftart"/>
    <w:link w:val="berschrift5"/>
    <w:uiPriority w:val="9"/>
    <w:rsid w:val="00405B61"/>
    <w:rPr>
      <w:rFonts w:ascii="Arial" w:eastAsiaTheme="majorEastAsia" w:hAnsi="Arial" w:cstheme="majorBidi"/>
      <w:b/>
      <w:color w:val="000000" w:themeColor="text1"/>
    </w:rPr>
  </w:style>
  <w:style w:type="paragraph" w:styleId="Aufzhlungszeichen4">
    <w:name w:val="List Bullet 4"/>
    <w:basedOn w:val="Standard"/>
    <w:uiPriority w:val="99"/>
    <w:semiHidden/>
    <w:unhideWhenUsed/>
    <w:rsid w:val="00DF7D0C"/>
    <w:pPr>
      <w:contextualSpacing/>
    </w:pPr>
  </w:style>
  <w:style w:type="paragraph" w:styleId="Aufzhlungszeichen5">
    <w:name w:val="List Bullet 5"/>
    <w:basedOn w:val="Standard"/>
    <w:uiPriority w:val="99"/>
    <w:semiHidden/>
    <w:unhideWhenUsed/>
    <w:rsid w:val="00DF7D0C"/>
    <w:pPr>
      <w:contextualSpacing/>
    </w:p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405B61"/>
    <w:rPr>
      <w:rFonts w:ascii="Arial" w:eastAsiaTheme="majorEastAsia" w:hAnsi="Arial" w:cstheme="majorBidi"/>
      <w:i/>
      <w:iCs/>
      <w:color w:val="000000" w:themeColor="text1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E2ED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qFormat/>
    <w:rsid w:val="00F2238D"/>
    <w:pPr>
      <w:spacing w:before="120" w:after="200"/>
    </w:pPr>
    <w:rPr>
      <w:bCs/>
      <w:sz w:val="16"/>
      <w:szCs w:val="18"/>
    </w:rPr>
  </w:style>
  <w:style w:type="paragraph" w:styleId="Abbildungsverzeichnis">
    <w:name w:val="table of figures"/>
    <w:basedOn w:val="Standard"/>
    <w:next w:val="Standard"/>
    <w:uiPriority w:val="99"/>
    <w:unhideWhenUsed/>
    <w:rsid w:val="00595194"/>
    <w:pPr>
      <w:tabs>
        <w:tab w:val="right" w:pos="9356"/>
      </w:tabs>
    </w:pPr>
  </w:style>
  <w:style w:type="character" w:styleId="Fett">
    <w:name w:val="Strong"/>
    <w:basedOn w:val="Absatz-Standardschriftart"/>
    <w:uiPriority w:val="22"/>
    <w:qFormat/>
    <w:rsid w:val="00DD065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536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3.jpeg"/><Relationship Id="rId18" Type="http://schemas.openxmlformats.org/officeDocument/2006/relationships/image" Target="cid:68740a68-61ef-4808-9364-500231b9a10d@mx.ds.fhnw.ch" TargetMode="External"/><Relationship Id="rId3" Type="http://schemas.openxmlformats.org/officeDocument/2006/relationships/numbering" Target="numbering.xml"/><Relationship Id="rId21" Type="http://schemas.openxmlformats.org/officeDocument/2006/relationships/image" Target="media/image7.jpeg"/><Relationship Id="rId7" Type="http://schemas.openxmlformats.org/officeDocument/2006/relationships/footnotes" Target="footnotes.xml"/><Relationship Id="rId12" Type="http://schemas.openxmlformats.org/officeDocument/2006/relationships/image" Target="cid:10ae0477-013b-45b2-ae27-75336b085caa@mx.ds.fhnw.ch" TargetMode="External"/><Relationship Id="rId17" Type="http://schemas.openxmlformats.org/officeDocument/2006/relationships/image" Target="media/image5.jpeg"/><Relationship Id="rId2" Type="http://schemas.openxmlformats.org/officeDocument/2006/relationships/customXml" Target="../customXml/item2.xml"/><Relationship Id="rId16" Type="http://schemas.openxmlformats.org/officeDocument/2006/relationships/image" Target="cid:394cbf6b-a336-4d4d-8f86-1ad03d12859c@mx.ds.fhnw.ch" TargetMode="External"/><Relationship Id="rId20" Type="http://schemas.openxmlformats.org/officeDocument/2006/relationships/image" Target="cid:8a2eced7-4014-4225-b808-0ddecf634daa@mx.ds.fhnw.ch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jpeg"/><Relationship Id="rId24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image" Target="media/image4.jpeg"/><Relationship Id="rId23" Type="http://schemas.openxmlformats.org/officeDocument/2006/relationships/fontTable" Target="fontTable.xml"/><Relationship Id="rId10" Type="http://schemas.openxmlformats.org/officeDocument/2006/relationships/image" Target="cid:234b4895-be20-4015-895d-bc7c4006e3ae@mx.ds.fhnw.ch" TargetMode="External"/><Relationship Id="rId19" Type="http://schemas.openxmlformats.org/officeDocument/2006/relationships/image" Target="media/image6.jpeg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image" Target="cid:03abe989-08e8-402b-9f2c-e498d7cf9e78@mx.ds.fhnw.ch" TargetMode="External"/><Relationship Id="rId22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777A15A5-8269-4FB8-A6A9-8D8E1CBC1A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21</Words>
  <Characters>139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2018-11-05T07:51:00Z</dcterms:created>
  <dcterms:modified xsi:type="dcterms:W3CDTF">2018-11-05T07:58:00Z</dcterms:modified>
</cp:coreProperties>
</file>