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E7D29" w14:textId="5FA31BF4" w:rsidR="00B927F6" w:rsidRDefault="00B927F6" w:rsidP="00D41D91">
      <w:pPr>
        <w:pBdr>
          <w:bottom w:val="single" w:sz="12" w:space="1" w:color="auto"/>
        </w:pBdr>
        <w:rPr>
          <w:rFonts w:ascii="Aptos" w:hAnsi="Aptos"/>
          <w:b/>
          <w:bCs/>
          <w:sz w:val="36"/>
          <w:szCs w:val="36"/>
          <w:lang w:val="de-DE"/>
        </w:rPr>
      </w:pPr>
      <w:r w:rsidRPr="00B927F6">
        <w:rPr>
          <w:rFonts w:ascii="Aptos" w:hAnsi="Aptos"/>
          <w:b/>
          <w:bCs/>
          <w:sz w:val="36"/>
          <w:szCs w:val="36"/>
          <w:lang w:val="de-DE"/>
        </w:rPr>
        <w:t>Praktikumsvereinbarung</w:t>
      </w:r>
      <w:r w:rsidR="00350842">
        <w:rPr>
          <w:rFonts w:ascii="Aptos" w:hAnsi="Aptos"/>
          <w:b/>
          <w:bCs/>
          <w:sz w:val="36"/>
          <w:szCs w:val="36"/>
          <w:lang w:val="de-DE"/>
        </w:rPr>
        <w:t xml:space="preserve"> Praktikum </w:t>
      </w:r>
      <w:r w:rsidR="0014698C">
        <w:rPr>
          <w:rFonts w:ascii="Aptos" w:hAnsi="Aptos"/>
          <w:b/>
          <w:bCs/>
          <w:sz w:val="36"/>
          <w:szCs w:val="36"/>
          <w:lang w:val="de-DE"/>
        </w:rPr>
        <w:t>4</w:t>
      </w:r>
    </w:p>
    <w:p w14:paraId="69053865" w14:textId="77777777" w:rsidR="00D41D91" w:rsidRDefault="00D41D91" w:rsidP="00D41D91">
      <w:pPr>
        <w:jc w:val="both"/>
        <w:rPr>
          <w:rFonts w:ascii="Aptos" w:hAnsi="Aptos" w:cs="Arial"/>
        </w:rPr>
      </w:pPr>
    </w:p>
    <w:p w14:paraId="3F8F3896" w14:textId="105D5926" w:rsidR="00064BE6" w:rsidRDefault="00D41D91" w:rsidP="001938C5">
      <w:pPr>
        <w:spacing w:after="240"/>
        <w:jc w:val="both"/>
        <w:rPr>
          <w:rFonts w:ascii="Aptos" w:hAnsi="Aptos" w:cs="Arial"/>
        </w:rPr>
      </w:pPr>
      <w:r w:rsidRPr="00D41D91">
        <w:rPr>
          <w:rFonts w:ascii="Aptos" w:hAnsi="Aptos" w:cs="Arial"/>
        </w:rPr>
        <w:t>Im Zeitraum der Kalenderwochen 4</w:t>
      </w:r>
      <w:r w:rsidR="00BC265B">
        <w:rPr>
          <w:rFonts w:ascii="Aptos" w:hAnsi="Aptos" w:cs="Arial"/>
        </w:rPr>
        <w:t>4</w:t>
      </w:r>
      <w:r w:rsidRPr="00D41D91">
        <w:rPr>
          <w:rFonts w:ascii="Aptos" w:hAnsi="Aptos" w:cs="Arial"/>
        </w:rPr>
        <w:t xml:space="preserve"> bis 02 erstellen die Studierenden</w:t>
      </w:r>
      <w:r w:rsidR="0001633F">
        <w:rPr>
          <w:rFonts w:ascii="Aptos" w:hAnsi="Aptos" w:cs="Arial"/>
        </w:rPr>
        <w:t xml:space="preserve"> während und n</w:t>
      </w:r>
      <w:r w:rsidR="0001633F" w:rsidRPr="007C29AE">
        <w:rPr>
          <w:rFonts w:ascii="Aptos" w:hAnsi="Aptos" w:cs="Arial"/>
        </w:rPr>
        <w:t>ach de</w:t>
      </w:r>
      <w:r w:rsidR="0001633F">
        <w:rPr>
          <w:rFonts w:ascii="Aptos" w:hAnsi="Aptos" w:cs="Arial"/>
        </w:rPr>
        <w:t>n</w:t>
      </w:r>
      <w:r w:rsidR="0001633F" w:rsidRPr="007C29AE">
        <w:rPr>
          <w:rFonts w:ascii="Aptos" w:hAnsi="Aptos" w:cs="Arial"/>
        </w:rPr>
        <w:t xml:space="preserve"> Hospitation</w:t>
      </w:r>
      <w:r w:rsidR="0001633F">
        <w:rPr>
          <w:rFonts w:ascii="Aptos" w:hAnsi="Aptos" w:cs="Arial"/>
        </w:rPr>
        <w:t>en</w:t>
      </w:r>
      <w:r w:rsidRPr="00D41D91">
        <w:rPr>
          <w:rFonts w:ascii="Aptos" w:hAnsi="Aptos" w:cs="Arial"/>
        </w:rPr>
        <w:t xml:space="preserve"> gemeinsam mit der Praxislehrperson die Praktikumsvereinbarung. Sie berücksichtigen hierzu die Vorgaben aus dem </w:t>
      </w:r>
      <w:r w:rsidRPr="00AD7436">
        <w:rPr>
          <w:rFonts w:ascii="Aptos" w:hAnsi="Aptos" w:cs="Arial"/>
          <w:i/>
          <w:iCs/>
        </w:rPr>
        <w:t xml:space="preserve">Manual Praktikum </w:t>
      </w:r>
      <w:r w:rsidR="00985D14">
        <w:rPr>
          <w:rFonts w:ascii="Aptos" w:hAnsi="Aptos" w:cs="Arial"/>
          <w:i/>
          <w:iCs/>
        </w:rPr>
        <w:t>4</w:t>
      </w:r>
      <w:r w:rsidRPr="00D41D91">
        <w:rPr>
          <w:rFonts w:ascii="Aptos" w:hAnsi="Aptos" w:cs="Arial"/>
        </w:rPr>
        <w:t xml:space="preserve">, das </w:t>
      </w:r>
      <w:r w:rsidRPr="00AD7436">
        <w:rPr>
          <w:rFonts w:ascii="Aptos" w:hAnsi="Aptos" w:cs="Arial"/>
          <w:i/>
          <w:iCs/>
        </w:rPr>
        <w:t xml:space="preserve">Dossier </w:t>
      </w:r>
      <w:r w:rsidR="00B36A88">
        <w:rPr>
          <w:rFonts w:ascii="Aptos" w:hAnsi="Aptos" w:cs="Arial"/>
          <w:i/>
          <w:iCs/>
        </w:rPr>
        <w:t xml:space="preserve">Vorbereitungs-, </w:t>
      </w:r>
      <w:r w:rsidR="00AD7436" w:rsidRPr="00AD7436">
        <w:rPr>
          <w:rFonts w:ascii="Aptos" w:hAnsi="Aptos" w:cs="Arial"/>
          <w:i/>
          <w:iCs/>
        </w:rPr>
        <w:t>Hospitations</w:t>
      </w:r>
      <w:r w:rsidRPr="00AD7436">
        <w:rPr>
          <w:rFonts w:ascii="Aptos" w:hAnsi="Aptos" w:cs="Arial"/>
          <w:i/>
          <w:iCs/>
        </w:rPr>
        <w:t>- und Praktikumsimpulse</w:t>
      </w:r>
      <w:r w:rsidR="00F945D0">
        <w:rPr>
          <w:rFonts w:ascii="Aptos" w:hAnsi="Aptos" w:cs="Arial"/>
          <w:i/>
          <w:iCs/>
        </w:rPr>
        <w:t xml:space="preserve"> Praktikum</w:t>
      </w:r>
      <w:r w:rsidR="00B36A88">
        <w:rPr>
          <w:rFonts w:ascii="Aptos" w:hAnsi="Aptos" w:cs="Arial"/>
          <w:i/>
          <w:iCs/>
        </w:rPr>
        <w:t xml:space="preserve"> </w:t>
      </w:r>
      <w:r w:rsidR="00743D99">
        <w:rPr>
          <w:rFonts w:ascii="Aptos" w:hAnsi="Aptos" w:cs="Arial"/>
          <w:i/>
          <w:iCs/>
        </w:rPr>
        <w:t>4</w:t>
      </w:r>
      <w:r w:rsidRPr="00D41D91">
        <w:rPr>
          <w:rFonts w:ascii="Aptos" w:hAnsi="Aptos" w:cs="Arial"/>
        </w:rPr>
        <w:t xml:space="preserve"> sowie die </w:t>
      </w:r>
      <w:r w:rsidR="00AD7436" w:rsidRPr="00106CBB">
        <w:rPr>
          <w:rFonts w:ascii="Aptos" w:hAnsi="Aptos" w:cs="Arial"/>
          <w:i/>
          <w:iCs/>
        </w:rPr>
        <w:t>Zwischen</w:t>
      </w:r>
      <w:r w:rsidRPr="00106CBB">
        <w:rPr>
          <w:rFonts w:ascii="Aptos" w:hAnsi="Aptos" w:cs="Arial"/>
          <w:i/>
          <w:iCs/>
        </w:rPr>
        <w:t>bilanz</w:t>
      </w:r>
      <w:r w:rsidR="00AD7436" w:rsidRPr="00106CBB">
        <w:rPr>
          <w:rFonts w:ascii="Aptos" w:hAnsi="Aptos" w:cs="Arial"/>
          <w:i/>
          <w:iCs/>
        </w:rPr>
        <w:t xml:space="preserve"> 1</w:t>
      </w:r>
      <w:r w:rsidR="00023DD5">
        <w:rPr>
          <w:rFonts w:ascii="Aptos" w:hAnsi="Aptos" w:cs="Arial"/>
        </w:rPr>
        <w:t>, welche</w:t>
      </w:r>
      <w:r w:rsidR="005908E2">
        <w:rPr>
          <w:rFonts w:ascii="Aptos" w:hAnsi="Aptos" w:cs="Arial"/>
        </w:rPr>
        <w:t xml:space="preserve"> einmal </w:t>
      </w:r>
      <w:r w:rsidR="005C7390">
        <w:rPr>
          <w:rFonts w:ascii="Aptos" w:hAnsi="Aptos" w:cs="Arial"/>
        </w:rPr>
        <w:t>als Selbsteinschätzung d</w:t>
      </w:r>
      <w:r w:rsidR="003B7F90">
        <w:rPr>
          <w:rFonts w:ascii="Aptos" w:hAnsi="Aptos" w:cs="Arial"/>
        </w:rPr>
        <w:t>urch die</w:t>
      </w:r>
      <w:r w:rsidR="005C7390">
        <w:rPr>
          <w:rFonts w:ascii="Aptos" w:hAnsi="Aptos" w:cs="Arial"/>
        </w:rPr>
        <w:t xml:space="preserve"> Studierenden und einmal als Fremdeinschätzung durch die Praxislehreperson</w:t>
      </w:r>
      <w:r w:rsidR="00467C69">
        <w:rPr>
          <w:rFonts w:ascii="Aptos" w:hAnsi="Aptos" w:cs="Arial"/>
        </w:rPr>
        <w:t xml:space="preserve"> </w:t>
      </w:r>
      <w:r w:rsidR="003B7F90">
        <w:rPr>
          <w:rFonts w:ascii="Aptos" w:hAnsi="Aptos" w:cs="Arial"/>
        </w:rPr>
        <w:t>ausgefüllt</w:t>
      </w:r>
      <w:r w:rsidR="00023DD5">
        <w:rPr>
          <w:rFonts w:ascii="Aptos" w:hAnsi="Aptos" w:cs="Arial"/>
        </w:rPr>
        <w:t xml:space="preserve"> w</w:t>
      </w:r>
      <w:r w:rsidR="0080267A">
        <w:rPr>
          <w:rFonts w:ascii="Aptos" w:hAnsi="Aptos" w:cs="Arial"/>
        </w:rPr>
        <w:t>i</w:t>
      </w:r>
      <w:r w:rsidR="00023DD5">
        <w:rPr>
          <w:rFonts w:ascii="Aptos" w:hAnsi="Aptos" w:cs="Arial"/>
        </w:rPr>
        <w:t>rd</w:t>
      </w:r>
      <w:r w:rsidR="007C29AE" w:rsidRPr="007C29AE">
        <w:rPr>
          <w:rFonts w:ascii="Aptos" w:hAnsi="Aptos" w:cs="Arial"/>
        </w:rPr>
        <w:t xml:space="preserve">. </w:t>
      </w:r>
    </w:p>
    <w:p w14:paraId="27D79115" w14:textId="1B2E2715" w:rsidR="009A5896" w:rsidRDefault="00DB6A09" w:rsidP="00045654">
      <w:pPr>
        <w:spacing w:after="240"/>
        <w:jc w:val="both"/>
        <w:rPr>
          <w:rFonts w:ascii="Aptos" w:hAnsi="Aptos" w:cs="Arial"/>
        </w:rPr>
      </w:pPr>
      <w:r w:rsidRPr="00DB6A09">
        <w:rPr>
          <w:rFonts w:ascii="Aptos" w:hAnsi="Aptos" w:cs="Arial"/>
        </w:rPr>
        <w:t>Die Praktikumsvereinbarung dient der gemeinsamen Planung und Klärung des Praktikums 4. Ausgehend von den individuellen Entwicklungszielen, den gegenseitigen Erwartungen sowie den Bedingungen des Praxis- und Klassenkontextes legen Praxislehrperson und Studierende fest, welche Unterrichtsanteile, schulischen Aufgaben, Praktikumsimpulse und allfälligen ausserschulischen Aktivitäten im Verlauf des Praktikums bearbeitet werden. Dabei wird geklärt, wie Verantwortung übernommen wird, welche Unterstützung durch die Praxislehrperson erforderlich ist und welche Termine für Zwischenbilanzen und Schlussbilanz gelten. Kompetenzziele, Beurteilungskriterien und organisatorische Rahmenbedingungen gemäss Manual Praktikum 4 werden in die Planung einbezogen.</w:t>
      </w:r>
    </w:p>
    <w:p w14:paraId="6A58EF66" w14:textId="19C14DEF" w:rsidR="00045654" w:rsidRPr="009F6745" w:rsidRDefault="009F6745" w:rsidP="00045654">
      <w:pPr>
        <w:spacing w:after="240"/>
        <w:jc w:val="both"/>
        <w:rPr>
          <w:rFonts w:ascii="Aptos" w:hAnsi="Aptos" w:cs="Arial"/>
        </w:rPr>
      </w:pPr>
      <w:r w:rsidRPr="009F6745">
        <w:rPr>
          <w:rFonts w:ascii="Aptos" w:hAnsi="Aptos" w:cs="Arial"/>
        </w:rPr>
        <w:t>Die Zusammenarbeit erfolgt im Sinne von Co-Planning, Co-Teaching und Co-Reflecting. Wer wann welche Aufgaben übernimmt, in welchem Umfang Unterricht eigenständig oder im Tandem gestaltet wird und welche Unterstützung durch die Praxislehrperson notwendig ist, richtet sich nach dem Entwicklungsstand der Studierenden, den Bedingungen der Klasse und den Möglichkeiten am Praktikumsort.</w:t>
      </w:r>
    </w:p>
    <w:p w14:paraId="1FD63A34" w14:textId="624409DE" w:rsidR="00064BE6" w:rsidRDefault="001938C5" w:rsidP="001938C5">
      <w:pPr>
        <w:spacing w:after="240"/>
        <w:jc w:val="both"/>
        <w:rPr>
          <w:rFonts w:ascii="Aptos" w:hAnsi="Aptos" w:cs="Arial"/>
        </w:rPr>
      </w:pPr>
      <w:r w:rsidRPr="001938C5">
        <w:rPr>
          <w:rFonts w:ascii="Aptos" w:hAnsi="Aptos" w:cs="Arial"/>
        </w:rPr>
        <w:t>Da die Studierenden</w:t>
      </w:r>
      <w:r w:rsidR="00056B47">
        <w:rPr>
          <w:rFonts w:ascii="Aptos" w:hAnsi="Aptos" w:cs="Arial"/>
        </w:rPr>
        <w:t>, die im Tandem ihr Praktikum absolvieren,</w:t>
      </w:r>
      <w:r w:rsidRPr="001938C5">
        <w:rPr>
          <w:rFonts w:ascii="Aptos" w:hAnsi="Aptos" w:cs="Arial"/>
        </w:rPr>
        <w:t xml:space="preserve"> unterschiedliche Entwicklungsziele haben, wird für jede</w:t>
      </w:r>
      <w:r w:rsidR="003D7B57">
        <w:rPr>
          <w:rFonts w:ascii="Aptos" w:hAnsi="Aptos" w:cs="Arial"/>
        </w:rPr>
        <w:t xml:space="preserve"> Studentin bzw. für jeden Studenten</w:t>
      </w:r>
      <w:r w:rsidRPr="001938C5">
        <w:rPr>
          <w:rFonts w:ascii="Aptos" w:hAnsi="Aptos" w:cs="Arial"/>
        </w:rPr>
        <w:t xml:space="preserve"> eine </w:t>
      </w:r>
      <w:r w:rsidR="00C201AB">
        <w:rPr>
          <w:rFonts w:ascii="Aptos" w:hAnsi="Aptos" w:cs="Arial"/>
        </w:rPr>
        <w:t>individuelle</w:t>
      </w:r>
      <w:r w:rsidRPr="001938C5">
        <w:rPr>
          <w:rFonts w:ascii="Aptos" w:hAnsi="Aptos" w:cs="Arial"/>
        </w:rPr>
        <w:t xml:space="preserve"> Praktikumsvereinbarung erstellt. Diese wird </w:t>
      </w:r>
      <w:r w:rsidR="0064485E">
        <w:rPr>
          <w:rFonts w:ascii="Aptos" w:hAnsi="Aptos" w:cs="Arial"/>
        </w:rPr>
        <w:t>bis Mitte</w:t>
      </w:r>
      <w:r w:rsidR="00EB4BED">
        <w:rPr>
          <w:rFonts w:ascii="Aptos" w:hAnsi="Aptos" w:cs="Arial"/>
        </w:rPr>
        <w:t xml:space="preserve"> Kalenderwoche </w:t>
      </w:r>
      <w:r w:rsidR="00C201AB">
        <w:rPr>
          <w:rFonts w:ascii="Aptos" w:hAnsi="Aptos" w:cs="Arial"/>
        </w:rPr>
        <w:t>0</w:t>
      </w:r>
      <w:r w:rsidR="00EB4BED">
        <w:rPr>
          <w:rFonts w:ascii="Aptos" w:hAnsi="Aptos" w:cs="Arial"/>
        </w:rPr>
        <w:t>2</w:t>
      </w:r>
      <w:r w:rsidRPr="001938C5">
        <w:rPr>
          <w:rFonts w:ascii="Aptos" w:hAnsi="Aptos" w:cs="Arial"/>
        </w:rPr>
        <w:t xml:space="preserve"> abgeschlossen</w:t>
      </w:r>
      <w:r w:rsidR="0070597A">
        <w:rPr>
          <w:rFonts w:ascii="Aptos" w:hAnsi="Aptos" w:cs="Arial"/>
        </w:rPr>
        <w:t xml:space="preserve"> und der Reflexionsseminarleitung per Mail zugestellt.</w:t>
      </w:r>
    </w:p>
    <w:p w14:paraId="1A24E182" w14:textId="77777777" w:rsidR="00CC516A" w:rsidRDefault="00CC516A" w:rsidP="001938C5">
      <w:pPr>
        <w:spacing w:after="240"/>
        <w:jc w:val="both"/>
        <w:rPr>
          <w:rFonts w:ascii="Aptos" w:hAnsi="Aptos" w:cs="Arial"/>
        </w:rPr>
      </w:pPr>
    </w:p>
    <w:p w14:paraId="13511136" w14:textId="5E44B345" w:rsidR="000603E0" w:rsidRPr="00B06AB9" w:rsidRDefault="000603E0" w:rsidP="00903D08">
      <w:pPr>
        <w:spacing w:after="240"/>
        <w:jc w:val="both"/>
        <w:rPr>
          <w:rFonts w:ascii="Aptos" w:hAnsi="Aptos" w:cs="Arial"/>
          <w:b/>
          <w:bCs/>
        </w:rPr>
      </w:pPr>
      <w:r w:rsidRPr="000A68B9">
        <w:rPr>
          <w:rFonts w:ascii="Aptos" w:hAnsi="Aptos" w:cs="Arial"/>
          <w:b/>
          <w:bCs/>
        </w:rPr>
        <w:t>1) Allgemeine Angaben</w:t>
      </w:r>
    </w:p>
    <w:tbl>
      <w:tblPr>
        <w:tblStyle w:val="Tabellenraster"/>
        <w:tblW w:w="0" w:type="auto"/>
        <w:tblInd w:w="-23" w:type="dxa"/>
        <w:tbl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2552"/>
        <w:gridCol w:w="1417"/>
        <w:gridCol w:w="5245"/>
      </w:tblGrid>
      <w:tr w:rsidR="000603E0" w:rsidRPr="00B06AB9" w14:paraId="28DE4976" w14:textId="77777777" w:rsidTr="00DF4F01">
        <w:trPr>
          <w:trHeight w:val="407"/>
        </w:trPr>
        <w:tc>
          <w:tcPr>
            <w:tcW w:w="2552" w:type="dxa"/>
            <w:shd w:val="clear" w:color="auto" w:fill="F2F2F2" w:themeFill="background1" w:themeFillShade="F2"/>
            <w:vAlign w:val="center"/>
          </w:tcPr>
          <w:p w14:paraId="774D19B5" w14:textId="77777777" w:rsidR="000603E0" w:rsidRPr="00B06AB9" w:rsidRDefault="000603E0" w:rsidP="00903D08">
            <w:pPr>
              <w:jc w:val="both"/>
              <w:rPr>
                <w:rFonts w:ascii="Aptos" w:hAnsi="Aptos" w:cs="Arial"/>
                <w:szCs w:val="22"/>
              </w:rPr>
            </w:pPr>
            <w:r w:rsidRPr="00B06AB9">
              <w:rPr>
                <w:rFonts w:ascii="Aptos" w:hAnsi="Aptos" w:cs="Arial"/>
                <w:szCs w:val="22"/>
              </w:rPr>
              <w:t>Studienstandort:</w:t>
            </w:r>
          </w:p>
        </w:tc>
        <w:tc>
          <w:tcPr>
            <w:tcW w:w="6662" w:type="dxa"/>
            <w:gridSpan w:val="2"/>
            <w:vAlign w:val="center"/>
          </w:tcPr>
          <w:p w14:paraId="63E02452" w14:textId="3B03E607" w:rsidR="000603E0" w:rsidRPr="00B06AB9" w:rsidRDefault="000603E0" w:rsidP="00903D08">
            <w:pPr>
              <w:jc w:val="both"/>
              <w:rPr>
                <w:rFonts w:ascii="Aptos" w:hAnsi="Aptos" w:cs="Arial"/>
                <w:szCs w:val="22"/>
              </w:rPr>
            </w:pPr>
            <w:r w:rsidRPr="00B06AB9">
              <w:rPr>
                <w:rFonts w:ascii="Aptos" w:hAnsi="Aptos" w:cs="Arial"/>
                <w:szCs w:val="22"/>
              </w:rPr>
              <w:t xml:space="preserve">  </w:t>
            </w:r>
            <w:sdt>
              <w:sdtPr>
                <w:rPr>
                  <w:rFonts w:ascii="Aptos" w:hAnsi="Aptos" w:cs="Arial"/>
                </w:rPr>
                <w:id w:val="-1306087655"/>
                <w14:checkbox>
                  <w14:checked w14:val="0"/>
                  <w14:checkedState w14:val="2612" w14:font="MS Gothic"/>
                  <w14:uncheckedState w14:val="2610" w14:font="MS Gothic"/>
                </w14:checkbox>
              </w:sdtPr>
              <w:sdtEndPr/>
              <w:sdtContent>
                <w:r w:rsidR="00113E0B" w:rsidRPr="00B06AB9">
                  <w:rPr>
                    <w:rFonts w:ascii="Aptos" w:eastAsia="MS Gothic" w:hAnsi="Aptos" w:cs="Arial"/>
                    <w:szCs w:val="22"/>
                  </w:rPr>
                  <w:t>☐</w:t>
                </w:r>
              </w:sdtContent>
            </w:sdt>
            <w:r w:rsidRPr="00B06AB9">
              <w:rPr>
                <w:rFonts w:ascii="Aptos" w:hAnsi="Aptos" w:cs="Arial"/>
                <w:szCs w:val="22"/>
              </w:rPr>
              <w:t xml:space="preserve">  Muttenz     </w:t>
            </w:r>
            <w:sdt>
              <w:sdtPr>
                <w:rPr>
                  <w:rFonts w:ascii="Aptos" w:hAnsi="Aptos" w:cs="Arial"/>
                </w:rPr>
                <w:id w:val="-1142798958"/>
                <w14:checkbox>
                  <w14:checked w14:val="0"/>
                  <w14:checkedState w14:val="2612" w14:font="MS Gothic"/>
                  <w14:uncheckedState w14:val="2610" w14:font="MS Gothic"/>
                </w14:checkbox>
              </w:sdtPr>
              <w:sdtEndPr/>
              <w:sdtContent>
                <w:r w:rsidRPr="00B06AB9">
                  <w:rPr>
                    <w:rFonts w:ascii="Aptos" w:eastAsia="MS Gothic" w:hAnsi="Aptos" w:cs="Segoe UI Symbol"/>
                    <w:szCs w:val="22"/>
                  </w:rPr>
                  <w:t>☐</w:t>
                </w:r>
              </w:sdtContent>
            </w:sdt>
            <w:r w:rsidRPr="00B06AB9">
              <w:rPr>
                <w:rFonts w:ascii="Aptos" w:hAnsi="Aptos" w:cs="Arial"/>
                <w:szCs w:val="22"/>
              </w:rPr>
              <w:t xml:space="preserve">   Brugg-Windisch   </w:t>
            </w:r>
            <w:sdt>
              <w:sdtPr>
                <w:rPr>
                  <w:rFonts w:ascii="Aptos" w:hAnsi="Aptos" w:cs="Arial"/>
                </w:rPr>
                <w:id w:val="1410112848"/>
                <w14:checkbox>
                  <w14:checked w14:val="0"/>
                  <w14:checkedState w14:val="2612" w14:font="MS Gothic"/>
                  <w14:uncheckedState w14:val="2610" w14:font="MS Gothic"/>
                </w14:checkbox>
              </w:sdtPr>
              <w:sdtEndPr/>
              <w:sdtContent>
                <w:r w:rsidRPr="00B06AB9">
                  <w:rPr>
                    <w:rFonts w:ascii="Aptos" w:eastAsia="MS Gothic" w:hAnsi="Aptos" w:cs="Segoe UI Symbol"/>
                    <w:szCs w:val="22"/>
                  </w:rPr>
                  <w:t>☐</w:t>
                </w:r>
              </w:sdtContent>
            </w:sdt>
            <w:r w:rsidRPr="00B06AB9">
              <w:rPr>
                <w:rFonts w:ascii="Aptos" w:hAnsi="Aptos" w:cs="Arial"/>
                <w:szCs w:val="22"/>
              </w:rPr>
              <w:t xml:space="preserve">   </w:t>
            </w:r>
            <w:r w:rsidR="00C201AB">
              <w:rPr>
                <w:rFonts w:ascii="Aptos" w:hAnsi="Aptos" w:cs="Arial"/>
                <w:szCs w:val="22"/>
              </w:rPr>
              <w:t>Olten</w:t>
            </w:r>
          </w:p>
        </w:tc>
      </w:tr>
      <w:tr w:rsidR="000603E0" w:rsidRPr="00B06AB9" w14:paraId="6C4C99D4" w14:textId="77777777" w:rsidTr="00DF4F01">
        <w:trPr>
          <w:trHeight w:val="214"/>
        </w:trPr>
        <w:tc>
          <w:tcPr>
            <w:tcW w:w="2552" w:type="dxa"/>
            <w:vMerge w:val="restart"/>
            <w:shd w:val="clear" w:color="auto" w:fill="F2F2F2" w:themeFill="background1" w:themeFillShade="F2"/>
          </w:tcPr>
          <w:p w14:paraId="72B50E61" w14:textId="5E37AB17" w:rsidR="000603E0" w:rsidRPr="00B06AB9" w:rsidRDefault="000603E0" w:rsidP="00903D08">
            <w:pPr>
              <w:jc w:val="both"/>
              <w:rPr>
                <w:rFonts w:ascii="Aptos" w:hAnsi="Aptos" w:cs="Arial"/>
                <w:szCs w:val="22"/>
              </w:rPr>
            </w:pPr>
            <w:r w:rsidRPr="00B06AB9">
              <w:rPr>
                <w:rFonts w:ascii="Aptos" w:hAnsi="Aptos" w:cs="Arial"/>
                <w:szCs w:val="22"/>
              </w:rPr>
              <w:t>Zeitraum Praktikum 1:</w:t>
            </w:r>
          </w:p>
        </w:tc>
        <w:tc>
          <w:tcPr>
            <w:tcW w:w="1417" w:type="dxa"/>
            <w:shd w:val="clear" w:color="auto" w:fill="F2F2F2" w:themeFill="background1" w:themeFillShade="F2"/>
            <w:vAlign w:val="center"/>
          </w:tcPr>
          <w:p w14:paraId="26F58944" w14:textId="77777777" w:rsidR="000603E0" w:rsidRPr="00B06AB9" w:rsidRDefault="000603E0" w:rsidP="00903D08">
            <w:pPr>
              <w:jc w:val="both"/>
              <w:rPr>
                <w:rFonts w:ascii="Aptos" w:hAnsi="Aptos" w:cs="Arial"/>
                <w:b/>
                <w:bCs/>
                <w:szCs w:val="22"/>
              </w:rPr>
            </w:pPr>
            <w:r w:rsidRPr="00B06AB9">
              <w:rPr>
                <w:rFonts w:ascii="Aptos" w:hAnsi="Aptos" w:cs="Arial"/>
                <w:b/>
                <w:bCs/>
                <w:szCs w:val="22"/>
              </w:rPr>
              <w:t>von</w:t>
            </w:r>
          </w:p>
        </w:tc>
        <w:tc>
          <w:tcPr>
            <w:tcW w:w="5245" w:type="dxa"/>
            <w:vAlign w:val="center"/>
          </w:tcPr>
          <w:p w14:paraId="349FAA14" w14:textId="77777777" w:rsidR="000603E0" w:rsidRPr="00B06AB9" w:rsidRDefault="002F03C2" w:rsidP="00903D08">
            <w:pPr>
              <w:jc w:val="both"/>
              <w:rPr>
                <w:rFonts w:ascii="Aptos" w:hAnsi="Aptos" w:cs="Arial"/>
                <w:szCs w:val="22"/>
              </w:rPr>
            </w:pPr>
            <w:sdt>
              <w:sdtPr>
                <w:rPr>
                  <w:rFonts w:ascii="Aptos" w:eastAsia="Calibri" w:hAnsi="Aptos" w:cs="Arial"/>
                </w:rPr>
                <w:id w:val="546578769"/>
                <w:placeholder>
                  <w:docPart w:val="8C0596DEE46643C7AF7E9395B150C523"/>
                </w:placeholder>
                <w:showingPlcHdr/>
                <w:text/>
              </w:sdtPr>
              <w:sdtEndPr/>
              <w:sdtContent>
                <w:r w:rsidR="000603E0" w:rsidRPr="00B06AB9">
                  <w:rPr>
                    <w:rStyle w:val="Platzhaltertext"/>
                    <w:rFonts w:ascii="Aptos" w:hAnsi="Aptos" w:cs="Arial"/>
                    <w:szCs w:val="22"/>
                  </w:rPr>
                  <w:t>TT/MM/JJJJ (KW)</w:t>
                </w:r>
              </w:sdtContent>
            </w:sdt>
            <w:r w:rsidR="000603E0" w:rsidRPr="00B06AB9">
              <w:rPr>
                <w:rFonts w:ascii="Aptos" w:hAnsi="Aptos" w:cs="Arial"/>
                <w:szCs w:val="22"/>
              </w:rPr>
              <w:t xml:space="preserve"> </w:t>
            </w:r>
          </w:p>
        </w:tc>
      </w:tr>
      <w:tr w:rsidR="000603E0" w:rsidRPr="00B06AB9" w14:paraId="53BEE95C" w14:textId="77777777" w:rsidTr="00DF4F01">
        <w:trPr>
          <w:trHeight w:val="212"/>
        </w:trPr>
        <w:tc>
          <w:tcPr>
            <w:tcW w:w="2552" w:type="dxa"/>
            <w:vMerge/>
            <w:shd w:val="clear" w:color="auto" w:fill="F2F2F2" w:themeFill="background1" w:themeFillShade="F2"/>
            <w:vAlign w:val="center"/>
          </w:tcPr>
          <w:p w14:paraId="51B64EAE" w14:textId="77777777" w:rsidR="000603E0" w:rsidRPr="00B06AB9" w:rsidRDefault="000603E0" w:rsidP="00903D08">
            <w:pPr>
              <w:jc w:val="both"/>
              <w:rPr>
                <w:rFonts w:ascii="Aptos" w:hAnsi="Aptos" w:cs="Arial"/>
                <w:szCs w:val="22"/>
              </w:rPr>
            </w:pPr>
          </w:p>
        </w:tc>
        <w:tc>
          <w:tcPr>
            <w:tcW w:w="1417" w:type="dxa"/>
            <w:shd w:val="clear" w:color="auto" w:fill="F2F2F2" w:themeFill="background1" w:themeFillShade="F2"/>
            <w:vAlign w:val="center"/>
          </w:tcPr>
          <w:p w14:paraId="59F53C01" w14:textId="77777777" w:rsidR="000603E0" w:rsidRPr="00B06AB9" w:rsidRDefault="000603E0" w:rsidP="00903D08">
            <w:pPr>
              <w:jc w:val="both"/>
              <w:rPr>
                <w:rFonts w:ascii="Aptos" w:hAnsi="Aptos" w:cs="Arial"/>
                <w:b/>
                <w:bCs/>
                <w:szCs w:val="22"/>
              </w:rPr>
            </w:pPr>
            <w:r w:rsidRPr="00B06AB9">
              <w:rPr>
                <w:rFonts w:ascii="Aptos" w:hAnsi="Aptos" w:cs="Arial"/>
                <w:b/>
                <w:bCs/>
                <w:szCs w:val="22"/>
              </w:rPr>
              <w:t>bis</w:t>
            </w:r>
          </w:p>
        </w:tc>
        <w:tc>
          <w:tcPr>
            <w:tcW w:w="5245" w:type="dxa"/>
            <w:vAlign w:val="center"/>
          </w:tcPr>
          <w:p w14:paraId="300BE78D" w14:textId="77777777" w:rsidR="000603E0" w:rsidRPr="00B06AB9" w:rsidRDefault="002F03C2" w:rsidP="00903D08">
            <w:pPr>
              <w:jc w:val="both"/>
              <w:rPr>
                <w:rFonts w:ascii="Aptos" w:hAnsi="Aptos" w:cs="Arial"/>
                <w:szCs w:val="22"/>
              </w:rPr>
            </w:pPr>
            <w:sdt>
              <w:sdtPr>
                <w:rPr>
                  <w:rFonts w:ascii="Aptos" w:eastAsia="Calibri" w:hAnsi="Aptos" w:cs="Arial"/>
                </w:rPr>
                <w:id w:val="1570610747"/>
                <w:placeholder>
                  <w:docPart w:val="8FE41DEC92194AB691F8D18D1045E4A5"/>
                </w:placeholder>
                <w:showingPlcHdr/>
                <w:text/>
              </w:sdtPr>
              <w:sdtEndPr/>
              <w:sdtContent>
                <w:r w:rsidR="000603E0" w:rsidRPr="00B06AB9">
                  <w:rPr>
                    <w:rStyle w:val="Platzhaltertext"/>
                    <w:rFonts w:ascii="Aptos" w:hAnsi="Aptos" w:cs="Arial"/>
                    <w:szCs w:val="22"/>
                  </w:rPr>
                  <w:t>TT/MM/JJJJ (KW)</w:t>
                </w:r>
              </w:sdtContent>
            </w:sdt>
          </w:p>
        </w:tc>
      </w:tr>
      <w:tr w:rsidR="000603E0" w:rsidRPr="00B06AB9" w14:paraId="2A9A14FF" w14:textId="77777777" w:rsidTr="00DF4F01">
        <w:trPr>
          <w:trHeight w:val="193"/>
        </w:trPr>
        <w:tc>
          <w:tcPr>
            <w:tcW w:w="2552" w:type="dxa"/>
            <w:shd w:val="clear" w:color="auto" w:fill="F2F2F2" w:themeFill="background1" w:themeFillShade="F2"/>
            <w:vAlign w:val="center"/>
          </w:tcPr>
          <w:p w14:paraId="01ABB94D" w14:textId="77777777" w:rsidR="000603E0" w:rsidRPr="00B06AB9" w:rsidRDefault="000603E0" w:rsidP="00903D08">
            <w:pPr>
              <w:jc w:val="both"/>
              <w:rPr>
                <w:rFonts w:ascii="Aptos" w:hAnsi="Aptos" w:cs="Arial"/>
                <w:szCs w:val="22"/>
              </w:rPr>
            </w:pPr>
            <w:r w:rsidRPr="00B06AB9">
              <w:rPr>
                <w:rFonts w:ascii="Aptos" w:hAnsi="Aptos" w:cs="Arial"/>
                <w:szCs w:val="22"/>
              </w:rPr>
              <w:t>Stufe:</w:t>
            </w:r>
          </w:p>
        </w:tc>
        <w:tc>
          <w:tcPr>
            <w:tcW w:w="6662" w:type="dxa"/>
            <w:gridSpan w:val="2"/>
            <w:vAlign w:val="center"/>
          </w:tcPr>
          <w:p w14:paraId="33F073E0" w14:textId="77777777" w:rsidR="000603E0" w:rsidRPr="00B06AB9" w:rsidRDefault="002F03C2" w:rsidP="00903D08">
            <w:pPr>
              <w:jc w:val="both"/>
              <w:rPr>
                <w:rFonts w:ascii="Aptos" w:hAnsi="Aptos" w:cs="Arial"/>
                <w:szCs w:val="22"/>
              </w:rPr>
            </w:pPr>
            <w:sdt>
              <w:sdtPr>
                <w:rPr>
                  <w:rFonts w:ascii="Aptos" w:eastAsia="Calibri" w:hAnsi="Aptos" w:cs="Arial"/>
                </w:rPr>
                <w:id w:val="-1248659785"/>
                <w:placeholder>
                  <w:docPart w:val="88B24A5A7F4547EBBBB8B709A96F7E6F"/>
                </w:placeholder>
                <w:showingPlcHdr/>
                <w:text w:multiLine="1"/>
              </w:sdtPr>
              <w:sdtEndPr/>
              <w:sdtContent>
                <w:r w:rsidR="000603E0" w:rsidRPr="00B06AB9">
                  <w:rPr>
                    <w:rStyle w:val="Platzhaltertext"/>
                    <w:rFonts w:ascii="Aptos" w:hAnsi="Aptos" w:cs="Arial"/>
                    <w:szCs w:val="22"/>
                  </w:rPr>
                  <w:t>Text eingeben</w:t>
                </w:r>
              </w:sdtContent>
            </w:sdt>
          </w:p>
        </w:tc>
      </w:tr>
      <w:tr w:rsidR="000603E0" w:rsidRPr="00B06AB9" w14:paraId="51EEFC2E" w14:textId="77777777" w:rsidTr="00DF4F01">
        <w:trPr>
          <w:trHeight w:val="193"/>
        </w:trPr>
        <w:tc>
          <w:tcPr>
            <w:tcW w:w="2552" w:type="dxa"/>
            <w:shd w:val="clear" w:color="auto" w:fill="F2F2F2" w:themeFill="background1" w:themeFillShade="F2"/>
            <w:vAlign w:val="center"/>
          </w:tcPr>
          <w:p w14:paraId="74244317" w14:textId="77777777" w:rsidR="000603E0" w:rsidRPr="00B06AB9" w:rsidRDefault="000603E0" w:rsidP="00903D08">
            <w:pPr>
              <w:jc w:val="both"/>
              <w:rPr>
                <w:rFonts w:ascii="Aptos" w:hAnsi="Aptos" w:cs="Arial"/>
                <w:szCs w:val="22"/>
              </w:rPr>
            </w:pPr>
            <w:r w:rsidRPr="00B06AB9">
              <w:rPr>
                <w:rFonts w:ascii="Aptos" w:hAnsi="Aptos" w:cs="Arial"/>
                <w:szCs w:val="22"/>
              </w:rPr>
              <w:t>Adresse Schule:</w:t>
            </w:r>
          </w:p>
        </w:tc>
        <w:tc>
          <w:tcPr>
            <w:tcW w:w="6662" w:type="dxa"/>
            <w:gridSpan w:val="2"/>
            <w:vAlign w:val="center"/>
          </w:tcPr>
          <w:p w14:paraId="2E2EBBFF" w14:textId="77777777" w:rsidR="000603E0" w:rsidRPr="00B06AB9" w:rsidRDefault="002F03C2" w:rsidP="00903D08">
            <w:pPr>
              <w:jc w:val="both"/>
              <w:rPr>
                <w:rFonts w:ascii="Aptos" w:hAnsi="Aptos" w:cs="Arial"/>
                <w:szCs w:val="22"/>
              </w:rPr>
            </w:pPr>
            <w:sdt>
              <w:sdtPr>
                <w:rPr>
                  <w:rFonts w:ascii="Aptos" w:eastAsia="Calibri" w:hAnsi="Aptos" w:cs="Arial"/>
                </w:rPr>
                <w:id w:val="924534225"/>
                <w:placeholder>
                  <w:docPart w:val="DBDD1233776F4BC18FFE3CAC501FC81D"/>
                </w:placeholder>
                <w:showingPlcHdr/>
                <w:text w:multiLine="1"/>
              </w:sdtPr>
              <w:sdtEndPr/>
              <w:sdtContent>
                <w:r w:rsidR="000603E0" w:rsidRPr="00B06AB9">
                  <w:rPr>
                    <w:rStyle w:val="Platzhaltertext"/>
                    <w:rFonts w:ascii="Aptos" w:hAnsi="Aptos" w:cs="Arial"/>
                    <w:szCs w:val="22"/>
                  </w:rPr>
                  <w:t>Gebäude, Strasse, Nummer, PLZ, Ort</w:t>
                </w:r>
              </w:sdtContent>
            </w:sdt>
            <w:r w:rsidR="000603E0" w:rsidRPr="00B06AB9">
              <w:rPr>
                <w:rFonts w:ascii="Aptos" w:hAnsi="Aptos" w:cs="Arial"/>
                <w:szCs w:val="22"/>
              </w:rPr>
              <w:t xml:space="preserve"> </w:t>
            </w:r>
          </w:p>
        </w:tc>
      </w:tr>
      <w:tr w:rsidR="000603E0" w:rsidRPr="00B06AB9" w14:paraId="5FDFC00F" w14:textId="77777777" w:rsidTr="00DF4F01">
        <w:trPr>
          <w:trHeight w:val="193"/>
        </w:trPr>
        <w:tc>
          <w:tcPr>
            <w:tcW w:w="2552" w:type="dxa"/>
            <w:shd w:val="clear" w:color="auto" w:fill="F2F2F2" w:themeFill="background1" w:themeFillShade="F2"/>
            <w:vAlign w:val="center"/>
          </w:tcPr>
          <w:p w14:paraId="584D42AE" w14:textId="77777777" w:rsidR="000603E0" w:rsidRPr="00B06AB9" w:rsidRDefault="000603E0" w:rsidP="00903D08">
            <w:pPr>
              <w:jc w:val="both"/>
              <w:rPr>
                <w:rFonts w:ascii="Aptos" w:hAnsi="Aptos" w:cs="Arial"/>
                <w:szCs w:val="22"/>
              </w:rPr>
            </w:pPr>
            <w:r w:rsidRPr="00B06AB9">
              <w:rPr>
                <w:rFonts w:ascii="Aptos" w:hAnsi="Aptos" w:cs="Arial"/>
                <w:szCs w:val="22"/>
              </w:rPr>
              <w:t>Praxislehrperson(en):</w:t>
            </w:r>
          </w:p>
        </w:tc>
        <w:tc>
          <w:tcPr>
            <w:tcW w:w="6662" w:type="dxa"/>
            <w:gridSpan w:val="2"/>
            <w:vAlign w:val="center"/>
          </w:tcPr>
          <w:p w14:paraId="2704027A" w14:textId="77777777" w:rsidR="000603E0" w:rsidRPr="00B06AB9" w:rsidRDefault="002F03C2" w:rsidP="00903D08">
            <w:pPr>
              <w:jc w:val="both"/>
              <w:rPr>
                <w:rFonts w:ascii="Aptos" w:hAnsi="Aptos" w:cs="Arial"/>
                <w:szCs w:val="22"/>
              </w:rPr>
            </w:pPr>
            <w:sdt>
              <w:sdtPr>
                <w:rPr>
                  <w:rFonts w:ascii="Aptos" w:eastAsia="Calibri" w:hAnsi="Aptos" w:cs="Arial"/>
                </w:rPr>
                <w:id w:val="-942151069"/>
                <w:placeholder>
                  <w:docPart w:val="98273AE998F84F0181D4ED6EB9CCFBF6"/>
                </w:placeholder>
                <w:showingPlcHdr/>
                <w:text w:multiLine="1"/>
              </w:sdtPr>
              <w:sdtEndPr/>
              <w:sdtContent>
                <w:r w:rsidR="000603E0" w:rsidRPr="00B06AB9">
                  <w:rPr>
                    <w:rStyle w:val="Platzhaltertext"/>
                    <w:rFonts w:ascii="Aptos" w:hAnsi="Aptos" w:cs="Arial"/>
                    <w:szCs w:val="22"/>
                  </w:rPr>
                  <w:t xml:space="preserve">Name, Vorname </w:t>
                </w:r>
              </w:sdtContent>
            </w:sdt>
          </w:p>
        </w:tc>
      </w:tr>
      <w:tr w:rsidR="000603E0" w:rsidRPr="00B06AB9" w14:paraId="268E145E" w14:textId="77777777" w:rsidTr="00DF4F01">
        <w:trPr>
          <w:trHeight w:val="193"/>
        </w:trPr>
        <w:tc>
          <w:tcPr>
            <w:tcW w:w="2552" w:type="dxa"/>
            <w:shd w:val="clear" w:color="auto" w:fill="F2F2F2" w:themeFill="background1" w:themeFillShade="F2"/>
            <w:vAlign w:val="center"/>
          </w:tcPr>
          <w:p w14:paraId="25D7F311" w14:textId="77777777" w:rsidR="000603E0" w:rsidRPr="00B06AB9" w:rsidRDefault="000603E0" w:rsidP="00903D08">
            <w:pPr>
              <w:jc w:val="both"/>
              <w:rPr>
                <w:rFonts w:ascii="Aptos" w:hAnsi="Aptos" w:cs="Arial"/>
                <w:szCs w:val="22"/>
              </w:rPr>
            </w:pPr>
            <w:r w:rsidRPr="00B06AB9">
              <w:rPr>
                <w:rFonts w:ascii="Aptos" w:hAnsi="Aptos" w:cs="Arial"/>
                <w:szCs w:val="22"/>
              </w:rPr>
              <w:t>Studentin/Student:</w:t>
            </w:r>
          </w:p>
        </w:tc>
        <w:tc>
          <w:tcPr>
            <w:tcW w:w="6662" w:type="dxa"/>
            <w:gridSpan w:val="2"/>
            <w:vAlign w:val="center"/>
          </w:tcPr>
          <w:p w14:paraId="68949110" w14:textId="77777777" w:rsidR="000603E0" w:rsidRPr="00B06AB9" w:rsidRDefault="002F03C2" w:rsidP="00903D08">
            <w:pPr>
              <w:jc w:val="both"/>
              <w:rPr>
                <w:rFonts w:ascii="Aptos" w:hAnsi="Aptos" w:cs="Arial"/>
                <w:szCs w:val="22"/>
              </w:rPr>
            </w:pPr>
            <w:sdt>
              <w:sdtPr>
                <w:rPr>
                  <w:rFonts w:ascii="Aptos" w:eastAsia="Calibri" w:hAnsi="Aptos" w:cs="Arial"/>
                </w:rPr>
                <w:id w:val="-1469740488"/>
                <w:placeholder>
                  <w:docPart w:val="8A75F551B5A749E4BAD90F51D28606D6"/>
                </w:placeholder>
                <w:showingPlcHdr/>
                <w:text/>
              </w:sdtPr>
              <w:sdtEndPr/>
              <w:sdtContent>
                <w:r w:rsidR="000603E0" w:rsidRPr="00B06AB9">
                  <w:rPr>
                    <w:rStyle w:val="Platzhaltertext"/>
                    <w:rFonts w:ascii="Aptos" w:hAnsi="Aptos" w:cs="Arial"/>
                    <w:szCs w:val="22"/>
                  </w:rPr>
                  <w:t xml:space="preserve">Name, Vorname </w:t>
                </w:r>
              </w:sdtContent>
            </w:sdt>
          </w:p>
        </w:tc>
      </w:tr>
      <w:tr w:rsidR="00903D08" w:rsidRPr="00B06AB9" w14:paraId="2D785E54" w14:textId="77777777" w:rsidTr="00BA145E">
        <w:trPr>
          <w:trHeight w:val="193"/>
        </w:trPr>
        <w:tc>
          <w:tcPr>
            <w:tcW w:w="2552" w:type="dxa"/>
            <w:tcBorders>
              <w:bottom w:val="single" w:sz="18" w:space="0" w:color="808080" w:themeColor="background1" w:themeShade="80"/>
            </w:tcBorders>
            <w:shd w:val="clear" w:color="auto" w:fill="F2F2F2" w:themeFill="background1" w:themeFillShade="F2"/>
            <w:vAlign w:val="center"/>
          </w:tcPr>
          <w:p w14:paraId="33B00FCC" w14:textId="77777777" w:rsidR="000603E0" w:rsidRPr="00B06AB9" w:rsidRDefault="000603E0" w:rsidP="00903D08">
            <w:pPr>
              <w:jc w:val="both"/>
              <w:rPr>
                <w:rFonts w:ascii="Aptos" w:hAnsi="Aptos" w:cs="Arial"/>
                <w:szCs w:val="22"/>
              </w:rPr>
            </w:pPr>
            <w:r w:rsidRPr="00B06AB9">
              <w:rPr>
                <w:rFonts w:ascii="Aptos" w:hAnsi="Aptos" w:cs="Arial"/>
                <w:szCs w:val="22"/>
              </w:rPr>
              <w:t>Schulleitung inkl. E-Mail</w:t>
            </w:r>
          </w:p>
        </w:tc>
        <w:tc>
          <w:tcPr>
            <w:tcW w:w="6662" w:type="dxa"/>
            <w:gridSpan w:val="2"/>
            <w:tcBorders>
              <w:bottom w:val="single" w:sz="18" w:space="0" w:color="808080" w:themeColor="background1" w:themeShade="80"/>
            </w:tcBorders>
            <w:vAlign w:val="center"/>
          </w:tcPr>
          <w:p w14:paraId="045AE10D" w14:textId="77777777" w:rsidR="000603E0" w:rsidRPr="00B06AB9" w:rsidRDefault="002F03C2" w:rsidP="00903D08">
            <w:pPr>
              <w:jc w:val="both"/>
              <w:rPr>
                <w:rFonts w:ascii="Aptos" w:hAnsi="Aptos" w:cs="Arial"/>
                <w:szCs w:val="22"/>
              </w:rPr>
            </w:pPr>
            <w:sdt>
              <w:sdtPr>
                <w:rPr>
                  <w:rFonts w:ascii="Aptos" w:eastAsia="Calibri" w:hAnsi="Aptos" w:cs="Arial"/>
                </w:rPr>
                <w:id w:val="1086578255"/>
                <w:placeholder>
                  <w:docPart w:val="5E6021895F6241E299721A7D484C32F5"/>
                </w:placeholder>
                <w:showingPlcHdr/>
                <w:text w:multiLine="1"/>
              </w:sdtPr>
              <w:sdtEndPr/>
              <w:sdtContent>
                <w:r w:rsidR="000603E0" w:rsidRPr="00B06AB9">
                  <w:rPr>
                    <w:rStyle w:val="Platzhaltertext"/>
                    <w:rFonts w:ascii="Aptos" w:hAnsi="Aptos" w:cs="Arial"/>
                    <w:szCs w:val="22"/>
                  </w:rPr>
                  <w:t xml:space="preserve">Name, Vorname, Email </w:t>
                </w:r>
              </w:sdtContent>
            </w:sdt>
          </w:p>
        </w:tc>
      </w:tr>
      <w:tr w:rsidR="00903D08" w:rsidRPr="00B06AB9" w14:paraId="5C5F222C" w14:textId="77777777" w:rsidTr="00BA145E">
        <w:tblPrEx>
          <w:tblBorders>
            <w:top w:val="single" w:sz="6" w:space="0" w:color="808080" w:themeColor="background1" w:themeShade="80"/>
            <w:left w:val="none" w:sz="0" w:space="0" w:color="auto"/>
            <w:bottom w:val="single" w:sz="6" w:space="0" w:color="808080" w:themeColor="background1" w:themeShade="80"/>
            <w:right w:val="single" w:sz="6" w:space="0" w:color="808080" w:themeColor="background1" w:themeShade="80"/>
            <w:insideH w:val="single" w:sz="24" w:space="0" w:color="808080" w:themeColor="background1" w:themeShade="80"/>
            <w:insideV w:val="single" w:sz="24" w:space="0" w:color="808080" w:themeColor="background1" w:themeShade="80"/>
          </w:tblBorders>
        </w:tblPrEx>
        <w:trPr>
          <w:trHeight w:val="369"/>
        </w:trPr>
        <w:tc>
          <w:tcPr>
            <w:tcW w:w="2552" w:type="dxa"/>
            <w:tcBorders>
              <w:top w:val="single" w:sz="18" w:space="0" w:color="808080" w:themeColor="background1" w:themeShade="80"/>
              <w:left w:val="single" w:sz="18"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17AFA66B" w14:textId="1BB8636D" w:rsidR="000603E0" w:rsidRPr="00B06AB9" w:rsidRDefault="000603E0" w:rsidP="00903D08">
            <w:pPr>
              <w:keepNext w:val="0"/>
              <w:jc w:val="both"/>
              <w:rPr>
                <w:rFonts w:ascii="Aptos" w:eastAsia="Calibri" w:hAnsi="Aptos" w:cs="Arial"/>
                <w:szCs w:val="22"/>
              </w:rPr>
            </w:pPr>
            <w:r w:rsidRPr="00B06AB9">
              <w:rPr>
                <w:rFonts w:ascii="Aptos" w:eastAsia="Calibri" w:hAnsi="Aptos" w:cs="Arial"/>
                <w:szCs w:val="22"/>
              </w:rPr>
              <w:t>Zwischenbilanzen</w:t>
            </w:r>
            <w:r w:rsidR="0048060A" w:rsidRPr="00B06AB9">
              <w:rPr>
                <w:rFonts w:ascii="Aptos" w:eastAsia="Calibri" w:hAnsi="Aptos" w:cs="Arial"/>
                <w:szCs w:val="22"/>
              </w:rPr>
              <w:t xml:space="preserve"> (= ZB)</w:t>
            </w:r>
            <w:r w:rsidRPr="00B06AB9">
              <w:rPr>
                <w:rFonts w:ascii="Aptos" w:eastAsia="Calibri" w:hAnsi="Aptos" w:cs="Arial"/>
                <w:szCs w:val="22"/>
              </w:rPr>
              <w:t>:</w:t>
            </w:r>
          </w:p>
        </w:tc>
        <w:tc>
          <w:tcPr>
            <w:tcW w:w="6662" w:type="dxa"/>
            <w:gridSpan w:val="2"/>
            <w:tcBorders>
              <w:top w:val="single" w:sz="18" w:space="0" w:color="808080" w:themeColor="background1" w:themeShade="80"/>
              <w:left w:val="single" w:sz="2" w:space="0" w:color="808080" w:themeColor="background1" w:themeShade="80"/>
              <w:bottom w:val="single" w:sz="2" w:space="0" w:color="808080" w:themeColor="background1" w:themeShade="80"/>
              <w:right w:val="single" w:sz="18" w:space="0" w:color="808080" w:themeColor="background1" w:themeShade="80"/>
            </w:tcBorders>
          </w:tcPr>
          <w:p w14:paraId="29A087B3" w14:textId="1BB90713" w:rsidR="0048060A" w:rsidRPr="00B06AB9" w:rsidRDefault="0048060A" w:rsidP="00903D08">
            <w:pPr>
              <w:keepNext w:val="0"/>
              <w:jc w:val="both"/>
              <w:rPr>
                <w:rFonts w:ascii="Aptos" w:eastAsia="Calibri" w:hAnsi="Aptos" w:cs="Arial"/>
                <w:szCs w:val="22"/>
              </w:rPr>
            </w:pPr>
            <w:r w:rsidRPr="00B06AB9">
              <w:rPr>
                <w:rFonts w:ascii="Aptos" w:eastAsia="Calibri" w:hAnsi="Aptos" w:cs="Arial"/>
                <w:szCs w:val="22"/>
              </w:rPr>
              <w:t>ZB 1</w:t>
            </w:r>
            <w:r w:rsidR="00F86BB7" w:rsidRPr="00B06AB9">
              <w:rPr>
                <w:rFonts w:ascii="Aptos" w:eastAsia="Calibri" w:hAnsi="Aptos" w:cs="Arial"/>
                <w:szCs w:val="22"/>
              </w:rPr>
              <w:t xml:space="preserve"> </w:t>
            </w:r>
            <w:sdt>
              <w:sdtPr>
                <w:rPr>
                  <w:rFonts w:ascii="Aptos" w:eastAsia="Calibri" w:hAnsi="Aptos" w:cs="Arial"/>
                </w:rPr>
                <w:id w:val="-285734736"/>
                <w:placeholder>
                  <w:docPart w:val="BC286C10AA62488F8DB1EBC50847C616"/>
                </w:placeholder>
                <w:showingPlcHdr/>
                <w:text w:multiLine="1"/>
              </w:sdtPr>
              <w:sdtEndPr/>
              <w:sdtContent>
                <w:r w:rsidR="00F86BB7" w:rsidRPr="00B06AB9">
                  <w:rPr>
                    <w:rStyle w:val="Platzhaltertext"/>
                    <w:rFonts w:ascii="Aptos" w:hAnsi="Aptos" w:cs="Arial"/>
                    <w:szCs w:val="22"/>
                  </w:rPr>
                  <w:t>Geplanter Termin eingeben.</w:t>
                </w:r>
              </w:sdtContent>
            </w:sdt>
          </w:p>
          <w:p w14:paraId="4890216D" w14:textId="5D91D439" w:rsidR="000603E0" w:rsidRPr="00B06AB9" w:rsidRDefault="0048060A" w:rsidP="00903D08">
            <w:pPr>
              <w:keepNext w:val="0"/>
              <w:jc w:val="both"/>
              <w:rPr>
                <w:rFonts w:ascii="Aptos" w:hAnsi="Aptos" w:cs="Arial"/>
                <w:szCs w:val="22"/>
              </w:rPr>
            </w:pPr>
            <w:r w:rsidRPr="00B06AB9">
              <w:rPr>
                <w:rFonts w:ascii="Aptos" w:eastAsia="Calibri" w:hAnsi="Aptos" w:cs="Arial"/>
                <w:szCs w:val="22"/>
              </w:rPr>
              <w:t>ZB</w:t>
            </w:r>
            <w:r w:rsidR="00F86BB7" w:rsidRPr="00B06AB9">
              <w:rPr>
                <w:rFonts w:ascii="Aptos" w:eastAsia="Calibri" w:hAnsi="Aptos" w:cs="Arial"/>
                <w:szCs w:val="22"/>
              </w:rPr>
              <w:t xml:space="preserve"> </w:t>
            </w:r>
            <w:r w:rsidRPr="00B06AB9">
              <w:rPr>
                <w:rFonts w:ascii="Aptos" w:eastAsia="Calibri" w:hAnsi="Aptos" w:cs="Arial"/>
                <w:szCs w:val="22"/>
              </w:rPr>
              <w:t>2</w:t>
            </w:r>
            <w:r w:rsidR="00F86BB7" w:rsidRPr="00B06AB9">
              <w:rPr>
                <w:rFonts w:ascii="Aptos" w:eastAsia="Calibri" w:hAnsi="Aptos" w:cs="Arial"/>
                <w:szCs w:val="22"/>
              </w:rPr>
              <w:t xml:space="preserve"> </w:t>
            </w:r>
            <w:sdt>
              <w:sdtPr>
                <w:rPr>
                  <w:rFonts w:ascii="Aptos" w:eastAsia="Calibri" w:hAnsi="Aptos" w:cs="Arial"/>
                </w:rPr>
                <w:id w:val="1960914229"/>
                <w:placeholder>
                  <w:docPart w:val="A3047FC3CEE845C3A2A4778CCD194DEE"/>
                </w:placeholder>
                <w:showingPlcHdr/>
                <w:text w:multiLine="1"/>
              </w:sdtPr>
              <w:sdtEndPr/>
              <w:sdtContent>
                <w:r w:rsidR="00F86BB7" w:rsidRPr="00B06AB9">
                  <w:rPr>
                    <w:rStyle w:val="Platzhaltertext"/>
                    <w:rFonts w:ascii="Aptos" w:hAnsi="Aptos" w:cs="Arial"/>
                    <w:szCs w:val="22"/>
                  </w:rPr>
                  <w:t>Geplanter Termin eingeben.</w:t>
                </w:r>
              </w:sdtContent>
            </w:sdt>
            <w:r w:rsidR="00F86BB7" w:rsidRPr="00B06AB9" w:rsidDel="00F86BB7">
              <w:rPr>
                <w:rFonts w:ascii="Aptos" w:eastAsia="Calibri" w:hAnsi="Aptos" w:cs="Arial"/>
                <w:szCs w:val="22"/>
              </w:rPr>
              <w:t xml:space="preserve"> </w:t>
            </w:r>
          </w:p>
        </w:tc>
      </w:tr>
      <w:tr w:rsidR="00903D08" w:rsidRPr="00B06AB9" w14:paraId="0ED564A9" w14:textId="77777777" w:rsidTr="00632602">
        <w:tblPrEx>
          <w:tblBorders>
            <w:top w:val="single" w:sz="6" w:space="0" w:color="808080" w:themeColor="background1" w:themeShade="80"/>
            <w:left w:val="none" w:sz="0" w:space="0" w:color="auto"/>
            <w:bottom w:val="single" w:sz="6" w:space="0" w:color="808080" w:themeColor="background1" w:themeShade="80"/>
            <w:right w:val="single" w:sz="6" w:space="0" w:color="808080" w:themeColor="background1" w:themeShade="80"/>
            <w:insideH w:val="single" w:sz="24" w:space="0" w:color="808080" w:themeColor="background1" w:themeShade="80"/>
            <w:insideV w:val="single" w:sz="24" w:space="0" w:color="808080" w:themeColor="background1" w:themeShade="80"/>
          </w:tblBorders>
        </w:tblPrEx>
        <w:trPr>
          <w:trHeight w:val="310"/>
        </w:trPr>
        <w:tc>
          <w:tcPr>
            <w:tcW w:w="2552" w:type="dxa"/>
            <w:tcBorders>
              <w:top w:val="single" w:sz="2" w:space="0" w:color="808080" w:themeColor="background1" w:themeShade="80"/>
              <w:left w:val="single" w:sz="18"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743E75CA" w14:textId="5BEF0379" w:rsidR="000603E0" w:rsidRPr="00B06AB9" w:rsidRDefault="000603E0" w:rsidP="00903D08">
            <w:pPr>
              <w:keepNext w:val="0"/>
              <w:jc w:val="both"/>
              <w:rPr>
                <w:rFonts w:ascii="Aptos" w:eastAsia="Calibri" w:hAnsi="Aptos" w:cs="Arial"/>
                <w:szCs w:val="22"/>
              </w:rPr>
            </w:pPr>
            <w:r w:rsidRPr="00B06AB9">
              <w:rPr>
                <w:rFonts w:ascii="Aptos" w:eastAsia="Calibri" w:hAnsi="Aptos" w:cs="Arial"/>
                <w:szCs w:val="22"/>
              </w:rPr>
              <w:t>Schlussbilanz:</w:t>
            </w:r>
          </w:p>
        </w:tc>
        <w:tc>
          <w:tcPr>
            <w:tcW w:w="6662"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18" w:space="0" w:color="808080" w:themeColor="background1" w:themeShade="80"/>
            </w:tcBorders>
          </w:tcPr>
          <w:p w14:paraId="1B39AE03" w14:textId="1CF54E26" w:rsidR="000603E0" w:rsidRPr="00B06AB9" w:rsidRDefault="002F03C2" w:rsidP="00903D08">
            <w:pPr>
              <w:keepNext w:val="0"/>
              <w:jc w:val="both"/>
              <w:rPr>
                <w:rFonts w:ascii="Aptos" w:eastAsia="Calibri" w:hAnsi="Aptos" w:cs="Arial"/>
                <w:szCs w:val="22"/>
              </w:rPr>
            </w:pPr>
            <w:sdt>
              <w:sdtPr>
                <w:rPr>
                  <w:rFonts w:ascii="Aptos" w:eastAsia="Calibri" w:hAnsi="Aptos" w:cs="Arial"/>
                </w:rPr>
                <w:id w:val="-1096469307"/>
                <w:placeholder>
                  <w:docPart w:val="5594EA86AE9542DF88C4C8DB6E1D21F8"/>
                </w:placeholder>
                <w:showingPlcHdr/>
                <w:text w:multiLine="1"/>
              </w:sdtPr>
              <w:sdtEndPr/>
              <w:sdtContent>
                <w:r w:rsidR="008A668B" w:rsidRPr="00B06AB9">
                  <w:rPr>
                    <w:rStyle w:val="Platzhaltertext"/>
                    <w:rFonts w:ascii="Aptos" w:hAnsi="Aptos" w:cs="Arial"/>
                    <w:szCs w:val="22"/>
                  </w:rPr>
                  <w:t>Geplanter Termin eingeben.</w:t>
                </w:r>
              </w:sdtContent>
            </w:sdt>
          </w:p>
        </w:tc>
      </w:tr>
    </w:tbl>
    <w:p w14:paraId="3105D88D" w14:textId="77777777" w:rsidR="004B3785" w:rsidRDefault="004B3785" w:rsidP="00903D08">
      <w:pPr>
        <w:jc w:val="both"/>
        <w:rPr>
          <w:rFonts w:cs="Arial"/>
          <w:b/>
          <w:bCs/>
        </w:rPr>
      </w:pPr>
    </w:p>
    <w:p w14:paraId="33E1283A" w14:textId="77777777" w:rsidR="00C03595" w:rsidRDefault="00C03595" w:rsidP="00903D08">
      <w:pPr>
        <w:spacing w:after="240"/>
        <w:jc w:val="both"/>
        <w:rPr>
          <w:rFonts w:ascii="Aptos" w:hAnsi="Aptos" w:cs="Arial"/>
          <w:b/>
          <w:bCs/>
        </w:rPr>
      </w:pPr>
    </w:p>
    <w:p w14:paraId="22C59498" w14:textId="1F484DE6" w:rsidR="00E92461" w:rsidRPr="003468DF" w:rsidRDefault="00E92461" w:rsidP="00903D08">
      <w:pPr>
        <w:spacing w:after="240"/>
        <w:jc w:val="both"/>
        <w:rPr>
          <w:rFonts w:ascii="Aptos" w:hAnsi="Aptos" w:cs="Arial"/>
          <w:b/>
          <w:bCs/>
        </w:rPr>
      </w:pPr>
      <w:r w:rsidRPr="003468DF">
        <w:rPr>
          <w:rFonts w:ascii="Aptos" w:hAnsi="Aptos" w:cs="Arial"/>
          <w:b/>
          <w:bCs/>
        </w:rPr>
        <w:lastRenderedPageBreak/>
        <w:t>2) E</w:t>
      </w:r>
      <w:r w:rsidR="006973A3" w:rsidRPr="003468DF">
        <w:rPr>
          <w:rFonts w:ascii="Aptos" w:hAnsi="Aptos" w:cs="Arial"/>
          <w:b/>
          <w:bCs/>
        </w:rPr>
        <w:t>ntwicklungsziele und Erwartungshaltung</w:t>
      </w:r>
    </w:p>
    <w:p w14:paraId="008E508D" w14:textId="77777777" w:rsidR="00C36175" w:rsidRPr="00C36175" w:rsidRDefault="00C36175" w:rsidP="00C36175">
      <w:pPr>
        <w:spacing w:after="240" w:line="276" w:lineRule="auto"/>
        <w:jc w:val="both"/>
        <w:rPr>
          <w:rFonts w:ascii="Aptos" w:hAnsi="Aptos" w:cs="Arial"/>
        </w:rPr>
      </w:pPr>
      <w:r w:rsidRPr="00C36175">
        <w:rPr>
          <w:rFonts w:ascii="Aptos" w:hAnsi="Aptos" w:cs="Arial"/>
        </w:rPr>
        <w:t>Die Studierenden bringen ihre individuellen Entwicklungsziele in die Praktikumsvereinbarung ein. Diese ergeben sich aus bisherigen Praxiserfahrungen, Rückmeldungen aus früheren Praktika, eigenen Einschätzungen sowie den Anforderungen des Praktikums 4.</w:t>
      </w:r>
    </w:p>
    <w:p w14:paraId="6EB4D1D0" w14:textId="77777777" w:rsidR="00C36175" w:rsidRPr="00C36175" w:rsidRDefault="00C36175" w:rsidP="00C36175">
      <w:pPr>
        <w:spacing w:after="240" w:line="276" w:lineRule="auto"/>
        <w:jc w:val="both"/>
        <w:rPr>
          <w:rFonts w:ascii="Aptos" w:hAnsi="Aptos" w:cs="Arial"/>
        </w:rPr>
      </w:pPr>
      <w:r w:rsidRPr="00C36175">
        <w:rPr>
          <w:rFonts w:ascii="Aptos" w:hAnsi="Aptos" w:cs="Arial"/>
        </w:rPr>
        <w:t>Zu Beginn der Zusammenarbeit werden die Entwicklungsziele mit der Praxislehrperson besprochen, geschärft und in der Praktikumsvereinbarung festgehalten. Dabei wird geklärt, woran im Praktikum gezielt gearbeitet werden soll, welche Massnahmen dafür vorgesehen sind und welche Unterstützung durch die Praxislehrperson hilfreich oder notwendig ist.</w:t>
      </w:r>
    </w:p>
    <w:p w14:paraId="29E2194B" w14:textId="77777777" w:rsidR="00C36175" w:rsidRPr="00C36175" w:rsidRDefault="00C36175" w:rsidP="00C36175">
      <w:pPr>
        <w:spacing w:after="240" w:line="276" w:lineRule="auto"/>
        <w:jc w:val="both"/>
        <w:rPr>
          <w:rFonts w:ascii="Aptos" w:hAnsi="Aptos" w:cs="Arial"/>
        </w:rPr>
      </w:pPr>
      <w:r w:rsidRPr="00C36175">
        <w:rPr>
          <w:rFonts w:ascii="Aptos" w:hAnsi="Aptos" w:cs="Arial"/>
        </w:rPr>
        <w:t>Die Entwicklungsziele sollen so formuliert sein, dass sie im Verlauf des Praktikums beobachtbar und besprechbar werden. Sie können sich auf Unterrichtsplanung und -durchführung, Klassenführung, Lernbegleitung, Zusammenarbeit im Tandem, schulische Aufgaben oder das professionelle Handeln beziehen. Zugleich werden gegenseitige Erwartungen geklärt, insbesondere mit Blick auf Verantwortungsübernahme, Rückmeldungen, Auswertungsgespräche und die schrittweise Weiterentwicklung im Praktikum.</w:t>
      </w:r>
    </w:p>
    <w:p w14:paraId="351ABD86" w14:textId="1974EA6F" w:rsidR="00E14775" w:rsidRPr="003468DF" w:rsidRDefault="00C36175" w:rsidP="00903D08">
      <w:pPr>
        <w:spacing w:line="276" w:lineRule="auto"/>
        <w:jc w:val="both"/>
        <w:rPr>
          <w:rFonts w:ascii="Aptos" w:hAnsi="Aptos" w:cs="Arial"/>
        </w:rPr>
      </w:pPr>
      <w:r w:rsidRPr="00C36175">
        <w:rPr>
          <w:rFonts w:ascii="Aptos" w:hAnsi="Aptos" w:cs="Arial"/>
        </w:rPr>
        <w:t xml:space="preserve">Die Entwicklungsziele orientieren sich an den Kompetenzzielen und Beurteilungskriterien des Praktikums 4 sowie am Kompetenzmodell der Pädagogischen Hochschule </w:t>
      </w:r>
      <w:r w:rsidR="00D30D80" w:rsidRPr="003468DF">
        <w:rPr>
          <w:rFonts w:ascii="Aptos" w:hAnsi="Aptos" w:cs="Arial"/>
        </w:rPr>
        <w:t>FHNW</w:t>
      </w:r>
      <w:r w:rsidR="00AC055A">
        <w:rPr>
          <w:rStyle w:val="Funotenzeichen"/>
          <w:rFonts w:ascii="Aptos" w:hAnsi="Aptos" w:cs="Arial"/>
        </w:rPr>
        <w:footnoteReference w:id="1"/>
      </w:r>
      <w:r w:rsidR="00D30D80" w:rsidRPr="003468DF">
        <w:rPr>
          <w:rFonts w:ascii="Aptos" w:hAnsi="Aptos" w:cs="Arial"/>
        </w:rPr>
        <w:t>.</w:t>
      </w:r>
    </w:p>
    <w:p w14:paraId="716AA60D" w14:textId="77777777" w:rsidR="007379F1" w:rsidRPr="003468DF" w:rsidRDefault="007379F1" w:rsidP="00903D08">
      <w:pPr>
        <w:spacing w:after="240"/>
        <w:jc w:val="both"/>
        <w:rPr>
          <w:rFonts w:ascii="Aptos" w:hAnsi="Aptos" w:cs="Arial"/>
        </w:rPr>
      </w:pPr>
    </w:p>
    <w:p w14:paraId="6BF65184" w14:textId="53C2C0C8" w:rsidR="00144BC6" w:rsidRPr="003468DF" w:rsidRDefault="00144BC6" w:rsidP="00903D08">
      <w:pPr>
        <w:spacing w:after="240"/>
        <w:jc w:val="both"/>
        <w:rPr>
          <w:rFonts w:ascii="Aptos" w:hAnsi="Aptos" w:cs="Arial"/>
        </w:rPr>
      </w:pPr>
      <w:r w:rsidRPr="003468DF">
        <w:rPr>
          <w:rFonts w:ascii="Aptos" w:hAnsi="Aptos" w:cs="Arial"/>
        </w:rPr>
        <w:t>Entwicklungsziel</w:t>
      </w:r>
      <w:r w:rsidR="00B928D9" w:rsidRPr="003468DF">
        <w:rPr>
          <w:rFonts w:ascii="Aptos" w:hAnsi="Aptos" w:cs="Arial"/>
        </w:rPr>
        <w:t xml:space="preserve"> 1</w:t>
      </w:r>
    </w:p>
    <w:tbl>
      <w:tblPr>
        <w:tblStyle w:val="Tabellenraster"/>
        <w:tblW w:w="9121" w:type="dxa"/>
        <w:tblInd w:w="-8"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9121"/>
      </w:tblGrid>
      <w:tr w:rsidR="00E14775" w:rsidRPr="003468DF" w14:paraId="479A2D0A" w14:textId="77777777">
        <w:trPr>
          <w:trHeight w:val="351"/>
        </w:trPr>
        <w:tc>
          <w:tcPr>
            <w:tcW w:w="9121" w:type="dxa"/>
            <w:tcBorders>
              <w:left w:val="single" w:sz="24" w:space="0" w:color="808080" w:themeColor="background1" w:themeShade="80"/>
            </w:tcBorders>
          </w:tcPr>
          <w:p w14:paraId="5DE57A85" w14:textId="77777777" w:rsidR="00E14775" w:rsidRPr="003468DF" w:rsidRDefault="002F03C2" w:rsidP="00903D08">
            <w:pPr>
              <w:keepNext w:val="0"/>
              <w:jc w:val="both"/>
              <w:rPr>
                <w:rFonts w:ascii="Aptos" w:hAnsi="Aptos" w:cs="Arial"/>
              </w:rPr>
            </w:pPr>
            <w:sdt>
              <w:sdtPr>
                <w:rPr>
                  <w:rFonts w:ascii="Aptos" w:eastAsia="Calibri" w:hAnsi="Aptos" w:cs="Arial"/>
                  <w:sz w:val="16"/>
                  <w:szCs w:val="18"/>
                </w:rPr>
                <w:id w:val="606469876"/>
                <w:placeholder>
                  <w:docPart w:val="DB5EB64F32BC479289FA6A95DF62C3FF"/>
                </w:placeholder>
                <w:showingPlcHdr/>
                <w:text w:multiLine="1"/>
              </w:sdtPr>
              <w:sdtEndPr/>
              <w:sdtContent>
                <w:r w:rsidR="00E14775" w:rsidRPr="003468DF">
                  <w:rPr>
                    <w:rStyle w:val="Platzhaltertext"/>
                    <w:rFonts w:ascii="Aptos" w:hAnsi="Aptos" w:cs="Arial"/>
                  </w:rPr>
                  <w:t>Text eingeben</w:t>
                </w:r>
              </w:sdtContent>
            </w:sdt>
          </w:p>
        </w:tc>
      </w:tr>
    </w:tbl>
    <w:p w14:paraId="74D58E37" w14:textId="0EB0C6F4" w:rsidR="00207306" w:rsidRPr="00903D08" w:rsidRDefault="00280A66" w:rsidP="00903D08">
      <w:pPr>
        <w:spacing w:after="240"/>
        <w:jc w:val="both"/>
        <w:rPr>
          <w:rFonts w:ascii="Aptos" w:hAnsi="Aptos" w:cs="Arial"/>
        </w:rPr>
      </w:pPr>
      <w:r w:rsidRPr="003468DF">
        <w:rPr>
          <w:rFonts w:ascii="Aptos" w:hAnsi="Aptos" w:cs="Arial"/>
        </w:rPr>
        <w:t xml:space="preserve"> </w:t>
      </w:r>
    </w:p>
    <w:p w14:paraId="7A2EB783" w14:textId="77777777" w:rsidR="00106506" w:rsidRPr="003468DF" w:rsidRDefault="00106506" w:rsidP="00106506">
      <w:pPr>
        <w:spacing w:after="240"/>
        <w:jc w:val="both"/>
        <w:rPr>
          <w:rFonts w:ascii="Aptos" w:hAnsi="Aptos" w:cs="Arial"/>
        </w:rPr>
      </w:pPr>
      <w:r w:rsidRPr="003468DF">
        <w:rPr>
          <w:rFonts w:ascii="Aptos" w:hAnsi="Aptos" w:cs="Arial"/>
        </w:rPr>
        <w:t xml:space="preserve">Zusammenhang </w:t>
      </w:r>
      <w:r>
        <w:rPr>
          <w:rFonts w:ascii="Aptos" w:hAnsi="Aptos" w:cs="Arial"/>
        </w:rPr>
        <w:t xml:space="preserve">überfachliche </w:t>
      </w:r>
      <w:r w:rsidRPr="003468DF">
        <w:rPr>
          <w:rFonts w:ascii="Aptos" w:hAnsi="Aptos" w:cs="Arial"/>
        </w:rPr>
        <w:t xml:space="preserve">und/oder </w:t>
      </w:r>
      <w:r>
        <w:rPr>
          <w:rFonts w:ascii="Aptos" w:hAnsi="Aptos" w:cs="Arial"/>
        </w:rPr>
        <w:t>praktikumsspezifische Kompetenzen</w:t>
      </w:r>
    </w:p>
    <w:tbl>
      <w:tblPr>
        <w:tblStyle w:val="Tabellenraster"/>
        <w:tblW w:w="9121" w:type="dxa"/>
        <w:tblInd w:w="-8"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9121"/>
      </w:tblGrid>
      <w:tr w:rsidR="00903D08" w:rsidRPr="003468DF" w14:paraId="46295354" w14:textId="77777777">
        <w:trPr>
          <w:trHeight w:val="351"/>
        </w:trPr>
        <w:tc>
          <w:tcPr>
            <w:tcW w:w="9121" w:type="dxa"/>
            <w:tcBorders>
              <w:left w:val="single" w:sz="24" w:space="0" w:color="808080" w:themeColor="background1" w:themeShade="80"/>
            </w:tcBorders>
          </w:tcPr>
          <w:p w14:paraId="532ED189" w14:textId="77777777" w:rsidR="00054D53" w:rsidRPr="003468DF" w:rsidRDefault="002F03C2" w:rsidP="00903D08">
            <w:pPr>
              <w:keepNext w:val="0"/>
              <w:jc w:val="both"/>
              <w:rPr>
                <w:rFonts w:ascii="Aptos" w:hAnsi="Aptos" w:cs="Arial"/>
              </w:rPr>
            </w:pPr>
            <w:sdt>
              <w:sdtPr>
                <w:rPr>
                  <w:rFonts w:ascii="Aptos" w:eastAsia="Calibri" w:hAnsi="Aptos" w:cs="Arial"/>
                  <w:sz w:val="16"/>
                  <w:szCs w:val="18"/>
                </w:rPr>
                <w:id w:val="2121410509"/>
                <w:placeholder>
                  <w:docPart w:val="57EDCE42C41C4EA9A3BF8877D30BBCDA"/>
                </w:placeholder>
                <w:showingPlcHdr/>
                <w:text w:multiLine="1"/>
              </w:sdtPr>
              <w:sdtEndPr/>
              <w:sdtContent>
                <w:r w:rsidR="00054D53" w:rsidRPr="003468DF">
                  <w:rPr>
                    <w:rStyle w:val="Platzhaltertext"/>
                    <w:rFonts w:ascii="Aptos" w:hAnsi="Aptos" w:cs="Arial"/>
                  </w:rPr>
                  <w:t>Text eingeben</w:t>
                </w:r>
              </w:sdtContent>
            </w:sdt>
          </w:p>
        </w:tc>
      </w:tr>
    </w:tbl>
    <w:p w14:paraId="3A6EA032" w14:textId="77777777" w:rsidR="00054D53" w:rsidRPr="003468DF" w:rsidRDefault="00054D53" w:rsidP="00903D08">
      <w:pPr>
        <w:spacing w:after="240"/>
        <w:jc w:val="both"/>
        <w:rPr>
          <w:rFonts w:ascii="Aptos" w:hAnsi="Aptos" w:cs="Arial"/>
        </w:rPr>
      </w:pPr>
      <w:r w:rsidRPr="003468DF">
        <w:rPr>
          <w:rFonts w:ascii="Aptos" w:hAnsi="Aptos" w:cs="Arial"/>
        </w:rPr>
        <w:t xml:space="preserve"> </w:t>
      </w:r>
    </w:p>
    <w:p w14:paraId="625F39D1" w14:textId="31D19A3A" w:rsidR="00054D53" w:rsidRPr="003468DF" w:rsidRDefault="00B120AA" w:rsidP="00903D08">
      <w:pPr>
        <w:spacing w:after="240"/>
        <w:jc w:val="both"/>
        <w:rPr>
          <w:rFonts w:ascii="Aptos" w:hAnsi="Aptos" w:cs="Arial"/>
        </w:rPr>
      </w:pPr>
      <w:r w:rsidRPr="00903D08">
        <w:rPr>
          <w:rFonts w:ascii="Aptos" w:hAnsi="Aptos"/>
        </w:rPr>
        <w:t>Selbsteinschätzung/Standortbestimmung</w:t>
      </w:r>
    </w:p>
    <w:tbl>
      <w:tblPr>
        <w:tblStyle w:val="Tabellenraster"/>
        <w:tblW w:w="9121" w:type="dxa"/>
        <w:tblInd w:w="-8"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9121"/>
      </w:tblGrid>
      <w:tr w:rsidR="00903D08" w:rsidRPr="003468DF" w14:paraId="31D193C1" w14:textId="77777777">
        <w:trPr>
          <w:trHeight w:val="351"/>
        </w:trPr>
        <w:tc>
          <w:tcPr>
            <w:tcW w:w="9121" w:type="dxa"/>
            <w:tcBorders>
              <w:left w:val="single" w:sz="24" w:space="0" w:color="808080" w:themeColor="background1" w:themeShade="80"/>
            </w:tcBorders>
          </w:tcPr>
          <w:p w14:paraId="75B16737" w14:textId="77777777" w:rsidR="00B120AA" w:rsidRPr="003468DF" w:rsidRDefault="002F03C2" w:rsidP="00903D08">
            <w:pPr>
              <w:keepNext w:val="0"/>
              <w:jc w:val="both"/>
              <w:rPr>
                <w:rFonts w:ascii="Aptos" w:hAnsi="Aptos" w:cs="Arial"/>
              </w:rPr>
            </w:pPr>
            <w:sdt>
              <w:sdtPr>
                <w:rPr>
                  <w:rFonts w:ascii="Aptos" w:eastAsia="Calibri" w:hAnsi="Aptos" w:cs="Arial"/>
                  <w:sz w:val="16"/>
                  <w:szCs w:val="18"/>
                </w:rPr>
                <w:id w:val="677545301"/>
                <w:placeholder>
                  <w:docPart w:val="569622B7D3854DB4A4C64CC99D23E7CD"/>
                </w:placeholder>
                <w:showingPlcHdr/>
                <w:text w:multiLine="1"/>
              </w:sdtPr>
              <w:sdtEndPr/>
              <w:sdtContent>
                <w:r w:rsidR="00B120AA" w:rsidRPr="003468DF">
                  <w:rPr>
                    <w:rStyle w:val="Platzhaltertext"/>
                    <w:rFonts w:ascii="Aptos" w:hAnsi="Aptos" w:cs="Arial"/>
                  </w:rPr>
                  <w:t>Text eingeben</w:t>
                </w:r>
              </w:sdtContent>
            </w:sdt>
          </w:p>
        </w:tc>
      </w:tr>
    </w:tbl>
    <w:p w14:paraId="501E26CF" w14:textId="77777777" w:rsidR="00B120AA" w:rsidRPr="003468DF" w:rsidRDefault="00B120AA" w:rsidP="00903D08">
      <w:pPr>
        <w:spacing w:after="240"/>
        <w:jc w:val="both"/>
        <w:rPr>
          <w:rFonts w:ascii="Aptos" w:hAnsi="Aptos" w:cs="Arial"/>
        </w:rPr>
      </w:pPr>
      <w:r w:rsidRPr="003468DF">
        <w:rPr>
          <w:rFonts w:ascii="Aptos" w:hAnsi="Aptos" w:cs="Arial"/>
        </w:rPr>
        <w:t xml:space="preserve"> </w:t>
      </w:r>
    </w:p>
    <w:p w14:paraId="16349DBA" w14:textId="77777777" w:rsidR="00A443DC" w:rsidRPr="00903D08" w:rsidRDefault="00A443DC" w:rsidP="00903D08">
      <w:pPr>
        <w:spacing w:after="240" w:line="276" w:lineRule="auto"/>
        <w:jc w:val="both"/>
        <w:rPr>
          <w:rFonts w:ascii="Aptos" w:hAnsi="Aptos"/>
        </w:rPr>
      </w:pPr>
      <w:r w:rsidRPr="00903D08">
        <w:rPr>
          <w:rFonts w:ascii="Aptos" w:hAnsi="Aptos"/>
        </w:rPr>
        <w:t>Massnahmen:</w:t>
      </w:r>
    </w:p>
    <w:tbl>
      <w:tblPr>
        <w:tblStyle w:val="Tabellenraster"/>
        <w:tblW w:w="9121" w:type="dxa"/>
        <w:tblInd w:w="-8"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9121"/>
      </w:tblGrid>
      <w:tr w:rsidR="00903D08" w:rsidRPr="003468DF" w14:paraId="53345F88" w14:textId="77777777">
        <w:trPr>
          <w:trHeight w:val="351"/>
        </w:trPr>
        <w:tc>
          <w:tcPr>
            <w:tcW w:w="9121" w:type="dxa"/>
            <w:tcBorders>
              <w:left w:val="single" w:sz="24" w:space="0" w:color="808080" w:themeColor="background1" w:themeShade="80"/>
            </w:tcBorders>
          </w:tcPr>
          <w:p w14:paraId="66F1541A" w14:textId="77777777" w:rsidR="00B120AA" w:rsidRPr="003468DF" w:rsidRDefault="002F03C2" w:rsidP="00903D08">
            <w:pPr>
              <w:keepNext w:val="0"/>
              <w:jc w:val="both"/>
              <w:rPr>
                <w:rFonts w:ascii="Aptos" w:hAnsi="Aptos" w:cs="Arial"/>
              </w:rPr>
            </w:pPr>
            <w:sdt>
              <w:sdtPr>
                <w:rPr>
                  <w:rFonts w:ascii="Aptos" w:eastAsia="Calibri" w:hAnsi="Aptos" w:cs="Arial"/>
                  <w:sz w:val="16"/>
                  <w:szCs w:val="18"/>
                </w:rPr>
                <w:id w:val="1840201234"/>
                <w:placeholder>
                  <w:docPart w:val="0043C3C1670B443AB0B910AFF5A44CB5"/>
                </w:placeholder>
                <w:showingPlcHdr/>
                <w:text w:multiLine="1"/>
              </w:sdtPr>
              <w:sdtEndPr/>
              <w:sdtContent>
                <w:r w:rsidR="00B120AA" w:rsidRPr="003468DF">
                  <w:rPr>
                    <w:rStyle w:val="Platzhaltertext"/>
                    <w:rFonts w:ascii="Aptos" w:hAnsi="Aptos" w:cs="Arial"/>
                  </w:rPr>
                  <w:t>Text eingeben</w:t>
                </w:r>
              </w:sdtContent>
            </w:sdt>
          </w:p>
        </w:tc>
      </w:tr>
    </w:tbl>
    <w:p w14:paraId="1B41C870" w14:textId="77777777" w:rsidR="00B120AA" w:rsidRPr="003468DF" w:rsidRDefault="00B120AA" w:rsidP="00903D08">
      <w:pPr>
        <w:spacing w:after="240"/>
        <w:jc w:val="both"/>
        <w:rPr>
          <w:rFonts w:ascii="Aptos" w:hAnsi="Aptos" w:cs="Arial"/>
        </w:rPr>
      </w:pPr>
      <w:r w:rsidRPr="003468DF">
        <w:rPr>
          <w:rFonts w:ascii="Aptos" w:hAnsi="Aptos" w:cs="Arial"/>
        </w:rPr>
        <w:t xml:space="preserve"> </w:t>
      </w:r>
    </w:p>
    <w:p w14:paraId="7752801B" w14:textId="1F31E03B" w:rsidR="00EB0A2A" w:rsidRPr="003468DF" w:rsidRDefault="00EB0A2A" w:rsidP="00903D08">
      <w:pPr>
        <w:spacing w:after="240"/>
        <w:jc w:val="both"/>
        <w:rPr>
          <w:rFonts w:ascii="Aptos" w:hAnsi="Aptos" w:cs="Arial"/>
        </w:rPr>
      </w:pPr>
      <w:r w:rsidRPr="003468DF">
        <w:rPr>
          <w:rFonts w:ascii="Aptos" w:hAnsi="Aptos" w:cs="Arial"/>
        </w:rPr>
        <w:t>Entwicklungsziel 2</w:t>
      </w:r>
    </w:p>
    <w:tbl>
      <w:tblPr>
        <w:tblStyle w:val="Tabellenraster"/>
        <w:tblW w:w="9121" w:type="dxa"/>
        <w:tblInd w:w="-8"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9121"/>
      </w:tblGrid>
      <w:tr w:rsidR="00903D08" w:rsidRPr="003468DF" w14:paraId="0F83E9E5" w14:textId="77777777">
        <w:trPr>
          <w:trHeight w:val="351"/>
        </w:trPr>
        <w:tc>
          <w:tcPr>
            <w:tcW w:w="9121" w:type="dxa"/>
            <w:tcBorders>
              <w:left w:val="single" w:sz="24" w:space="0" w:color="808080" w:themeColor="background1" w:themeShade="80"/>
            </w:tcBorders>
          </w:tcPr>
          <w:p w14:paraId="330986C4" w14:textId="77777777" w:rsidR="00EB0A2A" w:rsidRPr="003468DF" w:rsidRDefault="002F03C2" w:rsidP="00903D08">
            <w:pPr>
              <w:keepNext w:val="0"/>
              <w:jc w:val="both"/>
              <w:rPr>
                <w:rFonts w:ascii="Aptos" w:hAnsi="Aptos" w:cs="Arial"/>
              </w:rPr>
            </w:pPr>
            <w:sdt>
              <w:sdtPr>
                <w:rPr>
                  <w:rFonts w:ascii="Aptos" w:eastAsia="Calibri" w:hAnsi="Aptos" w:cs="Arial"/>
                  <w:sz w:val="16"/>
                  <w:szCs w:val="18"/>
                </w:rPr>
                <w:id w:val="1593962108"/>
                <w:placeholder>
                  <w:docPart w:val="78FBB5D307F44448BEAC608886E22B28"/>
                </w:placeholder>
                <w:showingPlcHdr/>
                <w:text w:multiLine="1"/>
              </w:sdtPr>
              <w:sdtEndPr/>
              <w:sdtContent>
                <w:r w:rsidR="00EB0A2A" w:rsidRPr="003468DF">
                  <w:rPr>
                    <w:rStyle w:val="Platzhaltertext"/>
                    <w:rFonts w:ascii="Aptos" w:hAnsi="Aptos" w:cs="Arial"/>
                  </w:rPr>
                  <w:t>Text eingeben</w:t>
                </w:r>
              </w:sdtContent>
            </w:sdt>
          </w:p>
        </w:tc>
      </w:tr>
    </w:tbl>
    <w:p w14:paraId="52B09DC1" w14:textId="77777777" w:rsidR="00EB0A2A" w:rsidRPr="003468DF" w:rsidRDefault="00EB0A2A" w:rsidP="00903D08">
      <w:pPr>
        <w:spacing w:after="240"/>
        <w:jc w:val="both"/>
        <w:rPr>
          <w:rFonts w:ascii="Aptos" w:hAnsi="Aptos" w:cs="Arial"/>
        </w:rPr>
      </w:pPr>
      <w:r w:rsidRPr="003468DF">
        <w:rPr>
          <w:rFonts w:ascii="Aptos" w:hAnsi="Aptos" w:cs="Arial"/>
        </w:rPr>
        <w:lastRenderedPageBreak/>
        <w:t xml:space="preserve"> </w:t>
      </w:r>
    </w:p>
    <w:p w14:paraId="037D1985" w14:textId="77777777" w:rsidR="00C03595" w:rsidRPr="003468DF" w:rsidRDefault="00C03595" w:rsidP="00C03595">
      <w:pPr>
        <w:spacing w:after="240"/>
        <w:jc w:val="both"/>
        <w:rPr>
          <w:rFonts w:ascii="Aptos" w:hAnsi="Aptos" w:cs="Arial"/>
        </w:rPr>
      </w:pPr>
      <w:r w:rsidRPr="003468DF">
        <w:rPr>
          <w:rFonts w:ascii="Aptos" w:hAnsi="Aptos" w:cs="Arial"/>
        </w:rPr>
        <w:t xml:space="preserve">Zusammenhang </w:t>
      </w:r>
      <w:r>
        <w:rPr>
          <w:rFonts w:ascii="Aptos" w:hAnsi="Aptos" w:cs="Arial"/>
        </w:rPr>
        <w:t xml:space="preserve">überfachliche </w:t>
      </w:r>
      <w:r w:rsidRPr="003468DF">
        <w:rPr>
          <w:rFonts w:ascii="Aptos" w:hAnsi="Aptos" w:cs="Arial"/>
        </w:rPr>
        <w:t xml:space="preserve">und/oder </w:t>
      </w:r>
      <w:r>
        <w:rPr>
          <w:rFonts w:ascii="Aptos" w:hAnsi="Aptos" w:cs="Arial"/>
        </w:rPr>
        <w:t>praktikumsspezifische Kompetenzen</w:t>
      </w:r>
    </w:p>
    <w:tbl>
      <w:tblPr>
        <w:tblStyle w:val="Tabellenraster"/>
        <w:tblW w:w="9121" w:type="dxa"/>
        <w:tblInd w:w="-8"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9121"/>
      </w:tblGrid>
      <w:tr w:rsidR="00903D08" w:rsidRPr="003468DF" w14:paraId="47B953B3" w14:textId="77777777">
        <w:trPr>
          <w:trHeight w:val="351"/>
        </w:trPr>
        <w:tc>
          <w:tcPr>
            <w:tcW w:w="9121" w:type="dxa"/>
            <w:tcBorders>
              <w:left w:val="single" w:sz="24" w:space="0" w:color="808080" w:themeColor="background1" w:themeShade="80"/>
            </w:tcBorders>
          </w:tcPr>
          <w:p w14:paraId="1FA63E86" w14:textId="77777777" w:rsidR="00EB0A2A" w:rsidRPr="003468DF" w:rsidRDefault="002F03C2" w:rsidP="00903D08">
            <w:pPr>
              <w:keepNext w:val="0"/>
              <w:jc w:val="both"/>
              <w:rPr>
                <w:rFonts w:ascii="Aptos" w:hAnsi="Aptos" w:cs="Arial"/>
              </w:rPr>
            </w:pPr>
            <w:sdt>
              <w:sdtPr>
                <w:rPr>
                  <w:rFonts w:ascii="Aptos" w:eastAsia="Calibri" w:hAnsi="Aptos" w:cs="Arial"/>
                  <w:sz w:val="16"/>
                  <w:szCs w:val="18"/>
                </w:rPr>
                <w:id w:val="1752537595"/>
                <w:placeholder>
                  <w:docPart w:val="CC0BBAEFDEB44AE48486E1042072A7D0"/>
                </w:placeholder>
                <w:showingPlcHdr/>
                <w:text w:multiLine="1"/>
              </w:sdtPr>
              <w:sdtEndPr/>
              <w:sdtContent>
                <w:r w:rsidR="00EB0A2A" w:rsidRPr="003468DF">
                  <w:rPr>
                    <w:rStyle w:val="Platzhaltertext"/>
                    <w:rFonts w:ascii="Aptos" w:hAnsi="Aptos" w:cs="Arial"/>
                  </w:rPr>
                  <w:t>Text eingeben</w:t>
                </w:r>
              </w:sdtContent>
            </w:sdt>
          </w:p>
        </w:tc>
      </w:tr>
    </w:tbl>
    <w:p w14:paraId="2BCCDCA2" w14:textId="77777777" w:rsidR="00EB0A2A" w:rsidRPr="003468DF" w:rsidRDefault="00EB0A2A" w:rsidP="00903D08">
      <w:pPr>
        <w:spacing w:after="240"/>
        <w:jc w:val="both"/>
        <w:rPr>
          <w:rFonts w:ascii="Aptos" w:hAnsi="Aptos" w:cs="Arial"/>
        </w:rPr>
      </w:pPr>
      <w:r w:rsidRPr="003468DF">
        <w:rPr>
          <w:rFonts w:ascii="Aptos" w:hAnsi="Aptos" w:cs="Arial"/>
        </w:rPr>
        <w:t xml:space="preserve"> </w:t>
      </w:r>
    </w:p>
    <w:p w14:paraId="6D390E30" w14:textId="77777777" w:rsidR="00EB0A2A" w:rsidRPr="003468DF" w:rsidRDefault="00EB0A2A" w:rsidP="00903D08">
      <w:pPr>
        <w:spacing w:after="240"/>
        <w:jc w:val="both"/>
        <w:rPr>
          <w:rFonts w:ascii="Aptos" w:hAnsi="Aptos" w:cs="Arial"/>
        </w:rPr>
      </w:pPr>
      <w:r w:rsidRPr="00903D08">
        <w:rPr>
          <w:rFonts w:ascii="Aptos" w:hAnsi="Aptos"/>
        </w:rPr>
        <w:t>Selbsteinschätzung/Standortbestimmung</w:t>
      </w:r>
    </w:p>
    <w:tbl>
      <w:tblPr>
        <w:tblStyle w:val="Tabellenraster"/>
        <w:tblW w:w="9121" w:type="dxa"/>
        <w:tblInd w:w="-8"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9121"/>
      </w:tblGrid>
      <w:tr w:rsidR="00903D08" w:rsidRPr="003468DF" w14:paraId="408D76CF" w14:textId="77777777">
        <w:trPr>
          <w:trHeight w:val="351"/>
        </w:trPr>
        <w:tc>
          <w:tcPr>
            <w:tcW w:w="9121" w:type="dxa"/>
            <w:tcBorders>
              <w:left w:val="single" w:sz="24" w:space="0" w:color="808080" w:themeColor="background1" w:themeShade="80"/>
            </w:tcBorders>
          </w:tcPr>
          <w:p w14:paraId="40E23163" w14:textId="77777777" w:rsidR="00EB0A2A" w:rsidRPr="003468DF" w:rsidRDefault="002F03C2" w:rsidP="00903D08">
            <w:pPr>
              <w:keepNext w:val="0"/>
              <w:jc w:val="both"/>
              <w:rPr>
                <w:rFonts w:ascii="Aptos" w:hAnsi="Aptos" w:cs="Arial"/>
              </w:rPr>
            </w:pPr>
            <w:sdt>
              <w:sdtPr>
                <w:rPr>
                  <w:rFonts w:ascii="Aptos" w:eastAsia="Calibri" w:hAnsi="Aptos" w:cs="Arial"/>
                  <w:sz w:val="16"/>
                  <w:szCs w:val="18"/>
                </w:rPr>
                <w:id w:val="-1635944416"/>
                <w:placeholder>
                  <w:docPart w:val="68226900F3914B448E139ECFB76FB965"/>
                </w:placeholder>
                <w:showingPlcHdr/>
                <w:text w:multiLine="1"/>
              </w:sdtPr>
              <w:sdtEndPr/>
              <w:sdtContent>
                <w:r w:rsidR="00EB0A2A" w:rsidRPr="003468DF">
                  <w:rPr>
                    <w:rStyle w:val="Platzhaltertext"/>
                    <w:rFonts w:ascii="Aptos" w:hAnsi="Aptos" w:cs="Arial"/>
                  </w:rPr>
                  <w:t>Text eingeben</w:t>
                </w:r>
              </w:sdtContent>
            </w:sdt>
          </w:p>
        </w:tc>
      </w:tr>
    </w:tbl>
    <w:p w14:paraId="0E13C6DB" w14:textId="4A6201BF" w:rsidR="00EB0A2A" w:rsidRPr="003468DF" w:rsidRDefault="00EB0A2A" w:rsidP="00903D08">
      <w:pPr>
        <w:spacing w:after="240"/>
        <w:jc w:val="both"/>
        <w:rPr>
          <w:rFonts w:ascii="Aptos" w:hAnsi="Aptos" w:cs="Arial"/>
        </w:rPr>
      </w:pPr>
    </w:p>
    <w:p w14:paraId="27C0895D" w14:textId="77777777" w:rsidR="00EB0A2A" w:rsidRPr="00903D08" w:rsidRDefault="00EB0A2A" w:rsidP="00903D08">
      <w:pPr>
        <w:spacing w:after="240" w:line="276" w:lineRule="auto"/>
        <w:jc w:val="both"/>
        <w:rPr>
          <w:rFonts w:ascii="Aptos" w:hAnsi="Aptos"/>
        </w:rPr>
      </w:pPr>
      <w:r w:rsidRPr="00903D08">
        <w:rPr>
          <w:rFonts w:ascii="Aptos" w:hAnsi="Aptos"/>
        </w:rPr>
        <w:t>Massnahmen:</w:t>
      </w:r>
    </w:p>
    <w:tbl>
      <w:tblPr>
        <w:tblStyle w:val="Tabellenraster"/>
        <w:tblW w:w="9121" w:type="dxa"/>
        <w:tblInd w:w="-8"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9121"/>
      </w:tblGrid>
      <w:tr w:rsidR="00903D08" w:rsidRPr="003468DF" w14:paraId="7F8AC75B" w14:textId="77777777">
        <w:trPr>
          <w:trHeight w:val="351"/>
        </w:trPr>
        <w:tc>
          <w:tcPr>
            <w:tcW w:w="9121" w:type="dxa"/>
            <w:tcBorders>
              <w:left w:val="single" w:sz="24" w:space="0" w:color="808080" w:themeColor="background1" w:themeShade="80"/>
            </w:tcBorders>
          </w:tcPr>
          <w:p w14:paraId="20628B68" w14:textId="77777777" w:rsidR="00EB0A2A" w:rsidRPr="003468DF" w:rsidRDefault="002F03C2" w:rsidP="00903D08">
            <w:pPr>
              <w:keepNext w:val="0"/>
              <w:jc w:val="both"/>
              <w:rPr>
                <w:rFonts w:ascii="Aptos" w:hAnsi="Aptos" w:cs="Arial"/>
              </w:rPr>
            </w:pPr>
            <w:sdt>
              <w:sdtPr>
                <w:rPr>
                  <w:rFonts w:ascii="Aptos" w:eastAsia="Calibri" w:hAnsi="Aptos" w:cs="Arial"/>
                  <w:sz w:val="16"/>
                  <w:szCs w:val="18"/>
                </w:rPr>
                <w:id w:val="-1009674124"/>
                <w:placeholder>
                  <w:docPart w:val="D4DBE1A844C746F4A4012ECC150B4417"/>
                </w:placeholder>
                <w:showingPlcHdr/>
                <w:text w:multiLine="1"/>
              </w:sdtPr>
              <w:sdtEndPr/>
              <w:sdtContent>
                <w:r w:rsidR="00EB0A2A" w:rsidRPr="003468DF">
                  <w:rPr>
                    <w:rStyle w:val="Platzhaltertext"/>
                    <w:rFonts w:ascii="Aptos" w:hAnsi="Aptos" w:cs="Arial"/>
                  </w:rPr>
                  <w:t>Text eingeben</w:t>
                </w:r>
              </w:sdtContent>
            </w:sdt>
          </w:p>
        </w:tc>
      </w:tr>
    </w:tbl>
    <w:p w14:paraId="0A0EDF34" w14:textId="77777777" w:rsidR="00EB0A2A" w:rsidRPr="003468DF" w:rsidRDefault="00EB0A2A" w:rsidP="00903D08">
      <w:pPr>
        <w:spacing w:after="240"/>
        <w:jc w:val="both"/>
        <w:rPr>
          <w:rFonts w:ascii="Aptos" w:hAnsi="Aptos" w:cs="Arial"/>
        </w:rPr>
      </w:pPr>
      <w:r w:rsidRPr="003468DF">
        <w:rPr>
          <w:rFonts w:ascii="Aptos" w:hAnsi="Aptos" w:cs="Arial"/>
        </w:rPr>
        <w:t xml:space="preserve"> </w:t>
      </w:r>
    </w:p>
    <w:p w14:paraId="75C1F22B" w14:textId="0CFF6FEF" w:rsidR="007B412D" w:rsidRDefault="00BC2AAC" w:rsidP="00C71C1F">
      <w:pPr>
        <w:spacing w:after="240"/>
        <w:jc w:val="both"/>
        <w:rPr>
          <w:rFonts w:ascii="Aptos" w:hAnsi="Aptos" w:cs="Arial"/>
        </w:rPr>
      </w:pPr>
      <w:r>
        <w:rPr>
          <w:rFonts w:ascii="Aptos" w:hAnsi="Aptos" w:cs="Arial"/>
        </w:rPr>
        <w:t xml:space="preserve">Im nachfolgenden Feld </w:t>
      </w:r>
      <w:r w:rsidR="002063DA">
        <w:rPr>
          <w:rFonts w:ascii="Aptos" w:hAnsi="Aptos" w:cs="Arial"/>
        </w:rPr>
        <w:t>werden</w:t>
      </w:r>
      <w:r>
        <w:rPr>
          <w:rFonts w:ascii="Aptos" w:hAnsi="Aptos" w:cs="Arial"/>
        </w:rPr>
        <w:t xml:space="preserve"> die Erwartungen und Abmachungen zwischen der Praxislehrperson und den Studierenden</w:t>
      </w:r>
      <w:r w:rsidR="002063DA">
        <w:rPr>
          <w:rFonts w:ascii="Aptos" w:hAnsi="Aptos" w:cs="Arial"/>
        </w:rPr>
        <w:t xml:space="preserve"> notiert</w:t>
      </w:r>
      <w:r w:rsidR="00E17022">
        <w:rPr>
          <w:rFonts w:ascii="Aptos" w:hAnsi="Aptos" w:cs="Arial"/>
        </w:rPr>
        <w:t>. Es ist bereits ein Vorschlag formuliert, welcher individuell angepasst werden soll.</w:t>
      </w:r>
    </w:p>
    <w:tbl>
      <w:tblPr>
        <w:tblStyle w:val="Tabellenraster"/>
        <w:tblW w:w="9121" w:type="dxa"/>
        <w:tblInd w:w="-8"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9121"/>
      </w:tblGrid>
      <w:tr w:rsidR="002063DA" w:rsidRPr="00D65D3E" w14:paraId="1D6F5BA3" w14:textId="77777777">
        <w:trPr>
          <w:trHeight w:val="351"/>
        </w:trPr>
        <w:tc>
          <w:tcPr>
            <w:tcW w:w="9121" w:type="dxa"/>
            <w:tcBorders>
              <w:left w:val="single" w:sz="24" w:space="0" w:color="808080" w:themeColor="background1" w:themeShade="80"/>
            </w:tcBorders>
          </w:tcPr>
          <w:p w14:paraId="4A734772" w14:textId="5E94066B" w:rsidR="002063DA" w:rsidRDefault="009C528E" w:rsidP="00D65D3E">
            <w:pPr>
              <w:keepNext w:val="0"/>
              <w:jc w:val="both"/>
              <w:rPr>
                <w:rFonts w:ascii="Aptos" w:eastAsia="Calibri" w:hAnsi="Aptos" w:cs="Arial"/>
                <w:szCs w:val="24"/>
              </w:rPr>
            </w:pPr>
            <w:r>
              <w:rPr>
                <w:rFonts w:ascii="Aptos" w:eastAsia="Calibri" w:hAnsi="Aptos" w:cs="Arial"/>
                <w:szCs w:val="24"/>
              </w:rPr>
              <w:t>Ankunftszeit im Klassenzimmer (Uhrzeit</w:t>
            </w:r>
            <w:r w:rsidR="005A5131">
              <w:rPr>
                <w:rFonts w:ascii="Aptos" w:eastAsia="Calibri" w:hAnsi="Aptos" w:cs="Arial"/>
                <w:szCs w:val="24"/>
              </w:rPr>
              <w:t>, z.B. 07.30 Uhr</w:t>
            </w:r>
            <w:r>
              <w:rPr>
                <w:rFonts w:ascii="Aptos" w:eastAsia="Calibri" w:hAnsi="Aptos" w:cs="Arial"/>
                <w:szCs w:val="24"/>
              </w:rPr>
              <w:t>)</w:t>
            </w:r>
            <w:r w:rsidR="00D65D3E">
              <w:rPr>
                <w:rFonts w:ascii="Aptos" w:eastAsia="Calibri" w:hAnsi="Aptos" w:cs="Arial"/>
                <w:szCs w:val="24"/>
              </w:rPr>
              <w:t xml:space="preserve">: </w:t>
            </w:r>
            <w:sdt>
              <w:sdtPr>
                <w:rPr>
                  <w:rFonts w:ascii="Aptos" w:eastAsia="Calibri" w:hAnsi="Aptos" w:cs="Arial"/>
                  <w:szCs w:val="24"/>
                </w:rPr>
                <w:id w:val="2040847044"/>
                <w:placeholder>
                  <w:docPart w:val="DB9C316B273C4411A8856BA3ADCF0F92"/>
                </w:placeholder>
                <w:showingPlcHdr/>
                <w:text w:multiLine="1"/>
              </w:sdtPr>
              <w:sdtEndPr/>
              <w:sdtContent>
                <w:r w:rsidR="002063DA" w:rsidRPr="00D65D3E">
                  <w:rPr>
                    <w:rStyle w:val="Platzhaltertext"/>
                    <w:rFonts w:ascii="Aptos" w:hAnsi="Aptos" w:cs="Arial"/>
                    <w:szCs w:val="24"/>
                  </w:rPr>
                  <w:t>Text eingeben</w:t>
                </w:r>
              </w:sdtContent>
            </w:sdt>
          </w:p>
          <w:p w14:paraId="056C959A" w14:textId="616A7AB9" w:rsidR="00D65D3E" w:rsidRDefault="005A5131" w:rsidP="00D65D3E">
            <w:pPr>
              <w:keepNext w:val="0"/>
              <w:jc w:val="both"/>
              <w:rPr>
                <w:rFonts w:ascii="Aptos" w:eastAsia="Calibri" w:hAnsi="Aptos" w:cs="Arial"/>
                <w:szCs w:val="24"/>
              </w:rPr>
            </w:pPr>
            <w:r>
              <w:rPr>
                <w:rFonts w:ascii="Aptos" w:eastAsia="Calibri" w:hAnsi="Aptos" w:cs="Arial"/>
                <w:szCs w:val="24"/>
              </w:rPr>
              <w:t>Reflexion-/Auswertungsgespräche (Uhrzeit, z.B. jeweils um 12.00 Uhr nach dem Unterricht)</w:t>
            </w:r>
            <w:r w:rsidR="00D65D3E">
              <w:rPr>
                <w:rFonts w:ascii="Aptos" w:eastAsia="Calibri" w:hAnsi="Aptos" w:cs="Arial"/>
                <w:szCs w:val="24"/>
              </w:rPr>
              <w:t xml:space="preserve">: </w:t>
            </w:r>
            <w:sdt>
              <w:sdtPr>
                <w:rPr>
                  <w:rFonts w:ascii="Aptos" w:eastAsia="Calibri" w:hAnsi="Aptos" w:cs="Arial"/>
                  <w:szCs w:val="24"/>
                </w:rPr>
                <w:id w:val="-1085914686"/>
                <w:placeholder>
                  <w:docPart w:val="3CEB9FC2473B431AAC29882C23F9EE10"/>
                </w:placeholder>
                <w:showingPlcHdr/>
                <w:text w:multiLine="1"/>
              </w:sdtPr>
              <w:sdtEndPr/>
              <w:sdtContent>
                <w:r w:rsidR="00D65D3E" w:rsidRPr="00D65D3E">
                  <w:rPr>
                    <w:rStyle w:val="Platzhaltertext"/>
                    <w:rFonts w:ascii="Aptos" w:hAnsi="Aptos" w:cs="Arial"/>
                    <w:szCs w:val="24"/>
                  </w:rPr>
                  <w:t>Text eingeben</w:t>
                </w:r>
              </w:sdtContent>
            </w:sdt>
          </w:p>
          <w:p w14:paraId="76A3FB8E" w14:textId="7FA0C225" w:rsidR="009C528E" w:rsidRDefault="00AF7047" w:rsidP="00D65D3E">
            <w:pPr>
              <w:keepNext w:val="0"/>
              <w:jc w:val="both"/>
              <w:rPr>
                <w:rFonts w:ascii="Aptos" w:eastAsia="Calibri" w:hAnsi="Aptos" w:cs="Arial"/>
                <w:szCs w:val="24"/>
              </w:rPr>
            </w:pPr>
            <w:r>
              <w:rPr>
                <w:rFonts w:ascii="Aptos" w:eastAsia="Calibri" w:hAnsi="Aptos" w:cs="Arial"/>
                <w:szCs w:val="24"/>
              </w:rPr>
              <w:t>Planungstermine (fixe Termine</w:t>
            </w:r>
            <w:r w:rsidR="00D00F1A">
              <w:rPr>
                <w:rFonts w:ascii="Aptos" w:eastAsia="Calibri" w:hAnsi="Aptos" w:cs="Arial"/>
                <w:szCs w:val="24"/>
              </w:rPr>
              <w:t>, teilweise werden diese bei der Fertigstellung der Vereinbarung bereits vorbei sein</w:t>
            </w:r>
            <w:r w:rsidR="007C65EC">
              <w:rPr>
                <w:rFonts w:ascii="Aptos" w:eastAsia="Calibri" w:hAnsi="Aptos" w:cs="Arial"/>
                <w:szCs w:val="24"/>
              </w:rPr>
              <w:t>)</w:t>
            </w:r>
            <w:r w:rsidR="009C528E">
              <w:rPr>
                <w:rFonts w:ascii="Aptos" w:eastAsia="Calibri" w:hAnsi="Aptos" w:cs="Arial"/>
                <w:szCs w:val="24"/>
              </w:rPr>
              <w:t xml:space="preserve">: </w:t>
            </w:r>
            <w:sdt>
              <w:sdtPr>
                <w:rPr>
                  <w:rFonts w:ascii="Aptos" w:eastAsia="Calibri" w:hAnsi="Aptos" w:cs="Arial"/>
                  <w:szCs w:val="24"/>
                </w:rPr>
                <w:id w:val="-1951306115"/>
                <w:placeholder>
                  <w:docPart w:val="54C3D3737E9441AFABFA3AD9AC6ED39B"/>
                </w:placeholder>
                <w:showingPlcHdr/>
                <w:text w:multiLine="1"/>
              </w:sdtPr>
              <w:sdtEndPr/>
              <w:sdtContent>
                <w:r w:rsidR="009C528E" w:rsidRPr="00D65D3E">
                  <w:rPr>
                    <w:rStyle w:val="Platzhaltertext"/>
                    <w:rFonts w:ascii="Aptos" w:hAnsi="Aptos" w:cs="Arial"/>
                    <w:szCs w:val="24"/>
                  </w:rPr>
                  <w:t>Text eingeben</w:t>
                </w:r>
              </w:sdtContent>
            </w:sdt>
          </w:p>
          <w:p w14:paraId="26950008" w14:textId="77777777" w:rsidR="00AF7047" w:rsidRDefault="00AF7047" w:rsidP="00D65D3E">
            <w:pPr>
              <w:keepNext w:val="0"/>
              <w:jc w:val="both"/>
              <w:rPr>
                <w:rFonts w:ascii="Aptos" w:hAnsi="Aptos" w:cs="Arial"/>
                <w:szCs w:val="24"/>
              </w:rPr>
            </w:pPr>
          </w:p>
          <w:p w14:paraId="244C47E8" w14:textId="03BD93CD" w:rsidR="008C224B" w:rsidRPr="00D65D3E" w:rsidRDefault="008C224B" w:rsidP="00D65D3E">
            <w:pPr>
              <w:keepNext w:val="0"/>
              <w:jc w:val="both"/>
              <w:rPr>
                <w:rFonts w:ascii="Aptos" w:hAnsi="Aptos" w:cs="Arial"/>
                <w:szCs w:val="24"/>
              </w:rPr>
            </w:pPr>
            <w:r>
              <w:rPr>
                <w:rFonts w:ascii="Aptos" w:hAnsi="Aptos" w:cs="Arial"/>
                <w:szCs w:val="24"/>
              </w:rPr>
              <w:t xml:space="preserve">Weiteres (z.B. </w:t>
            </w:r>
            <w:r w:rsidR="00804D63">
              <w:rPr>
                <w:rFonts w:ascii="Aptos" w:hAnsi="Aptos" w:cs="Arial"/>
                <w:szCs w:val="24"/>
              </w:rPr>
              <w:t xml:space="preserve">Einsatzbereitschaft, Initiative, Wille zur Selbstreflexion, Mut Eigenes/Neues zu wagen, </w:t>
            </w:r>
            <w:r w:rsidR="004330BD">
              <w:rPr>
                <w:rFonts w:ascii="Aptos" w:hAnsi="Aptos" w:cs="Arial"/>
                <w:szCs w:val="24"/>
              </w:rPr>
              <w:t xml:space="preserve">Erreichbarkeit, nachfragen bei Unklarheiten, </w:t>
            </w:r>
            <w:r w:rsidR="00B31987">
              <w:rPr>
                <w:rFonts w:ascii="Aptos" w:hAnsi="Aptos" w:cs="Arial"/>
                <w:szCs w:val="24"/>
              </w:rPr>
              <w:t>…):</w:t>
            </w:r>
            <w:r w:rsidR="00B31987">
              <w:rPr>
                <w:rFonts w:ascii="Aptos" w:eastAsia="Calibri" w:hAnsi="Aptos" w:cs="Arial"/>
                <w:szCs w:val="24"/>
              </w:rPr>
              <w:t xml:space="preserve"> </w:t>
            </w:r>
            <w:sdt>
              <w:sdtPr>
                <w:rPr>
                  <w:rFonts w:ascii="Aptos" w:eastAsia="Calibri" w:hAnsi="Aptos" w:cs="Arial"/>
                  <w:szCs w:val="24"/>
                </w:rPr>
                <w:id w:val="-924954749"/>
                <w:placeholder>
                  <w:docPart w:val="9953F1071C624A2487671FFBDA01A057"/>
                </w:placeholder>
                <w:showingPlcHdr/>
                <w:text w:multiLine="1"/>
              </w:sdtPr>
              <w:sdtEndPr/>
              <w:sdtContent>
                <w:r w:rsidR="00B31987" w:rsidRPr="00D65D3E">
                  <w:rPr>
                    <w:rStyle w:val="Platzhaltertext"/>
                    <w:rFonts w:ascii="Aptos" w:hAnsi="Aptos" w:cs="Arial"/>
                    <w:szCs w:val="24"/>
                  </w:rPr>
                  <w:t>Text eingeben</w:t>
                </w:r>
              </w:sdtContent>
            </w:sdt>
          </w:p>
        </w:tc>
      </w:tr>
    </w:tbl>
    <w:p w14:paraId="541B3336" w14:textId="77777777" w:rsidR="002063DA" w:rsidRDefault="002063DA" w:rsidP="002063DA">
      <w:pPr>
        <w:spacing w:after="240"/>
        <w:jc w:val="both"/>
        <w:rPr>
          <w:rFonts w:ascii="Aptos" w:hAnsi="Aptos" w:cs="Arial"/>
        </w:rPr>
      </w:pPr>
      <w:r w:rsidRPr="003468DF">
        <w:rPr>
          <w:rFonts w:ascii="Aptos" w:hAnsi="Aptos" w:cs="Arial"/>
        </w:rPr>
        <w:t xml:space="preserve"> </w:t>
      </w:r>
    </w:p>
    <w:p w14:paraId="21041D2B" w14:textId="73C9D523" w:rsidR="00C5031F" w:rsidRPr="003468DF" w:rsidRDefault="00C5031F" w:rsidP="00903D08">
      <w:pPr>
        <w:spacing w:after="240"/>
        <w:jc w:val="both"/>
        <w:rPr>
          <w:rFonts w:ascii="Aptos" w:hAnsi="Aptos" w:cs="Arial"/>
          <w:b/>
          <w:bCs/>
        </w:rPr>
      </w:pPr>
      <w:r w:rsidRPr="003468DF">
        <w:rPr>
          <w:rFonts w:ascii="Aptos" w:hAnsi="Aptos" w:cs="Arial"/>
          <w:b/>
          <w:bCs/>
        </w:rPr>
        <w:t>3) Praktikums</w:t>
      </w:r>
      <w:r w:rsidR="000F78AB">
        <w:rPr>
          <w:rFonts w:ascii="Aptos" w:hAnsi="Aptos" w:cs="Arial"/>
          <w:b/>
          <w:bCs/>
        </w:rPr>
        <w:t>absprachen</w:t>
      </w:r>
    </w:p>
    <w:p w14:paraId="542EB898" w14:textId="77777777" w:rsidR="00B122DF" w:rsidRPr="00B122DF" w:rsidRDefault="00B122DF" w:rsidP="00B122DF">
      <w:pPr>
        <w:spacing w:after="240" w:line="276" w:lineRule="auto"/>
        <w:jc w:val="both"/>
        <w:rPr>
          <w:rFonts w:ascii="Aptos" w:hAnsi="Aptos"/>
        </w:rPr>
      </w:pPr>
      <w:r w:rsidRPr="00B122DF">
        <w:rPr>
          <w:rFonts w:ascii="Aptos" w:hAnsi="Aptos"/>
        </w:rPr>
        <w:t xml:space="preserve">In den Praktikumsabsprachen wird festgehalten, wie das Praktikum 4 konkret ausgestaltet wird. Praxislehrperson und Studierende klären gemeinsam </w:t>
      </w:r>
      <w:r w:rsidRPr="00B122DF">
        <w:rPr>
          <w:rFonts w:ascii="Aptos" w:hAnsi="Aptos"/>
          <w:b/>
          <w:bCs/>
        </w:rPr>
        <w:t>Themen, Lerngegenstände</w:t>
      </w:r>
      <w:r w:rsidRPr="00B122DF">
        <w:rPr>
          <w:rFonts w:ascii="Aptos" w:hAnsi="Aptos"/>
        </w:rPr>
        <w:t xml:space="preserve">, mögliche </w:t>
      </w:r>
      <w:r w:rsidRPr="00B122DF">
        <w:rPr>
          <w:rFonts w:ascii="Aptos" w:hAnsi="Aptos"/>
          <w:b/>
          <w:bCs/>
        </w:rPr>
        <w:t>übergeordnete Fragestellungen</w:t>
      </w:r>
      <w:r w:rsidRPr="00B122DF">
        <w:rPr>
          <w:rFonts w:ascii="Aptos" w:hAnsi="Aptos"/>
        </w:rPr>
        <w:t xml:space="preserve">, vorgesehene </w:t>
      </w:r>
      <w:r w:rsidRPr="00B122DF">
        <w:rPr>
          <w:rFonts w:ascii="Aptos" w:hAnsi="Aptos"/>
          <w:b/>
          <w:bCs/>
        </w:rPr>
        <w:t>Unterrichtsanteile</w:t>
      </w:r>
      <w:r w:rsidRPr="00B122DF">
        <w:rPr>
          <w:rFonts w:ascii="Aptos" w:hAnsi="Aptos"/>
        </w:rPr>
        <w:t xml:space="preserve"> sowie schulische </w:t>
      </w:r>
      <w:r w:rsidRPr="00B122DF">
        <w:rPr>
          <w:rFonts w:ascii="Aptos" w:hAnsi="Aptos"/>
          <w:b/>
          <w:bCs/>
        </w:rPr>
        <w:t>Aufgaben</w:t>
      </w:r>
      <w:r w:rsidRPr="00B122DF">
        <w:rPr>
          <w:rFonts w:ascii="Aptos" w:hAnsi="Aptos"/>
        </w:rPr>
        <w:t>. Dabei werden der Praxis- und Klassenkontext, die Entwicklungsziele der Studierenden, die Praktikumsimpulse sowie die Anforderungen an die Fallarbeit berücksichtigt.</w:t>
      </w:r>
    </w:p>
    <w:p w14:paraId="1F6C85DF" w14:textId="77777777" w:rsidR="00B122DF" w:rsidRPr="00B122DF" w:rsidRDefault="00B122DF" w:rsidP="00B122DF">
      <w:pPr>
        <w:spacing w:after="240" w:line="276" w:lineRule="auto"/>
        <w:jc w:val="both"/>
        <w:rPr>
          <w:rFonts w:ascii="Aptos" w:hAnsi="Aptos"/>
        </w:rPr>
      </w:pPr>
      <w:r w:rsidRPr="00B122DF">
        <w:rPr>
          <w:rFonts w:ascii="Aptos" w:hAnsi="Aptos"/>
        </w:rPr>
        <w:t xml:space="preserve">Weiter wird vereinbart, wie die Zusammenarbeit im Tandem und mit der Praxislehrperson gestaltet wird. Festgehalten wird insbesondere, wer welche Aufgaben übernimmt, welche Unterrichtsteile gemeinsam geplant, durchgeführt und ausgewertet werden und in welchen Bereichen die Studierenden zunehmend eigenständig Verantwortung übernehmen. Die Zusammenarbeit orientiert sich an </w:t>
      </w:r>
      <w:r w:rsidRPr="00B122DF">
        <w:rPr>
          <w:rFonts w:ascii="Aptos" w:hAnsi="Aptos"/>
          <w:b/>
          <w:bCs/>
        </w:rPr>
        <w:t>Co-Planning</w:t>
      </w:r>
      <w:r w:rsidRPr="00B122DF">
        <w:rPr>
          <w:rFonts w:ascii="Aptos" w:hAnsi="Aptos"/>
        </w:rPr>
        <w:t xml:space="preserve">, </w:t>
      </w:r>
      <w:r w:rsidRPr="00B122DF">
        <w:rPr>
          <w:rFonts w:ascii="Aptos" w:hAnsi="Aptos"/>
          <w:b/>
          <w:bCs/>
        </w:rPr>
        <w:t>Co-Teaching</w:t>
      </w:r>
      <w:r w:rsidRPr="00B122DF">
        <w:rPr>
          <w:rFonts w:ascii="Aptos" w:hAnsi="Aptos"/>
        </w:rPr>
        <w:t xml:space="preserve"> und </w:t>
      </w:r>
      <w:r w:rsidRPr="00B122DF">
        <w:rPr>
          <w:rFonts w:ascii="Aptos" w:hAnsi="Aptos"/>
          <w:b/>
          <w:bCs/>
        </w:rPr>
        <w:t>Co-Reflecting</w:t>
      </w:r>
      <w:r w:rsidRPr="00B122DF">
        <w:rPr>
          <w:rFonts w:ascii="Aptos" w:hAnsi="Aptos"/>
        </w:rPr>
        <w:t xml:space="preserve"> sowie an den drei Zugängen: einlassendes Mitwirken in Praktiken, Beobachten, Beschreiben und Analysieren sowie eigenständiges und begründetes Planen und Gestalten.</w:t>
      </w:r>
    </w:p>
    <w:p w14:paraId="49C02049" w14:textId="2C71BDAC" w:rsidR="00B8185F" w:rsidRDefault="00B122DF" w:rsidP="004D31E0">
      <w:pPr>
        <w:spacing w:after="240" w:line="276" w:lineRule="auto"/>
        <w:jc w:val="both"/>
        <w:rPr>
          <w:rFonts w:ascii="Aptos" w:hAnsi="Aptos"/>
        </w:rPr>
      </w:pPr>
      <w:r w:rsidRPr="00B122DF">
        <w:rPr>
          <w:rFonts w:ascii="Aptos" w:hAnsi="Aptos"/>
        </w:rPr>
        <w:lastRenderedPageBreak/>
        <w:t xml:space="preserve">Das Unterrichtsrahmenmodell </w:t>
      </w:r>
      <w:r w:rsidRPr="00B122DF">
        <w:rPr>
          <w:rFonts w:ascii="Aptos" w:hAnsi="Aptos"/>
          <w:b/>
          <w:bCs/>
        </w:rPr>
        <w:t>EULE®</w:t>
      </w:r>
      <w:r w:rsidRPr="00B122DF">
        <w:rPr>
          <w:rFonts w:ascii="Aptos" w:hAnsi="Aptos"/>
        </w:rPr>
        <w:t xml:space="preserve"> kann zur Planung und Strukturierung des Unterrichts beigezogen werden. Zudem werden besondere Termine, ausserschulische Aktivitäten, Formen der Zusammenarbeit mit Erziehungsberechtigten sowie Zeitfenster für Beobachtungen, Auswertungsgespräche und die Erhebung von Material für die Fallarbeit festgehalten. Das </w:t>
      </w:r>
      <w:r w:rsidRPr="00B122DF">
        <w:rPr>
          <w:rFonts w:ascii="Aptos" w:hAnsi="Aptos"/>
          <w:b/>
          <w:bCs/>
        </w:rPr>
        <w:t xml:space="preserve">Dossier Vorbereitungs-, Hospitations- und Praktikumsimpulse </w:t>
      </w:r>
      <w:r w:rsidR="002B5AD4">
        <w:rPr>
          <w:rFonts w:ascii="Aptos" w:hAnsi="Aptos"/>
          <w:b/>
          <w:bCs/>
        </w:rPr>
        <w:t xml:space="preserve">3 </w:t>
      </w:r>
      <w:r w:rsidRPr="00B122DF">
        <w:rPr>
          <w:rFonts w:ascii="Aptos" w:hAnsi="Aptos"/>
        </w:rPr>
        <w:t>wird für die Planung beigezogen.</w:t>
      </w:r>
    </w:p>
    <w:p w14:paraId="143D004E" w14:textId="54D89B45" w:rsidR="0095289E" w:rsidRDefault="009E5F59" w:rsidP="00C71C1F">
      <w:pPr>
        <w:spacing w:after="240"/>
        <w:jc w:val="both"/>
        <w:rPr>
          <w:rFonts w:ascii="Aptos" w:hAnsi="Aptos" w:cs="Arial"/>
        </w:rPr>
      </w:pPr>
      <w:r>
        <w:rPr>
          <w:rFonts w:ascii="Aptos" w:hAnsi="Aptos" w:cs="Arial"/>
        </w:rPr>
        <w:t>Woche 1</w:t>
      </w:r>
    </w:p>
    <w:tbl>
      <w:tblPr>
        <w:tblStyle w:val="Tabellenraster"/>
        <w:tblW w:w="9121" w:type="dxa"/>
        <w:tblInd w:w="-8"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9121"/>
      </w:tblGrid>
      <w:tr w:rsidR="00B0525E" w:rsidRPr="00381758" w14:paraId="3785E4D0" w14:textId="77777777">
        <w:trPr>
          <w:trHeight w:val="351"/>
        </w:trPr>
        <w:tc>
          <w:tcPr>
            <w:tcW w:w="9121" w:type="dxa"/>
            <w:tcBorders>
              <w:left w:val="single" w:sz="24" w:space="0" w:color="808080" w:themeColor="background1" w:themeShade="80"/>
            </w:tcBorders>
          </w:tcPr>
          <w:p w14:paraId="661E67ED" w14:textId="378C484A" w:rsidR="00B0525E" w:rsidRPr="00381758" w:rsidRDefault="002F03C2">
            <w:pPr>
              <w:keepNext w:val="0"/>
              <w:jc w:val="both"/>
              <w:rPr>
                <w:rFonts w:ascii="Aptos" w:hAnsi="Aptos" w:cs="Arial"/>
                <w:szCs w:val="22"/>
              </w:rPr>
            </w:pPr>
            <w:sdt>
              <w:sdtPr>
                <w:rPr>
                  <w:rFonts w:ascii="Aptos" w:eastAsia="Calibri" w:hAnsi="Aptos" w:cs="Arial"/>
                </w:rPr>
                <w:id w:val="-1834290491"/>
                <w:placeholder>
                  <w:docPart w:val="B220A23AD6F4427EA73707B0E8D6FFD1"/>
                </w:placeholder>
                <w:showingPlcHdr/>
                <w:text w:multiLine="1"/>
              </w:sdtPr>
              <w:sdtEndPr/>
              <w:sdtContent>
                <w:r w:rsidR="00B0525E" w:rsidRPr="00381758">
                  <w:rPr>
                    <w:rStyle w:val="Platzhaltertext"/>
                    <w:rFonts w:ascii="Aptos" w:hAnsi="Aptos" w:cs="Arial"/>
                    <w:szCs w:val="22"/>
                  </w:rPr>
                  <w:t>Text eingeben</w:t>
                </w:r>
              </w:sdtContent>
            </w:sdt>
          </w:p>
        </w:tc>
      </w:tr>
    </w:tbl>
    <w:p w14:paraId="2BA38B1A" w14:textId="77777777" w:rsidR="00E12867" w:rsidRDefault="00E12867" w:rsidP="00B0525E">
      <w:pPr>
        <w:spacing w:after="240"/>
        <w:jc w:val="both"/>
        <w:rPr>
          <w:rFonts w:ascii="Aptos" w:hAnsi="Aptos" w:cs="Arial"/>
        </w:rPr>
      </w:pPr>
    </w:p>
    <w:p w14:paraId="0769FFDD" w14:textId="4E78A2F2" w:rsidR="00B0525E" w:rsidRPr="003468DF" w:rsidRDefault="00381758" w:rsidP="00B0525E">
      <w:pPr>
        <w:spacing w:after="240"/>
        <w:jc w:val="both"/>
        <w:rPr>
          <w:rFonts w:ascii="Aptos" w:hAnsi="Aptos" w:cs="Arial"/>
        </w:rPr>
      </w:pPr>
      <w:r>
        <w:rPr>
          <w:rFonts w:ascii="Aptos" w:hAnsi="Aptos" w:cs="Arial"/>
        </w:rPr>
        <w:t xml:space="preserve">Woche </w:t>
      </w:r>
      <w:r w:rsidR="00E12867">
        <w:rPr>
          <w:rFonts w:ascii="Aptos" w:hAnsi="Aptos" w:cs="Arial"/>
        </w:rPr>
        <w:t>2</w:t>
      </w:r>
    </w:p>
    <w:tbl>
      <w:tblPr>
        <w:tblStyle w:val="Tabellenraster"/>
        <w:tblW w:w="9121" w:type="dxa"/>
        <w:tblInd w:w="-8"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9121"/>
      </w:tblGrid>
      <w:tr w:rsidR="00381758" w:rsidRPr="00381758" w14:paraId="5523287E" w14:textId="77777777">
        <w:trPr>
          <w:trHeight w:val="351"/>
        </w:trPr>
        <w:tc>
          <w:tcPr>
            <w:tcW w:w="9121" w:type="dxa"/>
            <w:tcBorders>
              <w:left w:val="single" w:sz="24" w:space="0" w:color="808080" w:themeColor="background1" w:themeShade="80"/>
            </w:tcBorders>
          </w:tcPr>
          <w:p w14:paraId="09B08D23" w14:textId="77777777" w:rsidR="00381758" w:rsidRPr="00381758" w:rsidRDefault="002F03C2">
            <w:pPr>
              <w:keepNext w:val="0"/>
              <w:jc w:val="both"/>
              <w:rPr>
                <w:rFonts w:ascii="Aptos" w:hAnsi="Aptos" w:cs="Arial"/>
                <w:szCs w:val="22"/>
              </w:rPr>
            </w:pPr>
            <w:sdt>
              <w:sdtPr>
                <w:rPr>
                  <w:rFonts w:ascii="Aptos" w:eastAsia="Calibri" w:hAnsi="Aptos" w:cs="Arial"/>
                </w:rPr>
                <w:id w:val="-2108872222"/>
                <w:placeholder>
                  <w:docPart w:val="AF8F636EADDA47F890D131B158E8B993"/>
                </w:placeholder>
                <w:showingPlcHdr/>
                <w:text w:multiLine="1"/>
              </w:sdtPr>
              <w:sdtEndPr/>
              <w:sdtContent>
                <w:r w:rsidR="00381758" w:rsidRPr="00381758">
                  <w:rPr>
                    <w:rStyle w:val="Platzhaltertext"/>
                    <w:rFonts w:ascii="Aptos" w:hAnsi="Aptos" w:cs="Arial"/>
                    <w:szCs w:val="22"/>
                  </w:rPr>
                  <w:t>Text eingeben</w:t>
                </w:r>
              </w:sdtContent>
            </w:sdt>
          </w:p>
        </w:tc>
      </w:tr>
    </w:tbl>
    <w:p w14:paraId="03CDB836" w14:textId="77777777" w:rsidR="00E12867" w:rsidRDefault="00E12867" w:rsidP="00C71C1F">
      <w:pPr>
        <w:spacing w:after="240"/>
        <w:jc w:val="both"/>
        <w:rPr>
          <w:rFonts w:ascii="Aptos" w:hAnsi="Aptos" w:cs="Arial"/>
        </w:rPr>
      </w:pPr>
    </w:p>
    <w:p w14:paraId="002BCAE9" w14:textId="4E3C8BD8" w:rsidR="00CB52E4" w:rsidRDefault="00381758" w:rsidP="00C71C1F">
      <w:pPr>
        <w:spacing w:after="240"/>
        <w:jc w:val="both"/>
        <w:rPr>
          <w:rFonts w:ascii="Aptos" w:hAnsi="Aptos" w:cs="Arial"/>
        </w:rPr>
      </w:pPr>
      <w:r>
        <w:rPr>
          <w:rFonts w:ascii="Aptos" w:hAnsi="Aptos" w:cs="Arial"/>
        </w:rPr>
        <w:t>Woche 3</w:t>
      </w:r>
    </w:p>
    <w:tbl>
      <w:tblPr>
        <w:tblStyle w:val="Tabellenraster"/>
        <w:tblW w:w="9121" w:type="dxa"/>
        <w:tblInd w:w="-8"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9121"/>
      </w:tblGrid>
      <w:tr w:rsidR="00735502" w:rsidRPr="00381758" w14:paraId="1682CACA" w14:textId="77777777">
        <w:trPr>
          <w:trHeight w:val="351"/>
        </w:trPr>
        <w:tc>
          <w:tcPr>
            <w:tcW w:w="9121" w:type="dxa"/>
            <w:tcBorders>
              <w:left w:val="single" w:sz="24" w:space="0" w:color="808080" w:themeColor="background1" w:themeShade="80"/>
            </w:tcBorders>
          </w:tcPr>
          <w:p w14:paraId="2073D36D" w14:textId="77777777" w:rsidR="00735502" w:rsidRPr="00381758" w:rsidRDefault="002F03C2">
            <w:pPr>
              <w:keepNext w:val="0"/>
              <w:jc w:val="both"/>
              <w:rPr>
                <w:rFonts w:ascii="Aptos" w:hAnsi="Aptos" w:cs="Arial"/>
                <w:szCs w:val="22"/>
              </w:rPr>
            </w:pPr>
            <w:sdt>
              <w:sdtPr>
                <w:rPr>
                  <w:rFonts w:ascii="Aptos" w:eastAsia="Calibri" w:hAnsi="Aptos" w:cs="Arial"/>
                </w:rPr>
                <w:id w:val="-2105405120"/>
                <w:placeholder>
                  <w:docPart w:val="249091536B65444394A8537E218B96B0"/>
                </w:placeholder>
                <w:showingPlcHdr/>
                <w:text w:multiLine="1"/>
              </w:sdtPr>
              <w:sdtEndPr/>
              <w:sdtContent>
                <w:r w:rsidR="00735502" w:rsidRPr="00381758">
                  <w:rPr>
                    <w:rStyle w:val="Platzhaltertext"/>
                    <w:rFonts w:ascii="Aptos" w:hAnsi="Aptos" w:cs="Arial"/>
                    <w:szCs w:val="22"/>
                  </w:rPr>
                  <w:t>Text eingeben</w:t>
                </w:r>
              </w:sdtContent>
            </w:sdt>
          </w:p>
        </w:tc>
      </w:tr>
    </w:tbl>
    <w:p w14:paraId="77958C27" w14:textId="77777777" w:rsidR="00EB0A2A" w:rsidRDefault="00EB0A2A" w:rsidP="00903D08">
      <w:pPr>
        <w:jc w:val="both"/>
        <w:rPr>
          <w:rFonts w:ascii="Aptos" w:hAnsi="Aptos"/>
          <w:b/>
          <w:bCs/>
          <w:lang w:val="de-DE"/>
        </w:rPr>
      </w:pPr>
    </w:p>
    <w:p w14:paraId="521B1C0C" w14:textId="77777777" w:rsidR="00E12867" w:rsidRDefault="00E12867" w:rsidP="00903D08">
      <w:pPr>
        <w:jc w:val="both"/>
        <w:rPr>
          <w:rFonts w:ascii="Aptos" w:hAnsi="Aptos"/>
          <w:b/>
          <w:bCs/>
          <w:lang w:val="de-DE"/>
        </w:rPr>
      </w:pPr>
    </w:p>
    <w:p w14:paraId="72A25D28" w14:textId="230C25A6" w:rsidR="00C325BF" w:rsidRDefault="00C325BF" w:rsidP="00C325BF">
      <w:pPr>
        <w:spacing w:after="240"/>
        <w:jc w:val="both"/>
        <w:rPr>
          <w:rFonts w:ascii="Aptos" w:hAnsi="Aptos" w:cs="Arial"/>
        </w:rPr>
      </w:pPr>
      <w:r>
        <w:rPr>
          <w:rFonts w:ascii="Aptos" w:hAnsi="Aptos" w:cs="Arial"/>
        </w:rPr>
        <w:t>Woche 4</w:t>
      </w:r>
    </w:p>
    <w:tbl>
      <w:tblPr>
        <w:tblStyle w:val="Tabellenraster"/>
        <w:tblW w:w="9121" w:type="dxa"/>
        <w:tblInd w:w="-8"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9121"/>
      </w:tblGrid>
      <w:tr w:rsidR="00C325BF" w:rsidRPr="00381758" w14:paraId="06B63FBC" w14:textId="77777777" w:rsidTr="00DE15E8">
        <w:trPr>
          <w:trHeight w:val="351"/>
        </w:trPr>
        <w:tc>
          <w:tcPr>
            <w:tcW w:w="9121" w:type="dxa"/>
            <w:tcBorders>
              <w:left w:val="single" w:sz="24" w:space="0" w:color="808080" w:themeColor="background1" w:themeShade="80"/>
            </w:tcBorders>
          </w:tcPr>
          <w:p w14:paraId="59DCCD21" w14:textId="77777777" w:rsidR="00C325BF" w:rsidRPr="00381758" w:rsidRDefault="002F03C2" w:rsidP="00DE15E8">
            <w:pPr>
              <w:keepNext w:val="0"/>
              <w:jc w:val="both"/>
              <w:rPr>
                <w:rFonts w:ascii="Aptos" w:hAnsi="Aptos" w:cs="Arial"/>
                <w:szCs w:val="22"/>
              </w:rPr>
            </w:pPr>
            <w:sdt>
              <w:sdtPr>
                <w:rPr>
                  <w:rFonts w:ascii="Aptos" w:eastAsia="Calibri" w:hAnsi="Aptos" w:cs="Arial"/>
                </w:rPr>
                <w:id w:val="-1619069006"/>
                <w:placeholder>
                  <w:docPart w:val="83566E6BB8F84081B979C18DAAE02BA0"/>
                </w:placeholder>
                <w:showingPlcHdr/>
                <w:text w:multiLine="1"/>
              </w:sdtPr>
              <w:sdtEndPr/>
              <w:sdtContent>
                <w:r w:rsidR="00C325BF" w:rsidRPr="00381758">
                  <w:rPr>
                    <w:rStyle w:val="Platzhaltertext"/>
                    <w:rFonts w:ascii="Aptos" w:hAnsi="Aptos" w:cs="Arial"/>
                    <w:szCs w:val="22"/>
                  </w:rPr>
                  <w:t>Text eingeben</w:t>
                </w:r>
              </w:sdtContent>
            </w:sdt>
          </w:p>
        </w:tc>
      </w:tr>
    </w:tbl>
    <w:p w14:paraId="18B7D37C" w14:textId="77777777" w:rsidR="00C325BF" w:rsidRDefault="00C325BF" w:rsidP="00C325BF">
      <w:pPr>
        <w:jc w:val="both"/>
        <w:rPr>
          <w:rFonts w:ascii="Aptos" w:hAnsi="Aptos"/>
          <w:b/>
          <w:bCs/>
          <w:lang w:val="de-DE"/>
        </w:rPr>
      </w:pPr>
    </w:p>
    <w:p w14:paraId="001F6702" w14:textId="77777777" w:rsidR="00C325BF" w:rsidRDefault="00C325BF" w:rsidP="00903D08">
      <w:pPr>
        <w:jc w:val="both"/>
        <w:rPr>
          <w:rFonts w:ascii="Aptos" w:hAnsi="Aptos"/>
          <w:b/>
          <w:bCs/>
          <w:lang w:val="de-DE"/>
        </w:rPr>
      </w:pPr>
    </w:p>
    <w:p w14:paraId="10921CCC" w14:textId="77777777" w:rsidR="00C325BF" w:rsidRPr="003835EE" w:rsidRDefault="00C325BF" w:rsidP="00903D08">
      <w:pPr>
        <w:jc w:val="both"/>
        <w:rPr>
          <w:rFonts w:ascii="Aptos" w:hAnsi="Aptos"/>
          <w:b/>
          <w:bCs/>
          <w:lang w:val="de-DE"/>
        </w:rPr>
      </w:pPr>
    </w:p>
    <w:p w14:paraId="6819E58F" w14:textId="77777777" w:rsidR="003835EE" w:rsidRPr="003835EE" w:rsidRDefault="003835EE" w:rsidP="003835EE">
      <w:pPr>
        <w:spacing w:after="240"/>
        <w:rPr>
          <w:rFonts w:ascii="Aptos" w:hAnsi="Aptos" w:cs="Arial"/>
        </w:rPr>
      </w:pPr>
      <w:r w:rsidRPr="003835EE">
        <w:rPr>
          <w:rFonts w:ascii="Aptos" w:hAnsi="Aptos" w:cs="Arial"/>
          <w:b/>
          <w:bCs/>
        </w:rPr>
        <w:t>4) Unterschrift und Laufweg</w:t>
      </w:r>
    </w:p>
    <w:tbl>
      <w:tblPr>
        <w:tblStyle w:val="Tabellenraster1"/>
        <w:tblW w:w="0" w:type="auto"/>
        <w:tblInd w:w="-5" w:type="dxa"/>
        <w:tblBorders>
          <w:top w:val="single" w:sz="24" w:space="0" w:color="7F7F7F"/>
          <w:left w:val="single" w:sz="24" w:space="0" w:color="7F7F7F"/>
          <w:bottom w:val="single" w:sz="24" w:space="0" w:color="7F7F7F"/>
          <w:right w:val="single" w:sz="24" w:space="0" w:color="7F7F7F"/>
          <w:insideH w:val="single" w:sz="4" w:space="0" w:color="A6A6A6"/>
          <w:insideV w:val="single" w:sz="4" w:space="0" w:color="A6A6A6"/>
        </w:tblBorders>
        <w:tblLook w:val="04A0" w:firstRow="1" w:lastRow="0" w:firstColumn="1" w:lastColumn="0" w:noHBand="0" w:noVBand="1"/>
      </w:tblPr>
      <w:tblGrid>
        <w:gridCol w:w="1535"/>
        <w:gridCol w:w="2148"/>
        <w:gridCol w:w="1395"/>
        <w:gridCol w:w="3939"/>
      </w:tblGrid>
      <w:tr w:rsidR="003835EE" w:rsidRPr="003835EE" w14:paraId="2FA4CE1D" w14:textId="77777777">
        <w:trPr>
          <w:trHeight w:val="25"/>
        </w:trPr>
        <w:tc>
          <w:tcPr>
            <w:tcW w:w="1535" w:type="dxa"/>
            <w:shd w:val="clear" w:color="auto" w:fill="F2F2F2"/>
          </w:tcPr>
          <w:p w14:paraId="70000B24" w14:textId="77777777" w:rsidR="003835EE" w:rsidRPr="003835EE" w:rsidRDefault="003835EE">
            <w:pPr>
              <w:spacing w:line="240" w:lineRule="exact"/>
              <w:rPr>
                <w:rFonts w:ascii="Aptos" w:eastAsia="Calibri" w:hAnsi="Aptos" w:cs="Arial"/>
                <w:szCs w:val="22"/>
              </w:rPr>
            </w:pPr>
            <w:r w:rsidRPr="003835EE">
              <w:rPr>
                <w:rFonts w:ascii="Aptos" w:eastAsia="Calibri" w:hAnsi="Aptos" w:cs="Arial"/>
                <w:szCs w:val="22"/>
              </w:rPr>
              <w:t>Ort:</w:t>
            </w:r>
          </w:p>
        </w:tc>
        <w:sdt>
          <w:sdtPr>
            <w:rPr>
              <w:rFonts w:ascii="Aptos" w:eastAsia="Calibri" w:hAnsi="Aptos" w:cs="Arial"/>
            </w:rPr>
            <w:id w:val="-733163916"/>
            <w:placeholder>
              <w:docPart w:val="4E009EFA59BC4C3DB17C5FF789D87A9A"/>
            </w:placeholder>
            <w:showingPlcHdr/>
            <w:text/>
          </w:sdtPr>
          <w:sdtEndPr/>
          <w:sdtContent>
            <w:tc>
              <w:tcPr>
                <w:tcW w:w="2148" w:type="dxa"/>
              </w:tcPr>
              <w:p w14:paraId="4CB85179" w14:textId="77777777" w:rsidR="003835EE" w:rsidRPr="003835EE" w:rsidRDefault="003835EE">
                <w:pPr>
                  <w:spacing w:line="240" w:lineRule="exact"/>
                  <w:rPr>
                    <w:rFonts w:ascii="Aptos" w:eastAsia="Calibri" w:hAnsi="Aptos" w:cs="Arial"/>
                    <w:szCs w:val="22"/>
                  </w:rPr>
                </w:pPr>
                <w:r w:rsidRPr="003835EE">
                  <w:rPr>
                    <w:rStyle w:val="Platzhaltertext"/>
                    <w:rFonts w:ascii="Aptos" w:hAnsi="Aptos" w:cs="Arial"/>
                    <w:szCs w:val="22"/>
                  </w:rPr>
                  <w:t>Text eingeben</w:t>
                </w:r>
              </w:p>
            </w:tc>
          </w:sdtContent>
        </w:sdt>
        <w:tc>
          <w:tcPr>
            <w:tcW w:w="1395" w:type="dxa"/>
            <w:shd w:val="clear" w:color="auto" w:fill="F2F2F2"/>
          </w:tcPr>
          <w:p w14:paraId="561A704A" w14:textId="77777777" w:rsidR="003835EE" w:rsidRPr="003835EE" w:rsidRDefault="003835EE">
            <w:pPr>
              <w:spacing w:line="240" w:lineRule="exact"/>
              <w:rPr>
                <w:rFonts w:ascii="Aptos" w:eastAsia="Calibri" w:hAnsi="Aptos" w:cs="Arial"/>
                <w:szCs w:val="22"/>
              </w:rPr>
            </w:pPr>
            <w:r w:rsidRPr="003835EE">
              <w:rPr>
                <w:rFonts w:ascii="Aptos" w:eastAsia="Calibri" w:hAnsi="Aptos" w:cs="Arial"/>
                <w:szCs w:val="22"/>
              </w:rPr>
              <w:t>Datum:</w:t>
            </w:r>
          </w:p>
        </w:tc>
        <w:sdt>
          <w:sdtPr>
            <w:rPr>
              <w:rFonts w:ascii="Aptos" w:eastAsia="Calibri" w:hAnsi="Aptos" w:cs="Arial"/>
            </w:rPr>
            <w:id w:val="1972401949"/>
            <w:placeholder>
              <w:docPart w:val="F0ABAC877EA34F73B460F668E88CE0AF"/>
            </w:placeholder>
            <w:showingPlcHdr/>
            <w:text/>
          </w:sdtPr>
          <w:sdtEndPr/>
          <w:sdtContent>
            <w:tc>
              <w:tcPr>
                <w:tcW w:w="3939" w:type="dxa"/>
              </w:tcPr>
              <w:p w14:paraId="4F529ED9" w14:textId="77777777" w:rsidR="003835EE" w:rsidRPr="003835EE" w:rsidRDefault="003835EE">
                <w:pPr>
                  <w:spacing w:line="240" w:lineRule="exact"/>
                  <w:rPr>
                    <w:rFonts w:ascii="Aptos" w:eastAsia="Calibri" w:hAnsi="Aptos" w:cs="Arial"/>
                    <w:szCs w:val="22"/>
                  </w:rPr>
                </w:pPr>
                <w:r w:rsidRPr="003835EE">
                  <w:rPr>
                    <w:rStyle w:val="Platzhaltertext"/>
                    <w:rFonts w:ascii="Aptos" w:hAnsi="Aptos" w:cs="Arial"/>
                    <w:szCs w:val="22"/>
                  </w:rPr>
                  <w:t>TT/MM/JJJJ</w:t>
                </w:r>
              </w:p>
            </w:tc>
          </w:sdtContent>
        </w:sdt>
      </w:tr>
      <w:tr w:rsidR="003835EE" w:rsidRPr="003835EE" w14:paraId="74914673" w14:textId="77777777">
        <w:trPr>
          <w:trHeight w:val="631"/>
        </w:trPr>
        <w:tc>
          <w:tcPr>
            <w:tcW w:w="1535" w:type="dxa"/>
            <w:shd w:val="clear" w:color="auto" w:fill="F2F2F2"/>
          </w:tcPr>
          <w:p w14:paraId="6083FBDC" w14:textId="77777777" w:rsidR="003835EE" w:rsidRPr="003835EE" w:rsidRDefault="003835EE">
            <w:pPr>
              <w:spacing w:line="240" w:lineRule="exact"/>
              <w:rPr>
                <w:rFonts w:ascii="Aptos" w:eastAsia="Calibri" w:hAnsi="Aptos" w:cs="Arial"/>
                <w:szCs w:val="22"/>
              </w:rPr>
            </w:pPr>
            <w:r w:rsidRPr="003835EE">
              <w:rPr>
                <w:rFonts w:ascii="Aptos" w:eastAsia="Calibri" w:hAnsi="Aptos" w:cs="Arial"/>
                <w:szCs w:val="22"/>
              </w:rPr>
              <w:t>Unterschrift</w:t>
            </w:r>
          </w:p>
          <w:p w14:paraId="42621225" w14:textId="77777777" w:rsidR="003835EE" w:rsidRPr="003835EE" w:rsidRDefault="003835EE">
            <w:pPr>
              <w:spacing w:line="240" w:lineRule="exact"/>
              <w:rPr>
                <w:rFonts w:ascii="Aptos" w:eastAsia="Calibri" w:hAnsi="Aptos" w:cs="Arial"/>
                <w:szCs w:val="22"/>
              </w:rPr>
            </w:pPr>
            <w:r w:rsidRPr="003835EE">
              <w:rPr>
                <w:rFonts w:ascii="Aptos" w:eastAsia="Calibri" w:hAnsi="Aptos" w:cs="Arial"/>
                <w:szCs w:val="22"/>
              </w:rPr>
              <w:t>Praxislehrperson:</w:t>
            </w:r>
          </w:p>
        </w:tc>
        <w:tc>
          <w:tcPr>
            <w:tcW w:w="7482" w:type="dxa"/>
            <w:gridSpan w:val="3"/>
          </w:tcPr>
          <w:p w14:paraId="475EEC82" w14:textId="77777777" w:rsidR="003835EE" w:rsidRPr="003835EE" w:rsidRDefault="003835EE">
            <w:pPr>
              <w:spacing w:line="240" w:lineRule="exact"/>
              <w:rPr>
                <w:rFonts w:ascii="Aptos" w:eastAsia="Calibri" w:hAnsi="Aptos" w:cs="Arial"/>
                <w:szCs w:val="22"/>
              </w:rPr>
            </w:pPr>
          </w:p>
          <w:p w14:paraId="1FA4139E" w14:textId="77777777" w:rsidR="003835EE" w:rsidRPr="003835EE" w:rsidRDefault="003835EE">
            <w:pPr>
              <w:spacing w:line="240" w:lineRule="exact"/>
              <w:rPr>
                <w:rFonts w:ascii="Aptos" w:eastAsia="Calibri" w:hAnsi="Aptos" w:cs="Arial"/>
                <w:szCs w:val="22"/>
              </w:rPr>
            </w:pPr>
          </w:p>
        </w:tc>
      </w:tr>
      <w:tr w:rsidR="001413EE" w:rsidRPr="003835EE" w14:paraId="3D931E4A" w14:textId="77777777">
        <w:trPr>
          <w:trHeight w:val="631"/>
        </w:trPr>
        <w:tc>
          <w:tcPr>
            <w:tcW w:w="1535" w:type="dxa"/>
            <w:shd w:val="clear" w:color="auto" w:fill="F2F2F2"/>
          </w:tcPr>
          <w:p w14:paraId="58470A34" w14:textId="0E57ED68" w:rsidR="001413EE" w:rsidRPr="003835EE" w:rsidRDefault="001413EE">
            <w:pPr>
              <w:spacing w:line="240" w:lineRule="exact"/>
              <w:rPr>
                <w:rFonts w:ascii="Aptos" w:eastAsia="Calibri" w:hAnsi="Aptos" w:cs="Arial"/>
              </w:rPr>
            </w:pPr>
            <w:r>
              <w:rPr>
                <w:rFonts w:ascii="Aptos" w:eastAsia="Calibri" w:hAnsi="Aptos" w:cs="Arial"/>
              </w:rPr>
              <w:t>Unterschrift Student:in</w:t>
            </w:r>
          </w:p>
        </w:tc>
        <w:tc>
          <w:tcPr>
            <w:tcW w:w="7482" w:type="dxa"/>
            <w:gridSpan w:val="3"/>
          </w:tcPr>
          <w:p w14:paraId="385F5D82" w14:textId="77777777" w:rsidR="001413EE" w:rsidRPr="003835EE" w:rsidRDefault="001413EE">
            <w:pPr>
              <w:spacing w:line="240" w:lineRule="exact"/>
              <w:rPr>
                <w:rFonts w:ascii="Aptos" w:eastAsia="Calibri" w:hAnsi="Aptos" w:cs="Arial"/>
              </w:rPr>
            </w:pPr>
          </w:p>
        </w:tc>
      </w:tr>
    </w:tbl>
    <w:p w14:paraId="04489082" w14:textId="77777777" w:rsidR="003835EE" w:rsidRPr="003835EE" w:rsidRDefault="003835EE" w:rsidP="003835EE">
      <w:pPr>
        <w:rPr>
          <w:rFonts w:ascii="Aptos" w:hAnsi="Aptos" w:cs="Arial"/>
        </w:rPr>
      </w:pPr>
    </w:p>
    <w:p w14:paraId="1C238EFF" w14:textId="629EA4D6" w:rsidR="003835EE" w:rsidRPr="003835EE" w:rsidRDefault="003835EE" w:rsidP="003835EE">
      <w:pPr>
        <w:rPr>
          <w:rFonts w:ascii="Aptos" w:hAnsi="Aptos" w:cs="Arial"/>
        </w:rPr>
      </w:pPr>
      <w:r w:rsidRPr="003835EE">
        <w:rPr>
          <w:rFonts w:ascii="Aptos" w:hAnsi="Aptos" w:cs="Arial"/>
        </w:rPr>
        <w:t xml:space="preserve">Dieses Dokument wird </w:t>
      </w:r>
      <w:r w:rsidR="00B24F37">
        <w:rPr>
          <w:rFonts w:ascii="Aptos" w:hAnsi="Aptos" w:cs="Arial"/>
        </w:rPr>
        <w:t>von der Studentin</w:t>
      </w:r>
      <w:r w:rsidR="00D01EA9">
        <w:rPr>
          <w:rFonts w:ascii="Aptos" w:hAnsi="Aptos" w:cs="Arial"/>
        </w:rPr>
        <w:t xml:space="preserve"> / dem Studenten</w:t>
      </w:r>
      <w:r w:rsidRPr="003835EE">
        <w:rPr>
          <w:rFonts w:ascii="Aptos" w:hAnsi="Aptos" w:cs="Arial"/>
        </w:rPr>
        <w:t xml:space="preserve"> </w:t>
      </w:r>
      <w:r w:rsidRPr="003835EE">
        <w:rPr>
          <w:rFonts w:ascii="Aptos" w:hAnsi="Aptos" w:cs="Arial"/>
          <w:b/>
          <w:bCs/>
        </w:rPr>
        <w:t xml:space="preserve">bis </w:t>
      </w:r>
      <w:r w:rsidR="00B24F37">
        <w:rPr>
          <w:rFonts w:ascii="Aptos" w:hAnsi="Aptos" w:cs="Arial"/>
          <w:b/>
          <w:bCs/>
        </w:rPr>
        <w:t xml:space="preserve">spätestens </w:t>
      </w:r>
      <w:r w:rsidR="00000F11">
        <w:rPr>
          <w:rFonts w:ascii="Aptos" w:hAnsi="Aptos" w:cs="Arial"/>
          <w:b/>
          <w:bCs/>
        </w:rPr>
        <w:t>M</w:t>
      </w:r>
      <w:r w:rsidR="00D01EA9">
        <w:rPr>
          <w:rFonts w:ascii="Aptos" w:hAnsi="Aptos" w:cs="Arial"/>
          <w:b/>
          <w:bCs/>
        </w:rPr>
        <w:t>ittwoch</w:t>
      </w:r>
      <w:r w:rsidR="00000F11">
        <w:rPr>
          <w:rFonts w:ascii="Aptos" w:hAnsi="Aptos" w:cs="Arial"/>
          <w:b/>
          <w:bCs/>
        </w:rPr>
        <w:t xml:space="preserve"> der KW </w:t>
      </w:r>
      <w:r w:rsidR="00D01EA9">
        <w:rPr>
          <w:rFonts w:ascii="Aptos" w:hAnsi="Aptos" w:cs="Arial"/>
          <w:b/>
          <w:bCs/>
        </w:rPr>
        <w:t>02</w:t>
      </w:r>
      <w:r w:rsidR="00000F11">
        <w:rPr>
          <w:rFonts w:ascii="Aptos" w:hAnsi="Aptos" w:cs="Arial"/>
          <w:b/>
          <w:bCs/>
        </w:rPr>
        <w:t xml:space="preserve"> </w:t>
      </w:r>
      <w:r w:rsidR="0036476B">
        <w:rPr>
          <w:rFonts w:ascii="Aptos" w:hAnsi="Aptos" w:cs="Arial"/>
        </w:rPr>
        <w:t>der</w:t>
      </w:r>
      <w:r w:rsidR="003F3832" w:rsidRPr="003F3832">
        <w:rPr>
          <w:rFonts w:ascii="Aptos" w:hAnsi="Aptos" w:cs="Arial"/>
        </w:rPr>
        <w:t xml:space="preserve"> Reflexionsseminar</w:t>
      </w:r>
      <w:r w:rsidR="0036476B">
        <w:rPr>
          <w:rFonts w:ascii="Aptos" w:hAnsi="Aptos" w:cs="Arial"/>
        </w:rPr>
        <w:t>leitung zugestellt</w:t>
      </w:r>
      <w:r w:rsidR="003F3832" w:rsidRPr="003F3832">
        <w:rPr>
          <w:rFonts w:ascii="Aptos" w:hAnsi="Aptos" w:cs="Arial"/>
        </w:rPr>
        <w:t>.</w:t>
      </w:r>
    </w:p>
    <w:p w14:paraId="1B318A9B" w14:textId="77777777" w:rsidR="003835EE" w:rsidRPr="003835EE" w:rsidRDefault="003835EE" w:rsidP="003835EE">
      <w:pPr>
        <w:rPr>
          <w:rFonts w:ascii="Aptos" w:hAnsi="Aptos" w:cs="Arial"/>
        </w:rPr>
      </w:pPr>
    </w:p>
    <w:p w14:paraId="6CE772C0" w14:textId="1FF36822" w:rsidR="003835EE" w:rsidRDefault="00B8168D" w:rsidP="00F0338F">
      <w:pPr>
        <w:rPr>
          <w:rFonts w:ascii="Aptos" w:hAnsi="Aptos" w:cs="Arial"/>
        </w:rPr>
      </w:pPr>
      <w:r>
        <w:rPr>
          <w:rFonts w:ascii="Aptos" w:hAnsi="Aptos" w:cs="Arial"/>
        </w:rPr>
        <w:t>Kontakt für Fragen:</w:t>
      </w:r>
    </w:p>
    <w:p w14:paraId="1ED915DF" w14:textId="1178D0DF" w:rsidR="00D3266A" w:rsidRDefault="004233BB" w:rsidP="00D3266A">
      <w:pPr>
        <w:rPr>
          <w:rFonts w:ascii="Aptos" w:hAnsi="Aptos" w:cs="Arial"/>
        </w:rPr>
      </w:pPr>
      <w:r>
        <w:rPr>
          <w:rFonts w:ascii="Aptos" w:hAnsi="Aptos" w:cs="Arial"/>
        </w:rPr>
        <w:t>Bei</w:t>
      </w:r>
      <w:r w:rsidR="008E1171" w:rsidRPr="008E1171">
        <w:rPr>
          <w:rFonts w:ascii="Aptos" w:hAnsi="Aptos" w:cs="Arial"/>
        </w:rPr>
        <w:t xml:space="preserve"> Fragen wenden Sie sich an die </w:t>
      </w:r>
      <w:r w:rsidR="00F0338F">
        <w:rPr>
          <w:rFonts w:ascii="Aptos" w:hAnsi="Aptos" w:cs="Arial"/>
        </w:rPr>
        <w:t>Reflexionsseminarleitung</w:t>
      </w:r>
      <w:r w:rsidR="008E1171" w:rsidRPr="008E1171">
        <w:rPr>
          <w:rFonts w:ascii="Aptos" w:hAnsi="Aptos" w:cs="Arial"/>
        </w:rPr>
        <w:t>.</w:t>
      </w:r>
    </w:p>
    <w:p w14:paraId="07400227" w14:textId="77777777" w:rsidR="004233BB" w:rsidRDefault="004233BB" w:rsidP="00D3266A">
      <w:pPr>
        <w:rPr>
          <w:rFonts w:ascii="Aptos" w:hAnsi="Aptos" w:cs="Arial"/>
        </w:rPr>
      </w:pPr>
    </w:p>
    <w:p w14:paraId="11B76E73" w14:textId="77777777" w:rsidR="00246053" w:rsidRDefault="00246053" w:rsidP="00246053">
      <w:pPr>
        <w:rPr>
          <w:rFonts w:ascii="Aptos" w:hAnsi="Aptos" w:cs="Arial"/>
        </w:rPr>
      </w:pPr>
      <w:r w:rsidRPr="00246053">
        <w:rPr>
          <w:rFonts w:ascii="Aptos" w:hAnsi="Aptos" w:cs="Arial"/>
        </w:rPr>
        <w:t>Praxisbüro</w:t>
      </w:r>
    </w:p>
    <w:p w14:paraId="7310C1D1" w14:textId="42AA1369" w:rsidR="00246053" w:rsidRPr="00246053" w:rsidRDefault="00246053" w:rsidP="00246053">
      <w:pPr>
        <w:rPr>
          <w:rFonts w:ascii="Aptos" w:hAnsi="Aptos" w:cs="Arial"/>
        </w:rPr>
      </w:pPr>
      <w:r w:rsidRPr="00246053">
        <w:rPr>
          <w:rFonts w:ascii="Aptos" w:hAnsi="Aptos" w:cs="Arial"/>
        </w:rPr>
        <w:t>Institut Kindergarten-/Unterstufe PH FHNW</w:t>
      </w:r>
    </w:p>
    <w:p w14:paraId="1798B6AF" w14:textId="38E0AC43" w:rsidR="00B927F6" w:rsidRPr="00F0338F" w:rsidRDefault="00F0338F" w:rsidP="00F0338F">
      <w:pPr>
        <w:spacing w:after="240"/>
        <w:rPr>
          <w:rFonts w:ascii="Aptos" w:hAnsi="Aptos"/>
          <w:b/>
          <w:bCs/>
          <w:u w:val="single"/>
        </w:rPr>
      </w:pPr>
      <w:hyperlink r:id="rId12" w:history="1">
        <w:r w:rsidRPr="00F0338F">
          <w:rPr>
            <w:rStyle w:val="Hyperlink"/>
            <w:rFonts w:ascii="Aptos" w:hAnsi="Aptos" w:cs="Arial"/>
            <w:u w:val="single"/>
          </w:rPr>
          <w:t>praxis.iku.ph@fhnw.ch</w:t>
        </w:r>
      </w:hyperlink>
      <w:r w:rsidRPr="00F0338F">
        <w:rPr>
          <w:rFonts w:ascii="Aptos" w:hAnsi="Aptos" w:cs="Arial"/>
          <w:u w:val="single"/>
        </w:rPr>
        <w:t xml:space="preserve"> </w:t>
      </w:r>
    </w:p>
    <w:sectPr w:rsidR="00B927F6" w:rsidRPr="00F0338F" w:rsidSect="00377142">
      <w:headerReference w:type="default" r:id="rId13"/>
      <w:footerReference w:type="default" r:id="rId14"/>
      <w:headerReference w:type="first" r:id="rId15"/>
      <w:pgSz w:w="11906" w:h="16838" w:code="9"/>
      <w:pgMar w:top="1134" w:right="1134" w:bottom="1418"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FDC68" w14:textId="77777777" w:rsidR="002F03C2" w:rsidRDefault="002F03C2" w:rsidP="00A76598">
      <w:r>
        <w:separator/>
      </w:r>
    </w:p>
  </w:endnote>
  <w:endnote w:type="continuationSeparator" w:id="0">
    <w:p w14:paraId="3F26C4E0" w14:textId="77777777" w:rsidR="002F03C2" w:rsidRDefault="002F03C2" w:rsidP="00A76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Kopftabelle2"/>
      <w:tblW w:w="921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firstRow="1" w:lastRow="1" w:firstColumn="1" w:lastColumn="1" w:noHBand="0" w:noVBand="0"/>
    </w:tblPr>
    <w:tblGrid>
      <w:gridCol w:w="2392"/>
      <w:gridCol w:w="2592"/>
      <w:gridCol w:w="2623"/>
      <w:gridCol w:w="1607"/>
    </w:tblGrid>
    <w:tr w:rsidR="00B927F6" w:rsidRPr="00715FB1" w14:paraId="725F2BA7" w14:textId="77777777">
      <w:trPr>
        <w:trHeight w:val="357"/>
      </w:trPr>
      <w:tc>
        <w:tcPr>
          <w:tcW w:w="2392" w:type="dxa"/>
        </w:tcPr>
        <w:p w14:paraId="19218DD8" w14:textId="77777777" w:rsidR="00B927F6" w:rsidRPr="00715FB1" w:rsidRDefault="00B927F6" w:rsidP="00B927F6">
          <w:pPr>
            <w:tabs>
              <w:tab w:val="center" w:pos="1309"/>
            </w:tabs>
            <w:rPr>
              <w:rFonts w:eastAsia="MS Mincho"/>
              <w:sz w:val="13"/>
              <w:szCs w:val="13"/>
            </w:rPr>
          </w:pPr>
          <w:r w:rsidRPr="00715FB1">
            <w:rPr>
              <w:rFonts w:eastAsia="MS Mincho"/>
              <w:sz w:val="13"/>
              <w:szCs w:val="13"/>
            </w:rPr>
            <w:t>Institut Kindergarten-/Unterstufe</w:t>
          </w:r>
        </w:p>
      </w:tc>
      <w:tc>
        <w:tcPr>
          <w:tcW w:w="2592" w:type="dxa"/>
        </w:tcPr>
        <w:p w14:paraId="374B4E64" w14:textId="77777777" w:rsidR="00B927F6" w:rsidRPr="00715FB1" w:rsidRDefault="00B927F6" w:rsidP="00B927F6">
          <w:pPr>
            <w:rPr>
              <w:rFonts w:eastAsia="MS Mincho"/>
              <w:sz w:val="13"/>
              <w:szCs w:val="13"/>
            </w:rPr>
          </w:pPr>
          <w:r w:rsidRPr="00715FB1">
            <w:rPr>
              <w:rFonts w:eastAsia="MS Mincho"/>
              <w:sz w:val="13"/>
              <w:szCs w:val="13"/>
            </w:rPr>
            <w:t>Leitung Berufspraktische Studien</w:t>
          </w:r>
        </w:p>
      </w:tc>
      <w:tc>
        <w:tcPr>
          <w:tcW w:w="2623" w:type="dxa"/>
        </w:tcPr>
        <w:p w14:paraId="5F0B31A3" w14:textId="35D9AC2F" w:rsidR="00B927F6" w:rsidRPr="00715FB1" w:rsidRDefault="005E5314" w:rsidP="00B927F6">
          <w:pPr>
            <w:rPr>
              <w:rFonts w:eastAsia="MS Mincho"/>
              <w:sz w:val="13"/>
              <w:szCs w:val="13"/>
            </w:rPr>
          </w:pPr>
          <w:r>
            <w:rPr>
              <w:rFonts w:eastAsia="MS Mincho"/>
              <w:sz w:val="13"/>
              <w:szCs w:val="13"/>
            </w:rPr>
            <w:t>Tannwaldstrasse 2, 4600 Olten</w:t>
          </w:r>
        </w:p>
      </w:tc>
      <w:tc>
        <w:tcPr>
          <w:tcW w:w="1607" w:type="dxa"/>
        </w:tcPr>
        <w:p w14:paraId="4B7C15DA" w14:textId="77777777" w:rsidR="00B927F6" w:rsidRPr="00715FB1" w:rsidRDefault="00B927F6" w:rsidP="00B927F6">
          <w:pPr>
            <w:jc w:val="right"/>
            <w:rPr>
              <w:rFonts w:eastAsia="MS Mincho"/>
              <w:sz w:val="13"/>
              <w:szCs w:val="13"/>
            </w:rPr>
          </w:pPr>
          <w:r w:rsidRPr="00715FB1">
            <w:rPr>
              <w:rFonts w:eastAsia="MS Mincho"/>
              <w:sz w:val="13"/>
              <w:szCs w:val="13"/>
            </w:rPr>
            <w:fldChar w:fldCharType="begin"/>
          </w:r>
          <w:r w:rsidRPr="00715FB1">
            <w:rPr>
              <w:rFonts w:eastAsia="MS Mincho"/>
              <w:sz w:val="13"/>
              <w:szCs w:val="13"/>
            </w:rPr>
            <w:instrText xml:space="preserve"> PAGE  \* MERGEFORMAT </w:instrText>
          </w:r>
          <w:r w:rsidRPr="00715FB1">
            <w:rPr>
              <w:rFonts w:eastAsia="MS Mincho"/>
              <w:sz w:val="13"/>
              <w:szCs w:val="13"/>
            </w:rPr>
            <w:fldChar w:fldCharType="separate"/>
          </w:r>
          <w:r w:rsidRPr="00715FB1">
            <w:rPr>
              <w:rFonts w:eastAsia="MS Mincho"/>
              <w:sz w:val="13"/>
              <w:szCs w:val="13"/>
            </w:rPr>
            <w:t>1</w:t>
          </w:r>
          <w:r w:rsidRPr="00715FB1">
            <w:rPr>
              <w:rFonts w:eastAsia="MS Mincho"/>
              <w:sz w:val="13"/>
              <w:szCs w:val="13"/>
            </w:rPr>
            <w:fldChar w:fldCharType="end"/>
          </w:r>
          <w:r w:rsidRPr="00715FB1">
            <w:rPr>
              <w:rFonts w:eastAsia="MS Mincho"/>
              <w:sz w:val="13"/>
              <w:szCs w:val="13"/>
            </w:rPr>
            <w:t>/</w:t>
          </w:r>
          <w:r w:rsidRPr="00715FB1">
            <w:rPr>
              <w:rFonts w:eastAsia="MS Mincho"/>
              <w:sz w:val="13"/>
              <w:szCs w:val="13"/>
            </w:rPr>
            <w:fldChar w:fldCharType="begin"/>
          </w:r>
          <w:r w:rsidRPr="00715FB1">
            <w:rPr>
              <w:rFonts w:eastAsia="MS Mincho"/>
              <w:sz w:val="13"/>
              <w:szCs w:val="13"/>
            </w:rPr>
            <w:instrText xml:space="preserve"> NUMPAGES  \* MERGEFORMAT </w:instrText>
          </w:r>
          <w:r w:rsidRPr="00715FB1">
            <w:rPr>
              <w:rFonts w:eastAsia="MS Mincho"/>
              <w:sz w:val="13"/>
              <w:szCs w:val="13"/>
            </w:rPr>
            <w:fldChar w:fldCharType="separate"/>
          </w:r>
          <w:r w:rsidRPr="00715FB1">
            <w:rPr>
              <w:rFonts w:eastAsia="MS Mincho"/>
              <w:noProof/>
              <w:sz w:val="13"/>
              <w:szCs w:val="13"/>
            </w:rPr>
            <w:t>1</w:t>
          </w:r>
          <w:r w:rsidRPr="00715FB1">
            <w:rPr>
              <w:rFonts w:eastAsia="MS Mincho"/>
              <w:sz w:val="13"/>
              <w:szCs w:val="13"/>
            </w:rPr>
            <w:fldChar w:fldCharType="end"/>
          </w:r>
        </w:p>
      </w:tc>
    </w:tr>
  </w:tbl>
  <w:p w14:paraId="7299ACDB" w14:textId="77777777" w:rsidR="00B927F6" w:rsidRDefault="00B927F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E0FD8" w14:textId="77777777" w:rsidR="002F03C2" w:rsidRPr="00ED0D02" w:rsidRDefault="002F03C2" w:rsidP="00ED0D02">
      <w:pPr>
        <w:pStyle w:val="Fuzeile"/>
      </w:pPr>
    </w:p>
  </w:footnote>
  <w:footnote w:type="continuationSeparator" w:id="0">
    <w:p w14:paraId="13DEE898" w14:textId="77777777" w:rsidR="002F03C2" w:rsidRDefault="002F03C2" w:rsidP="00A76598">
      <w:r>
        <w:continuationSeparator/>
      </w:r>
    </w:p>
  </w:footnote>
  <w:footnote w:id="1">
    <w:p w14:paraId="486495E9" w14:textId="61D0E998" w:rsidR="00AC055A" w:rsidRPr="00AC055A" w:rsidRDefault="00AC055A">
      <w:pPr>
        <w:pStyle w:val="Funotentext"/>
        <w:rPr>
          <w:lang w:val="de-DE"/>
        </w:rPr>
      </w:pPr>
      <w:r>
        <w:rPr>
          <w:rStyle w:val="Funotenzeichen"/>
        </w:rPr>
        <w:footnoteRef/>
      </w:r>
      <w:r>
        <w:t xml:space="preserve"> </w:t>
      </w:r>
      <w:r w:rsidR="00F13CE4" w:rsidRPr="00F13CE4">
        <w:t xml:space="preserve">Siehe: </w:t>
      </w:r>
      <w:hyperlink r:id="rId1" w:history="1">
        <w:r w:rsidR="00F13CE4" w:rsidRPr="00CB5268">
          <w:rPr>
            <w:rStyle w:val="Hyperlink"/>
            <w:u w:val="single"/>
          </w:rPr>
          <w:t>Kompetenzmodell der PH: Pädagogische Hochschule | FHNW</w:t>
        </w:r>
      </w:hyperlink>
      <w:r w:rsidR="00F13CE4">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43A9B" w14:textId="4FFD26D3" w:rsidR="00B927F6" w:rsidRDefault="00B927F6">
    <w:pPr>
      <w:pStyle w:val="Kopfzeile"/>
    </w:pPr>
    <w:r>
      <w:rPr>
        <w:noProof/>
        <w:lang w:eastAsia="de-CH"/>
      </w:rPr>
      <w:drawing>
        <wp:anchor distT="0" distB="0" distL="114300" distR="114300" simplePos="0" relativeHeight="251658240" behindDoc="1" locked="0" layoutInCell="1" allowOverlap="1" wp14:anchorId="3DC743DF" wp14:editId="2621CC70">
          <wp:simplePos x="0" y="0"/>
          <wp:positionH relativeFrom="page">
            <wp:posOffset>671830</wp:posOffset>
          </wp:positionH>
          <wp:positionV relativeFrom="topMargin">
            <wp:posOffset>355600</wp:posOffset>
          </wp:positionV>
          <wp:extent cx="2327275" cy="364490"/>
          <wp:effectExtent l="0" t="0" r="0" b="0"/>
          <wp:wrapNone/>
          <wp:docPr id="1" name="Bild 3"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3" descr="Ein Bild, das Tex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7275" cy="364490"/>
                  </a:xfrm>
                  <a:prstGeom prst="rect">
                    <a:avLst/>
                  </a:prstGeom>
                  <a:noFill/>
                </pic:spPr>
              </pic:pic>
            </a:graphicData>
          </a:graphic>
          <wp14:sizeRelH relativeFrom="page">
            <wp14:pctWidth>0</wp14:pctWidth>
          </wp14:sizeRelH>
          <wp14:sizeRelV relativeFrom="page">
            <wp14:pctHeight>0</wp14:pctHeight>
          </wp14:sizeRelV>
        </wp:anchor>
      </w:drawing>
    </w:r>
  </w:p>
  <w:p w14:paraId="4732AB53" w14:textId="6CC71549" w:rsidR="1036220E" w:rsidRDefault="1036220E" w:rsidP="1036220E">
    <w:pPr>
      <w:pStyle w:val="Kopfzeile"/>
    </w:pPr>
  </w:p>
  <w:p w14:paraId="46C92AE6" w14:textId="68CA03A7" w:rsidR="1036220E" w:rsidRDefault="1036220E" w:rsidP="1036220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4B67D" w14:textId="77777777" w:rsidR="00C536C2" w:rsidRDefault="00C536C2" w:rsidP="00437505">
    <w:pPr>
      <w:pStyle w:val="Kopfzeile"/>
      <w:rPr>
        <w:sz w:val="20"/>
        <w:szCs w:val="20"/>
      </w:rPr>
    </w:pPr>
  </w:p>
  <w:p w14:paraId="3E3981CC" w14:textId="77777777" w:rsidR="00C536C2" w:rsidRDefault="00C536C2" w:rsidP="00437505">
    <w:pPr>
      <w:pStyle w:val="Kopfzeile"/>
      <w:rPr>
        <w:sz w:val="20"/>
        <w:szCs w:val="20"/>
      </w:rPr>
    </w:pPr>
  </w:p>
  <w:p w14:paraId="3F354548" w14:textId="77777777" w:rsidR="00C536C2" w:rsidRDefault="00C536C2" w:rsidP="00437505">
    <w:pPr>
      <w:pStyle w:val="Kopfzeile"/>
      <w:rPr>
        <w:sz w:val="20"/>
        <w:szCs w:val="20"/>
      </w:rPr>
    </w:pPr>
  </w:p>
  <w:p w14:paraId="79AFA149" w14:textId="77777777" w:rsidR="00C536C2" w:rsidRDefault="00C536C2" w:rsidP="00437505">
    <w:pPr>
      <w:pStyle w:val="Kopfzeile"/>
      <w:rPr>
        <w:sz w:val="20"/>
        <w:szCs w:val="20"/>
      </w:rPr>
    </w:pPr>
  </w:p>
  <w:p w14:paraId="61CB6E52" w14:textId="77777777" w:rsidR="00C536C2" w:rsidRDefault="00C536C2" w:rsidP="00437505">
    <w:pPr>
      <w:pStyle w:val="Kopfzeile"/>
      <w:rPr>
        <w:sz w:val="20"/>
        <w:szCs w:val="20"/>
      </w:rPr>
    </w:pPr>
  </w:p>
  <w:p w14:paraId="545422EB" w14:textId="77777777" w:rsidR="00437505" w:rsidRPr="00437505" w:rsidRDefault="00437505" w:rsidP="0043750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FEF46858"/>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B184C430"/>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5C1623E6"/>
    <w:lvl w:ilvl="0">
      <w:start w:val="1"/>
      <w:numFmt w:val="bullet"/>
      <w:lvlText w:val=""/>
      <w:lvlJc w:val="left"/>
      <w:pPr>
        <w:ind w:left="2061" w:hanging="360"/>
      </w:pPr>
      <w:rPr>
        <w:rFonts w:ascii="Symbol" w:hAnsi="Symbol" w:hint="default"/>
      </w:rPr>
    </w:lvl>
  </w:abstractNum>
  <w:abstractNum w:abstractNumId="3" w15:restartNumberingAfterBreak="0">
    <w:nsid w:val="FFFFFF83"/>
    <w:multiLevelType w:val="singleLevel"/>
    <w:tmpl w:val="6CCC4272"/>
    <w:lvl w:ilvl="0">
      <w:start w:val="1"/>
      <w:numFmt w:val="bullet"/>
      <w:lvlText w:val=""/>
      <w:lvlJc w:val="left"/>
      <w:pPr>
        <w:ind w:left="927" w:hanging="360"/>
      </w:pPr>
      <w:rPr>
        <w:rFonts w:ascii="Symbol" w:hAnsi="Symbol" w:hint="default"/>
      </w:rPr>
    </w:lvl>
  </w:abstractNum>
  <w:abstractNum w:abstractNumId="4" w15:restartNumberingAfterBreak="0">
    <w:nsid w:val="FFFFFF89"/>
    <w:multiLevelType w:val="singleLevel"/>
    <w:tmpl w:val="63C6400C"/>
    <w:lvl w:ilvl="0">
      <w:start w:val="1"/>
      <w:numFmt w:val="bullet"/>
      <w:lvlText w:val=""/>
      <w:lvlJc w:val="left"/>
      <w:pPr>
        <w:ind w:left="360" w:hanging="360"/>
      </w:pPr>
      <w:rPr>
        <w:rFonts w:ascii="Symbol" w:hAnsi="Symbol" w:hint="default"/>
      </w:rPr>
    </w:lvl>
  </w:abstractNum>
  <w:abstractNum w:abstractNumId="5" w15:restartNumberingAfterBreak="0">
    <w:nsid w:val="006D7B89"/>
    <w:multiLevelType w:val="hybridMultilevel"/>
    <w:tmpl w:val="58FC1CDE"/>
    <w:lvl w:ilvl="0" w:tplc="BA164EB8">
      <w:start w:val="1"/>
      <w:numFmt w:val="bullet"/>
      <w:lvlText w:val=""/>
      <w:lvlJc w:val="left"/>
      <w:pPr>
        <w:ind w:left="567" w:hanging="567"/>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09856E30"/>
    <w:multiLevelType w:val="hybridMultilevel"/>
    <w:tmpl w:val="DA9AD0B8"/>
    <w:lvl w:ilvl="0" w:tplc="AB2679B2">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B10192E"/>
    <w:multiLevelType w:val="multilevel"/>
    <w:tmpl w:val="DA1CEF56"/>
    <w:lvl w:ilvl="0">
      <w:start w:val="1"/>
      <w:numFmt w:val="decimal"/>
      <w:lvlText w:val="%1."/>
      <w:lvlJc w:val="left"/>
      <w:pPr>
        <w:ind w:left="360" w:hanging="360"/>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55D4ECB"/>
    <w:multiLevelType w:val="multilevel"/>
    <w:tmpl w:val="4DC03B84"/>
    <w:lvl w:ilvl="0">
      <w:start w:val="1"/>
      <w:numFmt w:val="lowerLetter"/>
      <w:lvlText w:val="%1)"/>
      <w:lvlJc w:val="left"/>
      <w:pPr>
        <w:ind w:left="227" w:hanging="227"/>
      </w:pPr>
      <w:rPr>
        <w:rFonts w:hint="default"/>
      </w:rPr>
    </w:lvl>
    <w:lvl w:ilvl="1">
      <w:start w:val="1"/>
      <w:numFmt w:val="lowerLetter"/>
      <w:lvlText w:val="%2)"/>
      <w:lvlJc w:val="left"/>
      <w:pPr>
        <w:ind w:left="1077" w:hanging="226"/>
      </w:pPr>
      <w:rPr>
        <w:rFonts w:hint="default"/>
      </w:rPr>
    </w:lvl>
    <w:lvl w:ilvl="2">
      <w:start w:val="1"/>
      <w:numFmt w:val="lowerLetter"/>
      <w:lvlText w:val="%3)"/>
      <w:lvlJc w:val="right"/>
      <w:pPr>
        <w:ind w:left="1928" w:hanging="227"/>
      </w:pPr>
      <w:rPr>
        <w:rFonts w:hint="default"/>
      </w:rPr>
    </w:lvl>
    <w:lvl w:ilvl="3">
      <w:start w:val="1"/>
      <w:numFmt w:val="lowerLetter"/>
      <w:lvlText w:val="%4)"/>
      <w:lvlJc w:val="left"/>
      <w:pPr>
        <w:ind w:left="2778" w:hanging="226"/>
      </w:pPr>
      <w:rPr>
        <w:rFonts w:hint="default"/>
      </w:rPr>
    </w:lvl>
    <w:lvl w:ilvl="4">
      <w:start w:val="1"/>
      <w:numFmt w:val="lowerLetter"/>
      <w:lvlText w:val="%5)"/>
      <w:lvlJc w:val="left"/>
      <w:pPr>
        <w:ind w:left="3629" w:hanging="227"/>
      </w:pPr>
      <w:rPr>
        <w:rFonts w:hint="default"/>
      </w:rPr>
    </w:lvl>
    <w:lvl w:ilvl="5">
      <w:start w:val="1"/>
      <w:numFmt w:val="lowerLetter"/>
      <w:lvlText w:val="%6)"/>
      <w:lvlJc w:val="right"/>
      <w:pPr>
        <w:ind w:left="4479" w:hanging="226"/>
      </w:pPr>
      <w:rPr>
        <w:rFonts w:hint="default"/>
      </w:rPr>
    </w:lvl>
    <w:lvl w:ilvl="6">
      <w:start w:val="1"/>
      <w:numFmt w:val="lowerLetter"/>
      <w:lvlText w:val="%7)"/>
      <w:lvlJc w:val="left"/>
      <w:pPr>
        <w:tabs>
          <w:tab w:val="num" w:pos="5103"/>
        </w:tabs>
        <w:ind w:left="5330" w:hanging="227"/>
      </w:pPr>
      <w:rPr>
        <w:rFonts w:hint="default"/>
      </w:rPr>
    </w:lvl>
    <w:lvl w:ilvl="7">
      <w:start w:val="1"/>
      <w:numFmt w:val="lowerLetter"/>
      <w:lvlText w:val="%8."/>
      <w:lvlJc w:val="left"/>
      <w:pPr>
        <w:tabs>
          <w:tab w:val="num" w:pos="5954"/>
        </w:tabs>
        <w:ind w:left="6180" w:hanging="226"/>
      </w:pPr>
      <w:rPr>
        <w:rFonts w:hint="default"/>
      </w:rPr>
    </w:lvl>
    <w:lvl w:ilvl="8">
      <w:start w:val="1"/>
      <w:numFmt w:val="lowerLetter"/>
      <w:lvlText w:val="%9)"/>
      <w:lvlJc w:val="right"/>
      <w:pPr>
        <w:tabs>
          <w:tab w:val="num" w:pos="6804"/>
        </w:tabs>
        <w:ind w:left="7031" w:hanging="227"/>
      </w:pPr>
      <w:rPr>
        <w:rFonts w:hint="default"/>
      </w:rPr>
    </w:lvl>
  </w:abstractNum>
  <w:abstractNum w:abstractNumId="9" w15:restartNumberingAfterBreak="0">
    <w:nsid w:val="24C0183D"/>
    <w:multiLevelType w:val="multilevel"/>
    <w:tmpl w:val="0807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2B2E4FEE"/>
    <w:multiLevelType w:val="hybridMultilevel"/>
    <w:tmpl w:val="92A0889E"/>
    <w:lvl w:ilvl="0" w:tplc="0C800894">
      <w:start w:val="1"/>
      <w:numFmt w:val="decimal"/>
      <w:lvlText w:val="%1."/>
      <w:lvlJc w:val="left"/>
      <w:pPr>
        <w:ind w:left="720" w:hanging="360"/>
      </w:pPr>
    </w:lvl>
    <w:lvl w:ilvl="1" w:tplc="0807000F">
      <w:start w:val="1"/>
      <w:numFmt w:val="decimal"/>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2B326A66"/>
    <w:multiLevelType w:val="hybridMultilevel"/>
    <w:tmpl w:val="50288A98"/>
    <w:lvl w:ilvl="0" w:tplc="3708AE68">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4962687F"/>
    <w:multiLevelType w:val="multilevel"/>
    <w:tmpl w:val="4DC03B84"/>
    <w:lvl w:ilvl="0">
      <w:start w:val="1"/>
      <w:numFmt w:val="lowerLetter"/>
      <w:lvlText w:val="%1)"/>
      <w:lvlJc w:val="left"/>
      <w:pPr>
        <w:ind w:left="227" w:hanging="227"/>
      </w:pPr>
      <w:rPr>
        <w:rFonts w:hint="default"/>
      </w:rPr>
    </w:lvl>
    <w:lvl w:ilvl="1">
      <w:start w:val="1"/>
      <w:numFmt w:val="lowerLetter"/>
      <w:lvlText w:val="%2)"/>
      <w:lvlJc w:val="left"/>
      <w:pPr>
        <w:ind w:left="1077" w:hanging="226"/>
      </w:pPr>
      <w:rPr>
        <w:rFonts w:hint="default"/>
      </w:rPr>
    </w:lvl>
    <w:lvl w:ilvl="2">
      <w:start w:val="1"/>
      <w:numFmt w:val="lowerLetter"/>
      <w:lvlText w:val="%3)"/>
      <w:lvlJc w:val="right"/>
      <w:pPr>
        <w:ind w:left="1928" w:hanging="227"/>
      </w:pPr>
      <w:rPr>
        <w:rFonts w:hint="default"/>
      </w:rPr>
    </w:lvl>
    <w:lvl w:ilvl="3">
      <w:start w:val="1"/>
      <w:numFmt w:val="lowerLetter"/>
      <w:lvlText w:val="%4)"/>
      <w:lvlJc w:val="left"/>
      <w:pPr>
        <w:ind w:left="2778" w:hanging="226"/>
      </w:pPr>
      <w:rPr>
        <w:rFonts w:hint="default"/>
      </w:rPr>
    </w:lvl>
    <w:lvl w:ilvl="4">
      <w:start w:val="1"/>
      <w:numFmt w:val="lowerLetter"/>
      <w:lvlText w:val="%5)"/>
      <w:lvlJc w:val="left"/>
      <w:pPr>
        <w:ind w:left="3629" w:hanging="227"/>
      </w:pPr>
      <w:rPr>
        <w:rFonts w:hint="default"/>
      </w:rPr>
    </w:lvl>
    <w:lvl w:ilvl="5">
      <w:start w:val="1"/>
      <w:numFmt w:val="lowerLetter"/>
      <w:lvlText w:val="%6)"/>
      <w:lvlJc w:val="right"/>
      <w:pPr>
        <w:ind w:left="4479" w:hanging="226"/>
      </w:pPr>
      <w:rPr>
        <w:rFonts w:hint="default"/>
      </w:rPr>
    </w:lvl>
    <w:lvl w:ilvl="6">
      <w:start w:val="1"/>
      <w:numFmt w:val="lowerLetter"/>
      <w:lvlText w:val="%7)"/>
      <w:lvlJc w:val="left"/>
      <w:pPr>
        <w:tabs>
          <w:tab w:val="num" w:pos="5103"/>
        </w:tabs>
        <w:ind w:left="5330" w:hanging="227"/>
      </w:pPr>
      <w:rPr>
        <w:rFonts w:hint="default"/>
      </w:rPr>
    </w:lvl>
    <w:lvl w:ilvl="7">
      <w:start w:val="1"/>
      <w:numFmt w:val="lowerLetter"/>
      <w:lvlText w:val="%8."/>
      <w:lvlJc w:val="left"/>
      <w:pPr>
        <w:tabs>
          <w:tab w:val="num" w:pos="5954"/>
        </w:tabs>
        <w:ind w:left="6180" w:hanging="226"/>
      </w:pPr>
      <w:rPr>
        <w:rFonts w:hint="default"/>
      </w:rPr>
    </w:lvl>
    <w:lvl w:ilvl="8">
      <w:start w:val="1"/>
      <w:numFmt w:val="lowerLetter"/>
      <w:lvlText w:val="%9)"/>
      <w:lvlJc w:val="right"/>
      <w:pPr>
        <w:tabs>
          <w:tab w:val="num" w:pos="6804"/>
        </w:tabs>
        <w:ind w:left="7031" w:hanging="227"/>
      </w:pPr>
      <w:rPr>
        <w:rFonts w:hint="default"/>
      </w:rPr>
    </w:lvl>
  </w:abstractNum>
  <w:abstractNum w:abstractNumId="13" w15:restartNumberingAfterBreak="0">
    <w:nsid w:val="4E02712E"/>
    <w:multiLevelType w:val="multilevel"/>
    <w:tmpl w:val="506826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E7D487C"/>
    <w:multiLevelType w:val="multilevel"/>
    <w:tmpl w:val="5BBEFE14"/>
    <w:lvl w:ilvl="0">
      <w:start w:val="1"/>
      <w:numFmt w:val="decimal"/>
      <w:lvlText w:val="%1."/>
      <w:lvlJc w:val="left"/>
      <w:pPr>
        <w:ind w:left="1134" w:hanging="1134"/>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51F44949"/>
    <w:multiLevelType w:val="hybridMultilevel"/>
    <w:tmpl w:val="F6385F22"/>
    <w:lvl w:ilvl="0" w:tplc="38BA8D38">
      <w:start w:val="1"/>
      <w:numFmt w:val="bullet"/>
      <w:pStyle w:val="Listenabsatz"/>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590A15AB"/>
    <w:multiLevelType w:val="multilevel"/>
    <w:tmpl w:val="75384DEA"/>
    <w:styleLink w:val="FHNWAufzhlung"/>
    <w:lvl w:ilvl="0">
      <w:start w:val="1"/>
      <w:numFmt w:val="bullet"/>
      <w:lvlText w:val=""/>
      <w:lvlJc w:val="left"/>
      <w:pPr>
        <w:ind w:left="227" w:hanging="227"/>
      </w:pPr>
      <w:rPr>
        <w:rFonts w:ascii="Symbol" w:hAnsi="Symbol" w:hint="default"/>
      </w:rPr>
    </w:lvl>
    <w:lvl w:ilvl="1">
      <w:start w:val="1"/>
      <w:numFmt w:val="bullet"/>
      <w:lvlText w:val=""/>
      <w:lvlJc w:val="left"/>
      <w:pPr>
        <w:tabs>
          <w:tab w:val="num" w:pos="851"/>
        </w:tabs>
        <w:ind w:left="1077" w:hanging="226"/>
      </w:pPr>
      <w:rPr>
        <w:rFonts w:ascii="Symbol" w:hAnsi="Symbol" w:hint="default"/>
      </w:rPr>
    </w:lvl>
    <w:lvl w:ilvl="2">
      <w:start w:val="1"/>
      <w:numFmt w:val="bullet"/>
      <w:lvlText w:val=""/>
      <w:lvlJc w:val="left"/>
      <w:pPr>
        <w:tabs>
          <w:tab w:val="num" w:pos="1701"/>
        </w:tabs>
        <w:ind w:left="1928" w:hanging="227"/>
      </w:pPr>
      <w:rPr>
        <w:rFonts w:ascii="Symbol" w:hAnsi="Symbol" w:hint="default"/>
      </w:rPr>
    </w:lvl>
    <w:lvl w:ilvl="3">
      <w:start w:val="1"/>
      <w:numFmt w:val="bullet"/>
      <w:lvlText w:val=""/>
      <w:lvlJc w:val="left"/>
      <w:pPr>
        <w:tabs>
          <w:tab w:val="num" w:pos="27783"/>
        </w:tabs>
        <w:ind w:left="2778" w:hanging="226"/>
      </w:pPr>
      <w:rPr>
        <w:rFonts w:ascii="Symbol" w:hAnsi="Symbol" w:hint="default"/>
      </w:rPr>
    </w:lvl>
    <w:lvl w:ilvl="4">
      <w:start w:val="1"/>
      <w:numFmt w:val="bullet"/>
      <w:lvlText w:val=""/>
      <w:lvlJc w:val="left"/>
      <w:pPr>
        <w:tabs>
          <w:tab w:val="num" w:pos="3402"/>
        </w:tabs>
        <w:ind w:left="3629" w:hanging="227"/>
      </w:pPr>
      <w:rPr>
        <w:rFonts w:ascii="Symbol" w:hAnsi="Symbol" w:hint="default"/>
      </w:rPr>
    </w:lvl>
    <w:lvl w:ilvl="5">
      <w:start w:val="1"/>
      <w:numFmt w:val="bullet"/>
      <w:lvlText w:val=""/>
      <w:lvlJc w:val="left"/>
      <w:pPr>
        <w:tabs>
          <w:tab w:val="num" w:pos="4253"/>
        </w:tabs>
        <w:ind w:left="4479" w:hanging="226"/>
      </w:pPr>
      <w:rPr>
        <w:rFonts w:ascii="Symbol" w:hAnsi="Symbol" w:hint="default"/>
      </w:rPr>
    </w:lvl>
    <w:lvl w:ilvl="6">
      <w:start w:val="1"/>
      <w:numFmt w:val="bullet"/>
      <w:lvlText w:val=""/>
      <w:lvlJc w:val="left"/>
      <w:pPr>
        <w:tabs>
          <w:tab w:val="num" w:pos="5103"/>
        </w:tabs>
        <w:ind w:left="5330" w:hanging="227"/>
      </w:pPr>
      <w:rPr>
        <w:rFonts w:ascii="Symbol" w:hAnsi="Symbol" w:hint="default"/>
      </w:rPr>
    </w:lvl>
    <w:lvl w:ilvl="7">
      <w:start w:val="1"/>
      <w:numFmt w:val="bullet"/>
      <w:lvlText w:val=""/>
      <w:lvlJc w:val="left"/>
      <w:pPr>
        <w:tabs>
          <w:tab w:val="num" w:pos="5954"/>
        </w:tabs>
        <w:ind w:left="6180" w:hanging="226"/>
      </w:pPr>
      <w:rPr>
        <w:rFonts w:ascii="Symbol" w:hAnsi="Symbol" w:hint="default"/>
      </w:rPr>
    </w:lvl>
    <w:lvl w:ilvl="8">
      <w:start w:val="1"/>
      <w:numFmt w:val="bullet"/>
      <w:lvlText w:val=""/>
      <w:lvlJc w:val="left"/>
      <w:pPr>
        <w:tabs>
          <w:tab w:val="num" w:pos="6804"/>
        </w:tabs>
        <w:ind w:left="7031" w:hanging="227"/>
      </w:pPr>
      <w:rPr>
        <w:rFonts w:ascii="Symbol" w:hAnsi="Symbol" w:hint="default"/>
      </w:rPr>
    </w:lvl>
  </w:abstractNum>
  <w:abstractNum w:abstractNumId="17" w15:restartNumberingAfterBreak="0">
    <w:nsid w:val="6A8662D4"/>
    <w:multiLevelType w:val="multilevel"/>
    <w:tmpl w:val="75384DEA"/>
    <w:numStyleLink w:val="FHNWAufzhlung"/>
  </w:abstractNum>
  <w:abstractNum w:abstractNumId="18" w15:restartNumberingAfterBreak="0">
    <w:nsid w:val="70C9118D"/>
    <w:multiLevelType w:val="hybridMultilevel"/>
    <w:tmpl w:val="29C4984E"/>
    <w:lvl w:ilvl="0" w:tplc="A956BA8A">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71133874"/>
    <w:multiLevelType w:val="hybridMultilevel"/>
    <w:tmpl w:val="FE686A94"/>
    <w:lvl w:ilvl="0" w:tplc="AB2679B2">
      <w:start w:val="1"/>
      <w:numFmt w:val="bullet"/>
      <w:lvlText w:val="–"/>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7128597C"/>
    <w:multiLevelType w:val="multilevel"/>
    <w:tmpl w:val="08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21" w15:restartNumberingAfterBreak="0">
    <w:nsid w:val="799F0B82"/>
    <w:multiLevelType w:val="multilevel"/>
    <w:tmpl w:val="AE48AF84"/>
    <w:lvl w:ilvl="0">
      <w:start w:val="1"/>
      <w:numFmt w:val="decimal"/>
      <w:lvlText w:val="%1."/>
      <w:lvlJc w:val="left"/>
      <w:pPr>
        <w:tabs>
          <w:tab w:val="num" w:pos="567"/>
        </w:tabs>
        <w:ind w:left="567" w:hanging="567"/>
      </w:pPr>
      <w:rPr>
        <w:rFonts w:hint="default"/>
        <w:color w:val="auto"/>
      </w:rPr>
    </w:lvl>
    <w:lvl w:ilvl="1">
      <w:start w:val="1"/>
      <w:numFmt w:val="decimal"/>
      <w:lvlText w:val="%1.%2"/>
      <w:lvlJc w:val="left"/>
      <w:pPr>
        <w:tabs>
          <w:tab w:val="num" w:pos="567"/>
        </w:tabs>
        <w:ind w:left="567" w:hanging="567"/>
      </w:pPr>
      <w:rPr>
        <w:rFonts w:hint="default"/>
      </w:rPr>
    </w:lvl>
    <w:lvl w:ilvl="2">
      <w:start w:val="1"/>
      <w:numFmt w:val="decimal"/>
      <w:lvlText w:val="%1.%3.%2"/>
      <w:lvlJc w:val="left"/>
      <w:pPr>
        <w:tabs>
          <w:tab w:val="num" w:pos="1627"/>
        </w:tabs>
        <w:ind w:left="567" w:hanging="567"/>
      </w:pPr>
      <w:rPr>
        <w:rFonts w:hint="default"/>
      </w:rPr>
    </w:lvl>
    <w:lvl w:ilvl="3">
      <w:start w:val="1"/>
      <w:numFmt w:val="decimal"/>
      <w:lvlText w:val="%3.%2.%1.%4"/>
      <w:lvlJc w:val="left"/>
      <w:pPr>
        <w:tabs>
          <w:tab w:val="num" w:pos="1987"/>
        </w:tabs>
        <w:ind w:left="567"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7B6B095B"/>
    <w:multiLevelType w:val="hybridMultilevel"/>
    <w:tmpl w:val="36E08DA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3" w15:restartNumberingAfterBreak="0">
    <w:nsid w:val="7E7D4B92"/>
    <w:multiLevelType w:val="multilevel"/>
    <w:tmpl w:val="75384DEA"/>
    <w:numStyleLink w:val="FHNWAufzhlung"/>
  </w:abstractNum>
  <w:num w:numId="1" w16cid:durableId="1353993146">
    <w:abstractNumId w:val="4"/>
  </w:num>
  <w:num w:numId="2" w16cid:durableId="533924607">
    <w:abstractNumId w:val="15"/>
  </w:num>
  <w:num w:numId="3" w16cid:durableId="1527521402">
    <w:abstractNumId w:val="18"/>
  </w:num>
  <w:num w:numId="4" w16cid:durableId="684938411">
    <w:abstractNumId w:val="3"/>
  </w:num>
  <w:num w:numId="5" w16cid:durableId="181867987">
    <w:abstractNumId w:val="22"/>
  </w:num>
  <w:num w:numId="6" w16cid:durableId="2016573901">
    <w:abstractNumId w:val="5"/>
  </w:num>
  <w:num w:numId="7" w16cid:durableId="894438532">
    <w:abstractNumId w:val="15"/>
  </w:num>
  <w:num w:numId="8" w16cid:durableId="1384714046">
    <w:abstractNumId w:val="1"/>
  </w:num>
  <w:num w:numId="9" w16cid:durableId="65230108">
    <w:abstractNumId w:val="2"/>
  </w:num>
  <w:num w:numId="10" w16cid:durableId="46339404">
    <w:abstractNumId w:val="14"/>
  </w:num>
  <w:num w:numId="11" w16cid:durableId="322974056">
    <w:abstractNumId w:val="10"/>
  </w:num>
  <w:num w:numId="12" w16cid:durableId="642931393">
    <w:abstractNumId w:val="11"/>
  </w:num>
  <w:num w:numId="13" w16cid:durableId="725688454">
    <w:abstractNumId w:val="7"/>
  </w:num>
  <w:num w:numId="14" w16cid:durableId="1153790887">
    <w:abstractNumId w:val="13"/>
  </w:num>
  <w:num w:numId="15" w16cid:durableId="728771408">
    <w:abstractNumId w:val="16"/>
  </w:num>
  <w:num w:numId="16" w16cid:durableId="1976639902">
    <w:abstractNumId w:val="0"/>
  </w:num>
  <w:num w:numId="17" w16cid:durableId="572588142">
    <w:abstractNumId w:val="20"/>
  </w:num>
  <w:num w:numId="18" w16cid:durableId="1879586819">
    <w:abstractNumId w:val="20"/>
    <w:lvlOverride w:ilvl="0">
      <w:lvl w:ilvl="0">
        <w:start w:val="1"/>
        <w:numFmt w:val="decimal"/>
        <w:pStyle w:val="berschrift1"/>
        <w:lvlText w:val="%1"/>
        <w:lvlJc w:val="left"/>
        <w:pPr>
          <w:ind w:left="432" w:hanging="432"/>
        </w:pPr>
        <w:rPr>
          <w:rFonts w:hint="default"/>
        </w:rPr>
      </w:lvl>
    </w:lvlOverride>
    <w:lvlOverride w:ilvl="1">
      <w:lvl w:ilvl="1">
        <w:start w:val="1"/>
        <w:numFmt w:val="decimal"/>
        <w:pStyle w:val="berschrift2"/>
        <w:lvlText w:val="%1.%2"/>
        <w:lvlJc w:val="left"/>
        <w:pPr>
          <w:ind w:left="576" w:hanging="576"/>
        </w:pPr>
        <w:rPr>
          <w:rFonts w:hint="default"/>
        </w:rPr>
      </w:lvl>
    </w:lvlOverride>
    <w:lvlOverride w:ilvl="2">
      <w:lvl w:ilvl="2">
        <w:start w:val="1"/>
        <w:numFmt w:val="decimal"/>
        <w:pStyle w:val="berschrift3"/>
        <w:lvlText w:val="%1.%2.%3"/>
        <w:lvlJc w:val="left"/>
        <w:pPr>
          <w:ind w:left="720" w:hanging="720"/>
        </w:pPr>
        <w:rPr>
          <w:rFonts w:hint="default"/>
        </w:rPr>
      </w:lvl>
    </w:lvlOverride>
    <w:lvlOverride w:ilvl="3">
      <w:lvl w:ilvl="3">
        <w:start w:val="1"/>
        <w:numFmt w:val="decimal"/>
        <w:pStyle w:val="berschrift4"/>
        <w:lvlText w:val="%1.%2.%3.%4"/>
        <w:lvlJc w:val="left"/>
        <w:pPr>
          <w:ind w:left="680" w:hanging="680"/>
        </w:pPr>
        <w:rPr>
          <w:rFonts w:hint="default"/>
        </w:rPr>
      </w:lvl>
    </w:lvlOverride>
    <w:lvlOverride w:ilvl="4">
      <w:lvl w:ilvl="4">
        <w:start w:val="1"/>
        <w:numFmt w:val="decimal"/>
        <w:pStyle w:val="berschrift5"/>
        <w:lvlText w:val="%1.%2.%3.%4.%5"/>
        <w:lvlJc w:val="left"/>
        <w:pPr>
          <w:ind w:left="1008" w:hanging="1008"/>
        </w:pPr>
        <w:rPr>
          <w:rFonts w:hint="default"/>
        </w:rPr>
      </w:lvl>
    </w:lvlOverride>
    <w:lvlOverride w:ilvl="5">
      <w:lvl w:ilvl="5">
        <w:start w:val="1"/>
        <w:numFmt w:val="decimal"/>
        <w:pStyle w:val="berschrift6"/>
        <w:lvlText w:val="%1.%2.%3.%4.%5.%6"/>
        <w:lvlJc w:val="left"/>
        <w:pPr>
          <w:ind w:left="1152" w:hanging="1152"/>
        </w:pPr>
        <w:rPr>
          <w:rFonts w:hint="default"/>
        </w:rPr>
      </w:lvl>
    </w:lvlOverride>
    <w:lvlOverride w:ilvl="6">
      <w:lvl w:ilvl="6">
        <w:start w:val="1"/>
        <w:numFmt w:val="decimal"/>
        <w:pStyle w:val="berschrift7"/>
        <w:lvlText w:val="%1.%2.%3.%4.%5.%6.%7"/>
        <w:lvlJc w:val="left"/>
        <w:pPr>
          <w:ind w:left="1296" w:hanging="1296"/>
        </w:pPr>
        <w:rPr>
          <w:rFonts w:hint="default"/>
        </w:rPr>
      </w:lvl>
    </w:lvlOverride>
    <w:lvlOverride w:ilvl="7">
      <w:lvl w:ilvl="7">
        <w:start w:val="1"/>
        <w:numFmt w:val="decimal"/>
        <w:pStyle w:val="berschrift8"/>
        <w:lvlText w:val="%1.%2.%3.%4.%5.%6.%7.%8"/>
        <w:lvlJc w:val="left"/>
        <w:pPr>
          <w:ind w:left="1440" w:hanging="1440"/>
        </w:pPr>
        <w:rPr>
          <w:rFonts w:hint="default"/>
        </w:rPr>
      </w:lvl>
    </w:lvlOverride>
    <w:lvlOverride w:ilvl="8">
      <w:lvl w:ilvl="8">
        <w:start w:val="1"/>
        <w:numFmt w:val="decimal"/>
        <w:pStyle w:val="berschrift9"/>
        <w:lvlText w:val="%1.%2.%3.%4.%5.%6.%7.%8.%9"/>
        <w:lvlJc w:val="left"/>
        <w:pPr>
          <w:ind w:left="1584" w:hanging="1584"/>
        </w:pPr>
        <w:rPr>
          <w:rFonts w:hint="default"/>
        </w:rPr>
      </w:lvl>
    </w:lvlOverride>
  </w:num>
  <w:num w:numId="19" w16cid:durableId="1659311279">
    <w:abstractNumId w:val="8"/>
  </w:num>
  <w:num w:numId="20" w16cid:durableId="1084372380">
    <w:abstractNumId w:val="12"/>
  </w:num>
  <w:num w:numId="21" w16cid:durableId="132336328">
    <w:abstractNumId w:val="21"/>
  </w:num>
  <w:num w:numId="22" w16cid:durableId="7073804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37044185">
    <w:abstractNumId w:val="17"/>
  </w:num>
  <w:num w:numId="24" w16cid:durableId="1010565393">
    <w:abstractNumId w:val="23"/>
  </w:num>
  <w:num w:numId="25" w16cid:durableId="1115516461">
    <w:abstractNumId w:val="9"/>
  </w:num>
  <w:num w:numId="26" w16cid:durableId="1717508817">
    <w:abstractNumId w:val="6"/>
  </w:num>
  <w:num w:numId="27" w16cid:durableId="164365715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7F6"/>
    <w:rsid w:val="00000F11"/>
    <w:rsid w:val="000022F1"/>
    <w:rsid w:val="00003275"/>
    <w:rsid w:val="0001163D"/>
    <w:rsid w:val="0001633F"/>
    <w:rsid w:val="00016994"/>
    <w:rsid w:val="00016EE5"/>
    <w:rsid w:val="000210DE"/>
    <w:rsid w:val="00023DD5"/>
    <w:rsid w:val="00024BB8"/>
    <w:rsid w:val="00025652"/>
    <w:rsid w:val="00031006"/>
    <w:rsid w:val="000366ED"/>
    <w:rsid w:val="00042CB0"/>
    <w:rsid w:val="00045654"/>
    <w:rsid w:val="000477A1"/>
    <w:rsid w:val="0005088A"/>
    <w:rsid w:val="00054D53"/>
    <w:rsid w:val="0005534A"/>
    <w:rsid w:val="00056B47"/>
    <w:rsid w:val="000603E0"/>
    <w:rsid w:val="00060CA1"/>
    <w:rsid w:val="000647C2"/>
    <w:rsid w:val="00064BE6"/>
    <w:rsid w:val="00071507"/>
    <w:rsid w:val="00072C43"/>
    <w:rsid w:val="0007624E"/>
    <w:rsid w:val="00082F49"/>
    <w:rsid w:val="00083C08"/>
    <w:rsid w:val="00084E3E"/>
    <w:rsid w:val="0008526C"/>
    <w:rsid w:val="00085868"/>
    <w:rsid w:val="0008729C"/>
    <w:rsid w:val="00095AF0"/>
    <w:rsid w:val="000976AF"/>
    <w:rsid w:val="000A13CC"/>
    <w:rsid w:val="000A5CBB"/>
    <w:rsid w:val="000A68B9"/>
    <w:rsid w:val="000A7F58"/>
    <w:rsid w:val="000B06F5"/>
    <w:rsid w:val="000B3597"/>
    <w:rsid w:val="000B431A"/>
    <w:rsid w:val="000B510D"/>
    <w:rsid w:val="000B5CF5"/>
    <w:rsid w:val="000B7D69"/>
    <w:rsid w:val="000C7EAB"/>
    <w:rsid w:val="000D4549"/>
    <w:rsid w:val="000D4905"/>
    <w:rsid w:val="000E4367"/>
    <w:rsid w:val="000E5CC1"/>
    <w:rsid w:val="000F78AB"/>
    <w:rsid w:val="000F7F62"/>
    <w:rsid w:val="00106506"/>
    <w:rsid w:val="00106CBB"/>
    <w:rsid w:val="00106EAE"/>
    <w:rsid w:val="00113E0B"/>
    <w:rsid w:val="001149D2"/>
    <w:rsid w:val="00115E31"/>
    <w:rsid w:val="00125F91"/>
    <w:rsid w:val="00130475"/>
    <w:rsid w:val="001413EE"/>
    <w:rsid w:val="00144BC6"/>
    <w:rsid w:val="0014698C"/>
    <w:rsid w:val="00147634"/>
    <w:rsid w:val="00150ABA"/>
    <w:rsid w:val="00156267"/>
    <w:rsid w:val="00156BA9"/>
    <w:rsid w:val="00166114"/>
    <w:rsid w:val="00166775"/>
    <w:rsid w:val="0016754A"/>
    <w:rsid w:val="00177545"/>
    <w:rsid w:val="00180D32"/>
    <w:rsid w:val="00181BA9"/>
    <w:rsid w:val="0018725E"/>
    <w:rsid w:val="001923AD"/>
    <w:rsid w:val="001938C5"/>
    <w:rsid w:val="00194297"/>
    <w:rsid w:val="00194A36"/>
    <w:rsid w:val="001B3D59"/>
    <w:rsid w:val="001B7F25"/>
    <w:rsid w:val="001C3A23"/>
    <w:rsid w:val="001C78CA"/>
    <w:rsid w:val="001C7FB1"/>
    <w:rsid w:val="001D1088"/>
    <w:rsid w:val="001D71DD"/>
    <w:rsid w:val="001E2E8C"/>
    <w:rsid w:val="001E544A"/>
    <w:rsid w:val="001F4548"/>
    <w:rsid w:val="001F523F"/>
    <w:rsid w:val="001F52CF"/>
    <w:rsid w:val="00203DDE"/>
    <w:rsid w:val="002063DA"/>
    <w:rsid w:val="00207306"/>
    <w:rsid w:val="00213675"/>
    <w:rsid w:val="0021385C"/>
    <w:rsid w:val="00216666"/>
    <w:rsid w:val="002223D6"/>
    <w:rsid w:val="0022506B"/>
    <w:rsid w:val="002259EE"/>
    <w:rsid w:val="002274B6"/>
    <w:rsid w:val="002362D0"/>
    <w:rsid w:val="0024261F"/>
    <w:rsid w:val="00245A9F"/>
    <w:rsid w:val="00246053"/>
    <w:rsid w:val="00251B94"/>
    <w:rsid w:val="00263085"/>
    <w:rsid w:val="002761BB"/>
    <w:rsid w:val="00280A66"/>
    <w:rsid w:val="00281470"/>
    <w:rsid w:val="00281CDB"/>
    <w:rsid w:val="00287478"/>
    <w:rsid w:val="0029605A"/>
    <w:rsid w:val="002A0CC7"/>
    <w:rsid w:val="002A27DF"/>
    <w:rsid w:val="002A4CB7"/>
    <w:rsid w:val="002A5372"/>
    <w:rsid w:val="002B467D"/>
    <w:rsid w:val="002B5AD4"/>
    <w:rsid w:val="002C452B"/>
    <w:rsid w:val="002D388C"/>
    <w:rsid w:val="002E1298"/>
    <w:rsid w:val="002E139A"/>
    <w:rsid w:val="002E6165"/>
    <w:rsid w:val="002E7766"/>
    <w:rsid w:val="002E7ACC"/>
    <w:rsid w:val="002F03C2"/>
    <w:rsid w:val="0030042B"/>
    <w:rsid w:val="0030669B"/>
    <w:rsid w:val="00310B69"/>
    <w:rsid w:val="003118E1"/>
    <w:rsid w:val="003137E2"/>
    <w:rsid w:val="00331289"/>
    <w:rsid w:val="00334CA1"/>
    <w:rsid w:val="00336546"/>
    <w:rsid w:val="00340525"/>
    <w:rsid w:val="003443EC"/>
    <w:rsid w:val="00345F41"/>
    <w:rsid w:val="003464B8"/>
    <w:rsid w:val="003468DF"/>
    <w:rsid w:val="00350842"/>
    <w:rsid w:val="00351B21"/>
    <w:rsid w:val="00351E21"/>
    <w:rsid w:val="00352A14"/>
    <w:rsid w:val="0036476B"/>
    <w:rsid w:val="00371276"/>
    <w:rsid w:val="00375A78"/>
    <w:rsid w:val="00377142"/>
    <w:rsid w:val="00381758"/>
    <w:rsid w:val="003827EA"/>
    <w:rsid w:val="003835EE"/>
    <w:rsid w:val="00395053"/>
    <w:rsid w:val="003A75E1"/>
    <w:rsid w:val="003B175A"/>
    <w:rsid w:val="003B24C9"/>
    <w:rsid w:val="003B7F90"/>
    <w:rsid w:val="003C0EF1"/>
    <w:rsid w:val="003D0C66"/>
    <w:rsid w:val="003D1115"/>
    <w:rsid w:val="003D4F97"/>
    <w:rsid w:val="003D70A0"/>
    <w:rsid w:val="003D7B57"/>
    <w:rsid w:val="003D7C53"/>
    <w:rsid w:val="003F3832"/>
    <w:rsid w:val="003F5F46"/>
    <w:rsid w:val="00400861"/>
    <w:rsid w:val="00405B61"/>
    <w:rsid w:val="004063F6"/>
    <w:rsid w:val="0040684A"/>
    <w:rsid w:val="00406C8A"/>
    <w:rsid w:val="00412A26"/>
    <w:rsid w:val="00417262"/>
    <w:rsid w:val="00420F57"/>
    <w:rsid w:val="004233BB"/>
    <w:rsid w:val="00425687"/>
    <w:rsid w:val="00427533"/>
    <w:rsid w:val="004330BD"/>
    <w:rsid w:val="0043589E"/>
    <w:rsid w:val="00437505"/>
    <w:rsid w:val="00444840"/>
    <w:rsid w:val="00460C63"/>
    <w:rsid w:val="004618EF"/>
    <w:rsid w:val="004620C3"/>
    <w:rsid w:val="00462766"/>
    <w:rsid w:val="0046331D"/>
    <w:rsid w:val="00467C69"/>
    <w:rsid w:val="0047313C"/>
    <w:rsid w:val="00473483"/>
    <w:rsid w:val="0048060A"/>
    <w:rsid w:val="004810FA"/>
    <w:rsid w:val="004867F4"/>
    <w:rsid w:val="00492FBF"/>
    <w:rsid w:val="004A13B8"/>
    <w:rsid w:val="004B30B0"/>
    <w:rsid w:val="004B3785"/>
    <w:rsid w:val="004B558A"/>
    <w:rsid w:val="004C550E"/>
    <w:rsid w:val="004C5569"/>
    <w:rsid w:val="004C6864"/>
    <w:rsid w:val="004D0A4D"/>
    <w:rsid w:val="004D12F0"/>
    <w:rsid w:val="004D18D1"/>
    <w:rsid w:val="004D2195"/>
    <w:rsid w:val="004D31E0"/>
    <w:rsid w:val="004D73AB"/>
    <w:rsid w:val="004E4423"/>
    <w:rsid w:val="004E74B4"/>
    <w:rsid w:val="004E7CD7"/>
    <w:rsid w:val="004F114D"/>
    <w:rsid w:val="004F1437"/>
    <w:rsid w:val="004F3043"/>
    <w:rsid w:val="004F505A"/>
    <w:rsid w:val="004F6326"/>
    <w:rsid w:val="00500A9A"/>
    <w:rsid w:val="0052436D"/>
    <w:rsid w:val="0052527B"/>
    <w:rsid w:val="00525C90"/>
    <w:rsid w:val="005336F1"/>
    <w:rsid w:val="0053448D"/>
    <w:rsid w:val="00534785"/>
    <w:rsid w:val="005370FE"/>
    <w:rsid w:val="00540AB3"/>
    <w:rsid w:val="00556F9A"/>
    <w:rsid w:val="00563101"/>
    <w:rsid w:val="00566653"/>
    <w:rsid w:val="005717E3"/>
    <w:rsid w:val="00572350"/>
    <w:rsid w:val="0057705E"/>
    <w:rsid w:val="0058303B"/>
    <w:rsid w:val="00585C8D"/>
    <w:rsid w:val="00585F73"/>
    <w:rsid w:val="005908E2"/>
    <w:rsid w:val="005936A7"/>
    <w:rsid w:val="00593BEB"/>
    <w:rsid w:val="00595194"/>
    <w:rsid w:val="00596A56"/>
    <w:rsid w:val="005A5131"/>
    <w:rsid w:val="005A5524"/>
    <w:rsid w:val="005A5E71"/>
    <w:rsid w:val="005A7CBA"/>
    <w:rsid w:val="005B3C7E"/>
    <w:rsid w:val="005B4C63"/>
    <w:rsid w:val="005B6D52"/>
    <w:rsid w:val="005C22B0"/>
    <w:rsid w:val="005C3970"/>
    <w:rsid w:val="005C5BDD"/>
    <w:rsid w:val="005C5E72"/>
    <w:rsid w:val="005C6B6E"/>
    <w:rsid w:val="005C7390"/>
    <w:rsid w:val="005D06CF"/>
    <w:rsid w:val="005E2CF4"/>
    <w:rsid w:val="005E2EF6"/>
    <w:rsid w:val="005E3FF6"/>
    <w:rsid w:val="005E5314"/>
    <w:rsid w:val="005F37A7"/>
    <w:rsid w:val="005F4B58"/>
    <w:rsid w:val="0060139C"/>
    <w:rsid w:val="00604B68"/>
    <w:rsid w:val="00605947"/>
    <w:rsid w:val="0060681A"/>
    <w:rsid w:val="00607F7C"/>
    <w:rsid w:val="00611915"/>
    <w:rsid w:val="006278E7"/>
    <w:rsid w:val="00632602"/>
    <w:rsid w:val="00633A4F"/>
    <w:rsid w:val="00637D12"/>
    <w:rsid w:val="00640233"/>
    <w:rsid w:val="0064190D"/>
    <w:rsid w:val="0064485E"/>
    <w:rsid w:val="006453B4"/>
    <w:rsid w:val="006462C7"/>
    <w:rsid w:val="00652C10"/>
    <w:rsid w:val="00654D5B"/>
    <w:rsid w:val="00662BB3"/>
    <w:rsid w:val="0066340B"/>
    <w:rsid w:val="006648D2"/>
    <w:rsid w:val="00672C6E"/>
    <w:rsid w:val="006748BA"/>
    <w:rsid w:val="00676352"/>
    <w:rsid w:val="00684E43"/>
    <w:rsid w:val="006872AA"/>
    <w:rsid w:val="00687A4C"/>
    <w:rsid w:val="00687BE5"/>
    <w:rsid w:val="006973A3"/>
    <w:rsid w:val="006A1F96"/>
    <w:rsid w:val="006A606C"/>
    <w:rsid w:val="006C2EC1"/>
    <w:rsid w:val="006C39A6"/>
    <w:rsid w:val="006C3A49"/>
    <w:rsid w:val="006D02C9"/>
    <w:rsid w:val="006D0D13"/>
    <w:rsid w:val="006D1010"/>
    <w:rsid w:val="006D3445"/>
    <w:rsid w:val="006E474A"/>
    <w:rsid w:val="006E4E0B"/>
    <w:rsid w:val="006F4D85"/>
    <w:rsid w:val="006F5DB3"/>
    <w:rsid w:val="00700338"/>
    <w:rsid w:val="00705587"/>
    <w:rsid w:val="0070597A"/>
    <w:rsid w:val="00710CED"/>
    <w:rsid w:val="00723C29"/>
    <w:rsid w:val="00727F64"/>
    <w:rsid w:val="00730FF8"/>
    <w:rsid w:val="00731FAF"/>
    <w:rsid w:val="00735502"/>
    <w:rsid w:val="00736060"/>
    <w:rsid w:val="0073767C"/>
    <w:rsid w:val="007379F1"/>
    <w:rsid w:val="00740E64"/>
    <w:rsid w:val="00743D99"/>
    <w:rsid w:val="00745CB0"/>
    <w:rsid w:val="00747BE9"/>
    <w:rsid w:val="007531B9"/>
    <w:rsid w:val="00756D65"/>
    <w:rsid w:val="00757602"/>
    <w:rsid w:val="00772528"/>
    <w:rsid w:val="00775992"/>
    <w:rsid w:val="00783DC6"/>
    <w:rsid w:val="007863CE"/>
    <w:rsid w:val="00787B51"/>
    <w:rsid w:val="007922B5"/>
    <w:rsid w:val="00792889"/>
    <w:rsid w:val="00796720"/>
    <w:rsid w:val="007970AD"/>
    <w:rsid w:val="007A5DBA"/>
    <w:rsid w:val="007A7D56"/>
    <w:rsid w:val="007A7E94"/>
    <w:rsid w:val="007B1576"/>
    <w:rsid w:val="007B405B"/>
    <w:rsid w:val="007B412D"/>
    <w:rsid w:val="007B499C"/>
    <w:rsid w:val="007B4AE7"/>
    <w:rsid w:val="007B5A14"/>
    <w:rsid w:val="007B5A8A"/>
    <w:rsid w:val="007C29AE"/>
    <w:rsid w:val="007C2CBA"/>
    <w:rsid w:val="007C65EC"/>
    <w:rsid w:val="007D06DE"/>
    <w:rsid w:val="007D0D4E"/>
    <w:rsid w:val="007D27D0"/>
    <w:rsid w:val="007D3D38"/>
    <w:rsid w:val="007E20D3"/>
    <w:rsid w:val="007E3C24"/>
    <w:rsid w:val="007E6160"/>
    <w:rsid w:val="007F05CD"/>
    <w:rsid w:val="007F1A3F"/>
    <w:rsid w:val="007F1D89"/>
    <w:rsid w:val="007F5ED3"/>
    <w:rsid w:val="0080251F"/>
    <w:rsid w:val="0080267A"/>
    <w:rsid w:val="0080301F"/>
    <w:rsid w:val="00804879"/>
    <w:rsid w:val="00804D63"/>
    <w:rsid w:val="00805794"/>
    <w:rsid w:val="00810FEA"/>
    <w:rsid w:val="0081186B"/>
    <w:rsid w:val="00822447"/>
    <w:rsid w:val="008249BA"/>
    <w:rsid w:val="00831750"/>
    <w:rsid w:val="00844419"/>
    <w:rsid w:val="00846B2E"/>
    <w:rsid w:val="00856097"/>
    <w:rsid w:val="00856EEE"/>
    <w:rsid w:val="0087133C"/>
    <w:rsid w:val="008727A3"/>
    <w:rsid w:val="00872A31"/>
    <w:rsid w:val="008770DE"/>
    <w:rsid w:val="00880EB5"/>
    <w:rsid w:val="0088210F"/>
    <w:rsid w:val="00884CF6"/>
    <w:rsid w:val="00890A63"/>
    <w:rsid w:val="00890D27"/>
    <w:rsid w:val="00895842"/>
    <w:rsid w:val="00896029"/>
    <w:rsid w:val="00897923"/>
    <w:rsid w:val="008A668B"/>
    <w:rsid w:val="008A6917"/>
    <w:rsid w:val="008B0957"/>
    <w:rsid w:val="008C043B"/>
    <w:rsid w:val="008C224B"/>
    <w:rsid w:val="008C4E35"/>
    <w:rsid w:val="008C7AC3"/>
    <w:rsid w:val="008D3C62"/>
    <w:rsid w:val="008D45F2"/>
    <w:rsid w:val="008E1171"/>
    <w:rsid w:val="008E73D6"/>
    <w:rsid w:val="008F0FA9"/>
    <w:rsid w:val="008F57BB"/>
    <w:rsid w:val="008F6391"/>
    <w:rsid w:val="008F70BF"/>
    <w:rsid w:val="00903CE6"/>
    <w:rsid w:val="00903D08"/>
    <w:rsid w:val="009109E4"/>
    <w:rsid w:val="00914A55"/>
    <w:rsid w:val="00915E7B"/>
    <w:rsid w:val="00920CFA"/>
    <w:rsid w:val="00923475"/>
    <w:rsid w:val="00933D96"/>
    <w:rsid w:val="0093668C"/>
    <w:rsid w:val="009368E6"/>
    <w:rsid w:val="00940096"/>
    <w:rsid w:val="009436CE"/>
    <w:rsid w:val="00944038"/>
    <w:rsid w:val="00944469"/>
    <w:rsid w:val="0095289E"/>
    <w:rsid w:val="00952F27"/>
    <w:rsid w:val="009578C2"/>
    <w:rsid w:val="009616CF"/>
    <w:rsid w:val="00976795"/>
    <w:rsid w:val="009822A4"/>
    <w:rsid w:val="00982B35"/>
    <w:rsid w:val="00985D14"/>
    <w:rsid w:val="00986379"/>
    <w:rsid w:val="00991F1F"/>
    <w:rsid w:val="009A5896"/>
    <w:rsid w:val="009C528E"/>
    <w:rsid w:val="009C6A02"/>
    <w:rsid w:val="009D1E0D"/>
    <w:rsid w:val="009D5C20"/>
    <w:rsid w:val="009D6311"/>
    <w:rsid w:val="009D65FB"/>
    <w:rsid w:val="009E2DEA"/>
    <w:rsid w:val="009E4BF0"/>
    <w:rsid w:val="009E55BD"/>
    <w:rsid w:val="009E5F59"/>
    <w:rsid w:val="009E67A7"/>
    <w:rsid w:val="009F3FFB"/>
    <w:rsid w:val="009F4E69"/>
    <w:rsid w:val="009F6745"/>
    <w:rsid w:val="009F7F4A"/>
    <w:rsid w:val="00A03A54"/>
    <w:rsid w:val="00A0797E"/>
    <w:rsid w:val="00A10D4B"/>
    <w:rsid w:val="00A119F2"/>
    <w:rsid w:val="00A179F4"/>
    <w:rsid w:val="00A27670"/>
    <w:rsid w:val="00A443DC"/>
    <w:rsid w:val="00A458C1"/>
    <w:rsid w:val="00A5737E"/>
    <w:rsid w:val="00A603DD"/>
    <w:rsid w:val="00A61FDD"/>
    <w:rsid w:val="00A64317"/>
    <w:rsid w:val="00A6536C"/>
    <w:rsid w:val="00A71AE2"/>
    <w:rsid w:val="00A723BF"/>
    <w:rsid w:val="00A727AD"/>
    <w:rsid w:val="00A74431"/>
    <w:rsid w:val="00A75FF4"/>
    <w:rsid w:val="00A76598"/>
    <w:rsid w:val="00A77C3D"/>
    <w:rsid w:val="00A91BDD"/>
    <w:rsid w:val="00AA0020"/>
    <w:rsid w:val="00AA1493"/>
    <w:rsid w:val="00AB6241"/>
    <w:rsid w:val="00AB6EC8"/>
    <w:rsid w:val="00AC055A"/>
    <w:rsid w:val="00AC0F7D"/>
    <w:rsid w:val="00AC13C3"/>
    <w:rsid w:val="00AC1D9F"/>
    <w:rsid w:val="00AC50CB"/>
    <w:rsid w:val="00AC5658"/>
    <w:rsid w:val="00AC5B16"/>
    <w:rsid w:val="00AD0C43"/>
    <w:rsid w:val="00AD509F"/>
    <w:rsid w:val="00AD5487"/>
    <w:rsid w:val="00AD7436"/>
    <w:rsid w:val="00AE71A8"/>
    <w:rsid w:val="00AF5E3F"/>
    <w:rsid w:val="00AF6316"/>
    <w:rsid w:val="00AF7047"/>
    <w:rsid w:val="00B0525E"/>
    <w:rsid w:val="00B06AB9"/>
    <w:rsid w:val="00B120AA"/>
    <w:rsid w:val="00B122DF"/>
    <w:rsid w:val="00B136CC"/>
    <w:rsid w:val="00B17F5A"/>
    <w:rsid w:val="00B22333"/>
    <w:rsid w:val="00B22B80"/>
    <w:rsid w:val="00B24F37"/>
    <w:rsid w:val="00B253C0"/>
    <w:rsid w:val="00B254C4"/>
    <w:rsid w:val="00B305F1"/>
    <w:rsid w:val="00B31987"/>
    <w:rsid w:val="00B33577"/>
    <w:rsid w:val="00B34146"/>
    <w:rsid w:val="00B36A88"/>
    <w:rsid w:val="00B45AB9"/>
    <w:rsid w:val="00B534BF"/>
    <w:rsid w:val="00B64A88"/>
    <w:rsid w:val="00B66402"/>
    <w:rsid w:val="00B8168D"/>
    <w:rsid w:val="00B8185F"/>
    <w:rsid w:val="00B83965"/>
    <w:rsid w:val="00B927F6"/>
    <w:rsid w:val="00B928D9"/>
    <w:rsid w:val="00B93B55"/>
    <w:rsid w:val="00B955B4"/>
    <w:rsid w:val="00BA007F"/>
    <w:rsid w:val="00BA145E"/>
    <w:rsid w:val="00BA247B"/>
    <w:rsid w:val="00BA4074"/>
    <w:rsid w:val="00BA52FB"/>
    <w:rsid w:val="00BA5509"/>
    <w:rsid w:val="00BB2D29"/>
    <w:rsid w:val="00BC265B"/>
    <w:rsid w:val="00BC2AAC"/>
    <w:rsid w:val="00BC3F8B"/>
    <w:rsid w:val="00BC5691"/>
    <w:rsid w:val="00BD6AE1"/>
    <w:rsid w:val="00BD7779"/>
    <w:rsid w:val="00BE2EDC"/>
    <w:rsid w:val="00BE3E40"/>
    <w:rsid w:val="00BF091D"/>
    <w:rsid w:val="00BF598C"/>
    <w:rsid w:val="00BF6F8C"/>
    <w:rsid w:val="00C00C5D"/>
    <w:rsid w:val="00C00E02"/>
    <w:rsid w:val="00C028A5"/>
    <w:rsid w:val="00C03595"/>
    <w:rsid w:val="00C05897"/>
    <w:rsid w:val="00C16614"/>
    <w:rsid w:val="00C201AB"/>
    <w:rsid w:val="00C26422"/>
    <w:rsid w:val="00C26454"/>
    <w:rsid w:val="00C30F63"/>
    <w:rsid w:val="00C325BF"/>
    <w:rsid w:val="00C36175"/>
    <w:rsid w:val="00C46B98"/>
    <w:rsid w:val="00C50216"/>
    <w:rsid w:val="00C5031F"/>
    <w:rsid w:val="00C50A60"/>
    <w:rsid w:val="00C5226F"/>
    <w:rsid w:val="00C536C2"/>
    <w:rsid w:val="00C55850"/>
    <w:rsid w:val="00C704EB"/>
    <w:rsid w:val="00C71C1F"/>
    <w:rsid w:val="00C76B04"/>
    <w:rsid w:val="00C800C5"/>
    <w:rsid w:val="00C84394"/>
    <w:rsid w:val="00C84903"/>
    <w:rsid w:val="00C86A58"/>
    <w:rsid w:val="00C86E2E"/>
    <w:rsid w:val="00C90D5A"/>
    <w:rsid w:val="00C92C25"/>
    <w:rsid w:val="00C94291"/>
    <w:rsid w:val="00CA3BBF"/>
    <w:rsid w:val="00CA50DE"/>
    <w:rsid w:val="00CA725D"/>
    <w:rsid w:val="00CB2968"/>
    <w:rsid w:val="00CB5268"/>
    <w:rsid w:val="00CB52E4"/>
    <w:rsid w:val="00CC516A"/>
    <w:rsid w:val="00CC5554"/>
    <w:rsid w:val="00CC6F52"/>
    <w:rsid w:val="00CC7514"/>
    <w:rsid w:val="00CC7BF8"/>
    <w:rsid w:val="00CD75B3"/>
    <w:rsid w:val="00CE2B5E"/>
    <w:rsid w:val="00CE3A82"/>
    <w:rsid w:val="00CF5B2F"/>
    <w:rsid w:val="00D00609"/>
    <w:rsid w:val="00D00F1A"/>
    <w:rsid w:val="00D01EA9"/>
    <w:rsid w:val="00D06D2E"/>
    <w:rsid w:val="00D1052F"/>
    <w:rsid w:val="00D132F1"/>
    <w:rsid w:val="00D14D04"/>
    <w:rsid w:val="00D20B04"/>
    <w:rsid w:val="00D30D80"/>
    <w:rsid w:val="00D3108D"/>
    <w:rsid w:val="00D31F02"/>
    <w:rsid w:val="00D3266A"/>
    <w:rsid w:val="00D32A0D"/>
    <w:rsid w:val="00D36B2A"/>
    <w:rsid w:val="00D40A08"/>
    <w:rsid w:val="00D41D91"/>
    <w:rsid w:val="00D43676"/>
    <w:rsid w:val="00D456E5"/>
    <w:rsid w:val="00D46AC7"/>
    <w:rsid w:val="00D47023"/>
    <w:rsid w:val="00D50469"/>
    <w:rsid w:val="00D56FC9"/>
    <w:rsid w:val="00D65D3E"/>
    <w:rsid w:val="00D75866"/>
    <w:rsid w:val="00D774E5"/>
    <w:rsid w:val="00D778D9"/>
    <w:rsid w:val="00D8401B"/>
    <w:rsid w:val="00D86D0A"/>
    <w:rsid w:val="00D9024A"/>
    <w:rsid w:val="00DA0D9D"/>
    <w:rsid w:val="00DB4AE7"/>
    <w:rsid w:val="00DB6A09"/>
    <w:rsid w:val="00DC296B"/>
    <w:rsid w:val="00DC7A79"/>
    <w:rsid w:val="00DC7E60"/>
    <w:rsid w:val="00DD0651"/>
    <w:rsid w:val="00DE5E1C"/>
    <w:rsid w:val="00DF2D5D"/>
    <w:rsid w:val="00DF4F01"/>
    <w:rsid w:val="00DF7776"/>
    <w:rsid w:val="00DF7D0C"/>
    <w:rsid w:val="00E010A0"/>
    <w:rsid w:val="00E02598"/>
    <w:rsid w:val="00E04941"/>
    <w:rsid w:val="00E061D5"/>
    <w:rsid w:val="00E1180F"/>
    <w:rsid w:val="00E12867"/>
    <w:rsid w:val="00E14775"/>
    <w:rsid w:val="00E14CD1"/>
    <w:rsid w:val="00E17022"/>
    <w:rsid w:val="00E2114C"/>
    <w:rsid w:val="00E24705"/>
    <w:rsid w:val="00E31772"/>
    <w:rsid w:val="00E33C7B"/>
    <w:rsid w:val="00E355D9"/>
    <w:rsid w:val="00E35810"/>
    <w:rsid w:val="00E36172"/>
    <w:rsid w:val="00E41E14"/>
    <w:rsid w:val="00E41F2C"/>
    <w:rsid w:val="00E54418"/>
    <w:rsid w:val="00E54CB2"/>
    <w:rsid w:val="00E57858"/>
    <w:rsid w:val="00E60B80"/>
    <w:rsid w:val="00E632A0"/>
    <w:rsid w:val="00E63451"/>
    <w:rsid w:val="00E639C9"/>
    <w:rsid w:val="00E64A70"/>
    <w:rsid w:val="00E92461"/>
    <w:rsid w:val="00E93446"/>
    <w:rsid w:val="00E94715"/>
    <w:rsid w:val="00E949DE"/>
    <w:rsid w:val="00E96FDF"/>
    <w:rsid w:val="00EA5D44"/>
    <w:rsid w:val="00EA7972"/>
    <w:rsid w:val="00EB0A2A"/>
    <w:rsid w:val="00EB4BED"/>
    <w:rsid w:val="00EC0DCB"/>
    <w:rsid w:val="00EC489F"/>
    <w:rsid w:val="00EC4D80"/>
    <w:rsid w:val="00EC7105"/>
    <w:rsid w:val="00ED076C"/>
    <w:rsid w:val="00ED0D02"/>
    <w:rsid w:val="00ED0D2E"/>
    <w:rsid w:val="00ED0F33"/>
    <w:rsid w:val="00ED3CAE"/>
    <w:rsid w:val="00ED430A"/>
    <w:rsid w:val="00ED6A2D"/>
    <w:rsid w:val="00ED7488"/>
    <w:rsid w:val="00ED7799"/>
    <w:rsid w:val="00EE16A7"/>
    <w:rsid w:val="00EE3755"/>
    <w:rsid w:val="00EF37AE"/>
    <w:rsid w:val="00F0338F"/>
    <w:rsid w:val="00F06D0C"/>
    <w:rsid w:val="00F13CE4"/>
    <w:rsid w:val="00F140C5"/>
    <w:rsid w:val="00F16CB5"/>
    <w:rsid w:val="00F20D14"/>
    <w:rsid w:val="00F215A5"/>
    <w:rsid w:val="00F2238D"/>
    <w:rsid w:val="00F22E57"/>
    <w:rsid w:val="00F24BCA"/>
    <w:rsid w:val="00F369AA"/>
    <w:rsid w:val="00F375BD"/>
    <w:rsid w:val="00F45508"/>
    <w:rsid w:val="00F51D2D"/>
    <w:rsid w:val="00F5662D"/>
    <w:rsid w:val="00F56BE1"/>
    <w:rsid w:val="00F61710"/>
    <w:rsid w:val="00F73D6D"/>
    <w:rsid w:val="00F8301C"/>
    <w:rsid w:val="00F83270"/>
    <w:rsid w:val="00F84379"/>
    <w:rsid w:val="00F86BB7"/>
    <w:rsid w:val="00F945D0"/>
    <w:rsid w:val="00FA25AC"/>
    <w:rsid w:val="00FA463F"/>
    <w:rsid w:val="00FB7E5F"/>
    <w:rsid w:val="00FC565C"/>
    <w:rsid w:val="00FD1AB7"/>
    <w:rsid w:val="00FD6B70"/>
    <w:rsid w:val="00FD6D05"/>
    <w:rsid w:val="00FE0112"/>
    <w:rsid w:val="00FE33FE"/>
    <w:rsid w:val="00FF1F26"/>
    <w:rsid w:val="00FF7A2E"/>
    <w:rsid w:val="1036220E"/>
    <w:rsid w:val="10DB00E6"/>
    <w:rsid w:val="54DC7101"/>
  </w:rsids>
  <m:mathPr>
    <m:mathFont m:val="Cambria Math"/>
    <m:brkBin m:val="before"/>
    <m:brkBinSub m:val="--"/>
    <m:smallFrac m:val="0"/>
    <m:dispDef/>
    <m:lMargin m:val="0"/>
    <m:rMargin m:val="0"/>
    <m:defJc m:val="centerGroup"/>
    <m:wrapIndent m:val="1440"/>
    <m:intLim m:val="subSup"/>
    <m:naryLim m:val="undOvr"/>
  </m:mathPr>
  <w:themeFontLang w:val="de-CH"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D553E6"/>
  <w15:chartTrackingRefBased/>
  <w15:docId w15:val="{C19CE29C-CF4C-46C8-BDCC-E552BEDFC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qFormat="1"/>
    <w:lsdException w:name="Signature"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qFormat="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57602"/>
    <w:pPr>
      <w:spacing w:after="0" w:line="240" w:lineRule="auto"/>
    </w:pPr>
    <w:rPr>
      <w:rFonts w:ascii="Arial" w:hAnsi="Arial"/>
    </w:rPr>
  </w:style>
  <w:style w:type="paragraph" w:styleId="berschrift1">
    <w:name w:val="heading 1"/>
    <w:basedOn w:val="Standard"/>
    <w:next w:val="Standard"/>
    <w:link w:val="berschrift1Zchn"/>
    <w:uiPriority w:val="9"/>
    <w:qFormat/>
    <w:rsid w:val="000E5CC1"/>
    <w:pPr>
      <w:keepNext/>
      <w:keepLines/>
      <w:numPr>
        <w:numId w:val="17"/>
      </w:numPr>
      <w:spacing w:before="480" w:after="120"/>
      <w:ind w:left="340" w:hanging="340"/>
      <w:outlineLvl w:val="0"/>
    </w:pPr>
    <w:rPr>
      <w:rFonts w:eastAsiaTheme="majorEastAsia" w:cstheme="majorBidi"/>
      <w:b/>
      <w:bCs/>
      <w:sz w:val="28"/>
      <w:szCs w:val="28"/>
    </w:rPr>
  </w:style>
  <w:style w:type="paragraph" w:styleId="berschrift2">
    <w:name w:val="heading 2"/>
    <w:basedOn w:val="berschrift1"/>
    <w:next w:val="Standard"/>
    <w:link w:val="berschrift2Zchn"/>
    <w:uiPriority w:val="9"/>
    <w:unhideWhenUsed/>
    <w:qFormat/>
    <w:rsid w:val="000E5CC1"/>
    <w:pPr>
      <w:numPr>
        <w:ilvl w:val="1"/>
      </w:numPr>
      <w:spacing w:before="280"/>
      <w:ind w:left="510" w:hanging="510"/>
      <w:contextualSpacing/>
      <w:outlineLvl w:val="1"/>
    </w:pPr>
    <w:rPr>
      <w:bCs w:val="0"/>
      <w:sz w:val="22"/>
      <w:szCs w:val="26"/>
    </w:rPr>
  </w:style>
  <w:style w:type="paragraph" w:styleId="berschrift3">
    <w:name w:val="heading 3"/>
    <w:basedOn w:val="Standard"/>
    <w:next w:val="Standard"/>
    <w:link w:val="berschrift3Zchn"/>
    <w:uiPriority w:val="9"/>
    <w:qFormat/>
    <w:rsid w:val="000E5CC1"/>
    <w:pPr>
      <w:keepNext/>
      <w:keepLines/>
      <w:numPr>
        <w:ilvl w:val="2"/>
        <w:numId w:val="17"/>
      </w:numPr>
      <w:spacing w:before="280" w:after="120"/>
      <w:ind w:left="624" w:hanging="624"/>
      <w:contextualSpacing/>
      <w:outlineLvl w:val="2"/>
    </w:pPr>
    <w:rPr>
      <w:rFonts w:eastAsiaTheme="majorEastAsia" w:cstheme="majorBidi"/>
      <w:b/>
      <w:bCs/>
    </w:rPr>
  </w:style>
  <w:style w:type="paragraph" w:styleId="berschrift4">
    <w:name w:val="heading 4"/>
    <w:basedOn w:val="Standard"/>
    <w:next w:val="Standard"/>
    <w:link w:val="berschrift4Zchn"/>
    <w:uiPriority w:val="9"/>
    <w:unhideWhenUsed/>
    <w:qFormat/>
    <w:rsid w:val="00633A4F"/>
    <w:pPr>
      <w:keepNext/>
      <w:keepLines/>
      <w:numPr>
        <w:ilvl w:val="3"/>
        <w:numId w:val="17"/>
      </w:numPr>
      <w:ind w:left="737" w:hanging="737"/>
      <w:outlineLvl w:val="3"/>
    </w:pPr>
    <w:rPr>
      <w:rFonts w:eastAsiaTheme="majorEastAsia" w:cstheme="majorBidi"/>
      <w:b/>
      <w:bCs/>
      <w:iCs/>
    </w:rPr>
  </w:style>
  <w:style w:type="paragraph" w:styleId="berschrift5">
    <w:name w:val="heading 5"/>
    <w:basedOn w:val="Standard"/>
    <w:next w:val="Standard"/>
    <w:link w:val="berschrift5Zchn"/>
    <w:uiPriority w:val="9"/>
    <w:unhideWhenUsed/>
    <w:qFormat/>
    <w:rsid w:val="00405B61"/>
    <w:pPr>
      <w:keepNext/>
      <w:keepLines/>
      <w:numPr>
        <w:ilvl w:val="4"/>
        <w:numId w:val="17"/>
      </w:numPr>
      <w:spacing w:before="200"/>
      <w:outlineLvl w:val="4"/>
    </w:pPr>
    <w:rPr>
      <w:rFonts w:eastAsiaTheme="majorEastAsia" w:cstheme="majorBidi"/>
      <w:b/>
      <w:color w:val="000000" w:themeColor="text1"/>
    </w:rPr>
  </w:style>
  <w:style w:type="paragraph" w:styleId="berschrift6">
    <w:name w:val="heading 6"/>
    <w:basedOn w:val="Standard"/>
    <w:next w:val="Standard"/>
    <w:link w:val="berschrift6Zchn"/>
    <w:uiPriority w:val="9"/>
    <w:semiHidden/>
    <w:unhideWhenUsed/>
    <w:qFormat/>
    <w:rsid w:val="00405B61"/>
    <w:pPr>
      <w:keepNext/>
      <w:keepLines/>
      <w:numPr>
        <w:ilvl w:val="5"/>
        <w:numId w:val="17"/>
      </w:numPr>
      <w:spacing w:before="200"/>
      <w:outlineLvl w:val="5"/>
    </w:pPr>
    <w:rPr>
      <w:rFonts w:eastAsiaTheme="majorEastAsia" w:cstheme="majorBidi"/>
      <w:i/>
      <w:iCs/>
      <w:color w:val="000000" w:themeColor="text1"/>
    </w:rPr>
  </w:style>
  <w:style w:type="paragraph" w:styleId="berschrift7">
    <w:name w:val="heading 7"/>
    <w:basedOn w:val="Standard"/>
    <w:next w:val="Standard"/>
    <w:link w:val="berschrift7Zchn"/>
    <w:uiPriority w:val="9"/>
    <w:semiHidden/>
    <w:unhideWhenUsed/>
    <w:qFormat/>
    <w:rsid w:val="00BE2EDC"/>
    <w:pPr>
      <w:keepNext/>
      <w:keepLines/>
      <w:numPr>
        <w:ilvl w:val="6"/>
        <w:numId w:val="17"/>
      </w:numPr>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BE2EDC"/>
    <w:pPr>
      <w:keepNext/>
      <w:keepLines/>
      <w:numPr>
        <w:ilvl w:val="7"/>
        <w:numId w:val="17"/>
      </w:numPr>
      <w:spacing w:before="20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BE2EDC"/>
    <w:pPr>
      <w:keepNext/>
      <w:keepLines/>
      <w:numPr>
        <w:ilvl w:val="8"/>
        <w:numId w:val="17"/>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884CF6"/>
    <w:rPr>
      <w:color w:val="808080"/>
    </w:rPr>
  </w:style>
  <w:style w:type="paragraph" w:styleId="Sprechblasentext">
    <w:name w:val="Balloon Text"/>
    <w:basedOn w:val="Standard"/>
    <w:link w:val="SprechblasentextZchn"/>
    <w:uiPriority w:val="99"/>
    <w:semiHidden/>
    <w:unhideWhenUsed/>
    <w:rsid w:val="00884CF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84CF6"/>
    <w:rPr>
      <w:rFonts w:ascii="Tahoma" w:hAnsi="Tahoma" w:cs="Tahoma"/>
      <w:sz w:val="16"/>
      <w:szCs w:val="16"/>
    </w:rPr>
  </w:style>
  <w:style w:type="paragraph" w:styleId="Kopfzeile">
    <w:name w:val="header"/>
    <w:basedOn w:val="Standard"/>
    <w:link w:val="KopfzeileZchn"/>
    <w:uiPriority w:val="99"/>
    <w:unhideWhenUsed/>
    <w:rsid w:val="00A76598"/>
    <w:pPr>
      <w:tabs>
        <w:tab w:val="center" w:pos="4536"/>
        <w:tab w:val="right" w:pos="9072"/>
      </w:tabs>
    </w:pPr>
  </w:style>
  <w:style w:type="character" w:customStyle="1" w:styleId="KopfzeileZchn">
    <w:name w:val="Kopfzeile Zchn"/>
    <w:basedOn w:val="Absatz-Standardschriftart"/>
    <w:link w:val="Kopfzeile"/>
    <w:uiPriority w:val="99"/>
    <w:rsid w:val="00A76598"/>
    <w:rPr>
      <w:rFonts w:ascii="Arial" w:hAnsi="Arial"/>
    </w:rPr>
  </w:style>
  <w:style w:type="paragraph" w:styleId="Fuzeile">
    <w:name w:val="footer"/>
    <w:basedOn w:val="Standard"/>
    <w:link w:val="FuzeileZchn"/>
    <w:uiPriority w:val="99"/>
    <w:unhideWhenUsed/>
    <w:rsid w:val="00CC7BF8"/>
    <w:pPr>
      <w:tabs>
        <w:tab w:val="center" w:pos="4536"/>
        <w:tab w:val="right" w:pos="9072"/>
      </w:tabs>
    </w:pPr>
    <w:rPr>
      <w:sz w:val="16"/>
    </w:rPr>
  </w:style>
  <w:style w:type="character" w:customStyle="1" w:styleId="FuzeileZchn">
    <w:name w:val="Fußzeile Zchn"/>
    <w:basedOn w:val="Absatz-Standardschriftart"/>
    <w:link w:val="Fuzeile"/>
    <w:uiPriority w:val="99"/>
    <w:rsid w:val="00CC7BF8"/>
    <w:rPr>
      <w:rFonts w:ascii="Arial" w:hAnsi="Arial"/>
      <w:sz w:val="16"/>
    </w:rPr>
  </w:style>
  <w:style w:type="table" w:styleId="Tabellenraster">
    <w:name w:val="Table Grid"/>
    <w:aliases w:val="Tabellenraster Kopftabelle"/>
    <w:basedOn w:val="NormaleTabelle"/>
    <w:uiPriority w:val="59"/>
    <w:rsid w:val="001149D2"/>
    <w:pPr>
      <w:keepNext/>
      <w:spacing w:after="0" w:line="280" w:lineRule="atLeast"/>
    </w:pPr>
    <w:rPr>
      <w:rFonts w:ascii="Arial" w:eastAsia="Times New Roman" w:hAnsi="Arial" w:cs="Times New Roman"/>
      <w:szCs w:val="20"/>
      <w:lang w:eastAsia="de-CH"/>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Anrede">
    <w:name w:val="Salutation"/>
    <w:basedOn w:val="Standard"/>
    <w:next w:val="Standard"/>
    <w:link w:val="AnredeZchn"/>
    <w:uiPriority w:val="99"/>
    <w:qFormat/>
    <w:rsid w:val="007C2CBA"/>
    <w:pPr>
      <w:spacing w:before="260" w:after="260"/>
    </w:pPr>
  </w:style>
  <w:style w:type="character" w:customStyle="1" w:styleId="AnredeZchn">
    <w:name w:val="Anrede Zchn"/>
    <w:basedOn w:val="Absatz-Standardschriftart"/>
    <w:link w:val="Anrede"/>
    <w:uiPriority w:val="99"/>
    <w:rsid w:val="007C2CBA"/>
    <w:rPr>
      <w:rFonts w:ascii="Arial" w:hAnsi="Arial"/>
    </w:rPr>
  </w:style>
  <w:style w:type="paragraph" w:styleId="Unterschrift">
    <w:name w:val="Signature"/>
    <w:basedOn w:val="Standard"/>
    <w:link w:val="UnterschriftZchn"/>
    <w:uiPriority w:val="99"/>
    <w:qFormat/>
    <w:rsid w:val="007C2CBA"/>
    <w:pPr>
      <w:spacing w:before="780"/>
    </w:pPr>
  </w:style>
  <w:style w:type="character" w:customStyle="1" w:styleId="UnterschriftZchn">
    <w:name w:val="Unterschrift Zchn"/>
    <w:basedOn w:val="Absatz-Standardschriftart"/>
    <w:link w:val="Unterschrift"/>
    <w:uiPriority w:val="99"/>
    <w:rsid w:val="007C2CBA"/>
    <w:rPr>
      <w:rFonts w:ascii="Arial" w:hAnsi="Arial"/>
    </w:rPr>
  </w:style>
  <w:style w:type="paragraph" w:styleId="Datum">
    <w:name w:val="Date"/>
    <w:basedOn w:val="Standard"/>
    <w:next w:val="Standard"/>
    <w:link w:val="DatumZchn"/>
    <w:uiPriority w:val="99"/>
    <w:qFormat/>
    <w:rsid w:val="0005534A"/>
    <w:pPr>
      <w:spacing w:before="1340" w:after="520"/>
    </w:pPr>
  </w:style>
  <w:style w:type="character" w:customStyle="1" w:styleId="DatumZchn">
    <w:name w:val="Datum Zchn"/>
    <w:basedOn w:val="Absatz-Standardschriftart"/>
    <w:link w:val="Datum"/>
    <w:uiPriority w:val="99"/>
    <w:rsid w:val="0005534A"/>
    <w:rPr>
      <w:rFonts w:ascii="Arial" w:hAnsi="Arial"/>
    </w:rPr>
  </w:style>
  <w:style w:type="paragraph" w:styleId="Gruformel">
    <w:name w:val="Closing"/>
    <w:basedOn w:val="Standard"/>
    <w:link w:val="GruformelZchn"/>
    <w:uiPriority w:val="99"/>
    <w:qFormat/>
    <w:rsid w:val="000F7F62"/>
    <w:pPr>
      <w:spacing w:before="520"/>
    </w:pPr>
  </w:style>
  <w:style w:type="character" w:customStyle="1" w:styleId="GruformelZchn">
    <w:name w:val="Grußformel Zchn"/>
    <w:basedOn w:val="Absatz-Standardschriftart"/>
    <w:link w:val="Gruformel"/>
    <w:uiPriority w:val="99"/>
    <w:rsid w:val="000F7F62"/>
    <w:rPr>
      <w:rFonts w:ascii="Arial" w:hAnsi="Arial"/>
    </w:rPr>
  </w:style>
  <w:style w:type="paragraph" w:styleId="Titel">
    <w:name w:val="Title"/>
    <w:basedOn w:val="Standard"/>
    <w:next w:val="Standard"/>
    <w:link w:val="TitelZchn"/>
    <w:uiPriority w:val="10"/>
    <w:qFormat/>
    <w:rsid w:val="00AC5B16"/>
    <w:pPr>
      <w:spacing w:after="260" w:line="320" w:lineRule="atLeast"/>
      <w:contextualSpacing/>
    </w:pPr>
    <w:rPr>
      <w:rFonts w:eastAsiaTheme="majorEastAsia" w:cstheme="majorBidi"/>
      <w:b/>
      <w:spacing w:val="5"/>
      <w:kern w:val="28"/>
      <w:sz w:val="28"/>
      <w:szCs w:val="52"/>
    </w:rPr>
  </w:style>
  <w:style w:type="character" w:customStyle="1" w:styleId="TitelZchn">
    <w:name w:val="Titel Zchn"/>
    <w:basedOn w:val="Absatz-Standardschriftart"/>
    <w:link w:val="Titel"/>
    <w:uiPriority w:val="10"/>
    <w:rsid w:val="00AC5B16"/>
    <w:rPr>
      <w:rFonts w:ascii="Arial" w:eastAsiaTheme="majorEastAsia" w:hAnsi="Arial" w:cstheme="majorBidi"/>
      <w:b/>
      <w:spacing w:val="5"/>
      <w:kern w:val="28"/>
      <w:sz w:val="28"/>
      <w:szCs w:val="52"/>
    </w:rPr>
  </w:style>
  <w:style w:type="paragraph" w:styleId="Listenabsatz">
    <w:name w:val="List Paragraph"/>
    <w:basedOn w:val="Standard"/>
    <w:uiPriority w:val="34"/>
    <w:qFormat/>
    <w:rsid w:val="00572350"/>
    <w:pPr>
      <w:numPr>
        <w:numId w:val="7"/>
      </w:numPr>
      <w:ind w:left="567" w:hanging="567"/>
      <w:contextualSpacing/>
    </w:pPr>
  </w:style>
  <w:style w:type="paragraph" w:styleId="Funotentext">
    <w:name w:val="footnote text"/>
    <w:basedOn w:val="Standard"/>
    <w:link w:val="FunotentextZchn"/>
    <w:uiPriority w:val="99"/>
    <w:semiHidden/>
    <w:unhideWhenUsed/>
    <w:rsid w:val="00952F27"/>
    <w:rPr>
      <w:sz w:val="16"/>
      <w:szCs w:val="20"/>
    </w:rPr>
  </w:style>
  <w:style w:type="character" w:customStyle="1" w:styleId="FunotentextZchn">
    <w:name w:val="Fußnotentext Zchn"/>
    <w:basedOn w:val="Absatz-Standardschriftart"/>
    <w:link w:val="Funotentext"/>
    <w:uiPriority w:val="99"/>
    <w:semiHidden/>
    <w:rsid w:val="00952F27"/>
    <w:rPr>
      <w:rFonts w:ascii="Arial" w:hAnsi="Arial"/>
      <w:sz w:val="16"/>
      <w:szCs w:val="20"/>
    </w:rPr>
  </w:style>
  <w:style w:type="character" w:styleId="Funotenzeichen">
    <w:name w:val="footnote reference"/>
    <w:basedOn w:val="Absatz-Standardschriftart"/>
    <w:uiPriority w:val="99"/>
    <w:semiHidden/>
    <w:unhideWhenUsed/>
    <w:rsid w:val="00757602"/>
    <w:rPr>
      <w:sz w:val="22"/>
      <w:vertAlign w:val="superscript"/>
    </w:rPr>
  </w:style>
  <w:style w:type="paragraph" w:styleId="Aufzhlungszeichen">
    <w:name w:val="List Bullet"/>
    <w:basedOn w:val="Standard"/>
    <w:uiPriority w:val="99"/>
    <w:qFormat/>
    <w:rsid w:val="00DF7D0C"/>
    <w:pPr>
      <w:contextualSpacing/>
    </w:pPr>
  </w:style>
  <w:style w:type="paragraph" w:styleId="Aufzhlungszeichen2">
    <w:name w:val="List Bullet 2"/>
    <w:basedOn w:val="Standard"/>
    <w:uiPriority w:val="99"/>
    <w:qFormat/>
    <w:rsid w:val="00DF7D0C"/>
    <w:pPr>
      <w:tabs>
        <w:tab w:val="left" w:pos="1134"/>
      </w:tabs>
      <w:contextualSpacing/>
    </w:pPr>
  </w:style>
  <w:style w:type="paragraph" w:styleId="Aufzhlungszeichen3">
    <w:name w:val="List Bullet 3"/>
    <w:basedOn w:val="Standard"/>
    <w:uiPriority w:val="99"/>
    <w:qFormat/>
    <w:rsid w:val="00DF7D0C"/>
    <w:pPr>
      <w:contextualSpacing/>
    </w:pPr>
  </w:style>
  <w:style w:type="character" w:styleId="Hyperlink">
    <w:name w:val="Hyperlink"/>
    <w:basedOn w:val="Absatz-Standardschriftart"/>
    <w:uiPriority w:val="99"/>
    <w:unhideWhenUsed/>
    <w:rsid w:val="00405B61"/>
    <w:rPr>
      <w:color w:val="000000" w:themeColor="text1"/>
      <w:u w:val="none"/>
    </w:rPr>
  </w:style>
  <w:style w:type="paragraph" w:styleId="Untertitel">
    <w:name w:val="Subtitle"/>
    <w:basedOn w:val="Titel"/>
    <w:next w:val="Standard"/>
    <w:link w:val="UntertitelZchn"/>
    <w:uiPriority w:val="11"/>
    <w:qFormat/>
    <w:rsid w:val="00E93446"/>
    <w:pPr>
      <w:numPr>
        <w:ilvl w:val="1"/>
      </w:numPr>
      <w:spacing w:before="260" w:after="120"/>
    </w:pPr>
    <w:rPr>
      <w:iCs/>
      <w:spacing w:val="15"/>
      <w:sz w:val="22"/>
      <w:szCs w:val="24"/>
    </w:rPr>
  </w:style>
  <w:style w:type="character" w:customStyle="1" w:styleId="UntertitelZchn">
    <w:name w:val="Untertitel Zchn"/>
    <w:basedOn w:val="Absatz-Standardschriftart"/>
    <w:link w:val="Untertitel"/>
    <w:uiPriority w:val="11"/>
    <w:rsid w:val="00E93446"/>
    <w:rPr>
      <w:rFonts w:ascii="Arial" w:eastAsiaTheme="majorEastAsia" w:hAnsi="Arial" w:cstheme="majorBidi"/>
      <w:b/>
      <w:iCs/>
      <w:spacing w:val="15"/>
      <w:kern w:val="28"/>
      <w:szCs w:val="24"/>
    </w:rPr>
  </w:style>
  <w:style w:type="paragraph" w:customStyle="1" w:styleId="Verfasser">
    <w:name w:val="Verfasser"/>
    <w:basedOn w:val="Standard"/>
    <w:next w:val="Standard"/>
    <w:rsid w:val="00AC0F7D"/>
    <w:pPr>
      <w:spacing w:before="600"/>
      <w:contextualSpacing/>
    </w:pPr>
  </w:style>
  <w:style w:type="paragraph" w:customStyle="1" w:styleId="Copyright">
    <w:name w:val="Copyright"/>
    <w:basedOn w:val="Standard"/>
    <w:rsid w:val="009E67A7"/>
    <w:pPr>
      <w:keepNext/>
    </w:pPr>
    <w:rPr>
      <w:rFonts w:eastAsia="Times New Roman" w:cs="Times New Roman"/>
      <w:sz w:val="16"/>
      <w:szCs w:val="24"/>
      <w:lang w:eastAsia="de-CH"/>
    </w:rPr>
  </w:style>
  <w:style w:type="character" w:customStyle="1" w:styleId="Tabelle-Text">
    <w:name w:val="Tabelle - Text"/>
    <w:basedOn w:val="Absatz-Standardschriftart"/>
    <w:rsid w:val="009E67A7"/>
    <w:rPr>
      <w:rFonts w:ascii="Arial" w:hAnsi="Arial" w:cs="Times New Roman"/>
      <w:color w:val="auto"/>
      <w:sz w:val="22"/>
    </w:rPr>
  </w:style>
  <w:style w:type="character" w:customStyle="1" w:styleId="berschrift1Zchn">
    <w:name w:val="Überschrift 1 Zchn"/>
    <w:basedOn w:val="Absatz-Standardschriftart"/>
    <w:link w:val="berschrift1"/>
    <w:uiPriority w:val="9"/>
    <w:rsid w:val="000E5CC1"/>
    <w:rPr>
      <w:rFonts w:ascii="Arial" w:eastAsiaTheme="majorEastAsia" w:hAnsi="Arial" w:cstheme="majorBidi"/>
      <w:b/>
      <w:bCs/>
      <w:sz w:val="28"/>
      <w:szCs w:val="28"/>
    </w:rPr>
  </w:style>
  <w:style w:type="character" w:customStyle="1" w:styleId="berschrift2Zchn">
    <w:name w:val="Überschrift 2 Zchn"/>
    <w:basedOn w:val="Absatz-Standardschriftart"/>
    <w:link w:val="berschrift2"/>
    <w:uiPriority w:val="9"/>
    <w:rsid w:val="000E5CC1"/>
    <w:rPr>
      <w:rFonts w:ascii="Arial" w:eastAsiaTheme="majorEastAsia" w:hAnsi="Arial" w:cstheme="majorBidi"/>
      <w:b/>
      <w:szCs w:val="26"/>
    </w:rPr>
  </w:style>
  <w:style w:type="character" w:customStyle="1" w:styleId="berschrift3Zchn">
    <w:name w:val="Überschrift 3 Zchn"/>
    <w:basedOn w:val="Absatz-Standardschriftart"/>
    <w:link w:val="berschrift3"/>
    <w:uiPriority w:val="9"/>
    <w:rsid w:val="000E5CC1"/>
    <w:rPr>
      <w:rFonts w:ascii="Arial" w:eastAsiaTheme="majorEastAsia" w:hAnsi="Arial" w:cstheme="majorBidi"/>
      <w:b/>
      <w:bCs/>
    </w:rPr>
  </w:style>
  <w:style w:type="character" w:customStyle="1" w:styleId="berschrift4Zchn">
    <w:name w:val="Überschrift 4 Zchn"/>
    <w:basedOn w:val="Absatz-Standardschriftart"/>
    <w:link w:val="berschrift4"/>
    <w:uiPriority w:val="9"/>
    <w:rsid w:val="00633A4F"/>
    <w:rPr>
      <w:rFonts w:ascii="Arial" w:eastAsiaTheme="majorEastAsia" w:hAnsi="Arial" w:cstheme="majorBidi"/>
      <w:b/>
      <w:bCs/>
      <w:iCs/>
    </w:rPr>
  </w:style>
  <w:style w:type="paragraph" w:styleId="Inhaltsverzeichnisberschrift">
    <w:name w:val="TOC Heading"/>
    <w:basedOn w:val="berschrift1"/>
    <w:next w:val="Standard"/>
    <w:uiPriority w:val="39"/>
    <w:unhideWhenUsed/>
    <w:qFormat/>
    <w:rsid w:val="00DF7D0C"/>
    <w:pPr>
      <w:spacing w:line="276" w:lineRule="auto"/>
      <w:outlineLvl w:val="9"/>
    </w:pPr>
    <w:rPr>
      <w:lang w:eastAsia="de-CH"/>
    </w:rPr>
  </w:style>
  <w:style w:type="paragraph" w:styleId="Verzeichnis1">
    <w:name w:val="toc 1"/>
    <w:basedOn w:val="Standard"/>
    <w:next w:val="Standard"/>
    <w:autoRedefine/>
    <w:uiPriority w:val="39"/>
    <w:unhideWhenUsed/>
    <w:rsid w:val="007D3D38"/>
    <w:pPr>
      <w:tabs>
        <w:tab w:val="left" w:pos="1134"/>
        <w:tab w:val="right" w:pos="9356"/>
      </w:tabs>
      <w:spacing w:after="100"/>
      <w:ind w:left="1134" w:hanging="1134"/>
    </w:pPr>
    <w:rPr>
      <w:noProof/>
    </w:rPr>
  </w:style>
  <w:style w:type="paragraph" w:styleId="Verzeichnis2">
    <w:name w:val="toc 2"/>
    <w:basedOn w:val="Standard"/>
    <w:next w:val="Standard"/>
    <w:autoRedefine/>
    <w:uiPriority w:val="39"/>
    <w:unhideWhenUsed/>
    <w:rsid w:val="007D3D38"/>
    <w:pPr>
      <w:tabs>
        <w:tab w:val="left" w:pos="1134"/>
        <w:tab w:val="right" w:pos="9356"/>
      </w:tabs>
      <w:spacing w:after="100"/>
      <w:ind w:left="1134" w:hanging="1134"/>
    </w:pPr>
  </w:style>
  <w:style w:type="paragraph" w:styleId="Verzeichnis3">
    <w:name w:val="toc 3"/>
    <w:basedOn w:val="Standard"/>
    <w:next w:val="Standard"/>
    <w:autoRedefine/>
    <w:uiPriority w:val="39"/>
    <w:unhideWhenUsed/>
    <w:rsid w:val="007D3D38"/>
    <w:pPr>
      <w:tabs>
        <w:tab w:val="left" w:pos="1134"/>
        <w:tab w:val="right" w:pos="9356"/>
      </w:tabs>
      <w:spacing w:after="100"/>
      <w:ind w:left="1134" w:hanging="1134"/>
    </w:pPr>
  </w:style>
  <w:style w:type="numbering" w:customStyle="1" w:styleId="FHNWAufzhlung">
    <w:name w:val="FHNW Aufzählung"/>
    <w:uiPriority w:val="99"/>
    <w:rsid w:val="00DF7D0C"/>
    <w:pPr>
      <w:numPr>
        <w:numId w:val="15"/>
      </w:numPr>
    </w:pPr>
  </w:style>
  <w:style w:type="character" w:customStyle="1" w:styleId="berschrift5Zchn">
    <w:name w:val="Überschrift 5 Zchn"/>
    <w:basedOn w:val="Absatz-Standardschriftart"/>
    <w:link w:val="berschrift5"/>
    <w:uiPriority w:val="9"/>
    <w:rsid w:val="00405B61"/>
    <w:rPr>
      <w:rFonts w:ascii="Arial" w:eastAsiaTheme="majorEastAsia" w:hAnsi="Arial" w:cstheme="majorBidi"/>
      <w:b/>
      <w:color w:val="000000" w:themeColor="text1"/>
    </w:rPr>
  </w:style>
  <w:style w:type="paragraph" w:styleId="Aufzhlungszeichen4">
    <w:name w:val="List Bullet 4"/>
    <w:basedOn w:val="Standard"/>
    <w:uiPriority w:val="99"/>
    <w:semiHidden/>
    <w:unhideWhenUsed/>
    <w:rsid w:val="00DF7D0C"/>
    <w:pPr>
      <w:contextualSpacing/>
    </w:pPr>
  </w:style>
  <w:style w:type="paragraph" w:styleId="Aufzhlungszeichen5">
    <w:name w:val="List Bullet 5"/>
    <w:basedOn w:val="Standard"/>
    <w:uiPriority w:val="99"/>
    <w:semiHidden/>
    <w:unhideWhenUsed/>
    <w:rsid w:val="00DF7D0C"/>
    <w:pPr>
      <w:contextualSpacing/>
    </w:pPr>
  </w:style>
  <w:style w:type="character" w:customStyle="1" w:styleId="berschrift6Zchn">
    <w:name w:val="Überschrift 6 Zchn"/>
    <w:basedOn w:val="Absatz-Standardschriftart"/>
    <w:link w:val="berschrift6"/>
    <w:uiPriority w:val="9"/>
    <w:semiHidden/>
    <w:rsid w:val="00405B61"/>
    <w:rPr>
      <w:rFonts w:ascii="Arial" w:eastAsiaTheme="majorEastAsia" w:hAnsi="Arial" w:cstheme="majorBidi"/>
      <w:i/>
      <w:iCs/>
      <w:color w:val="000000" w:themeColor="text1"/>
    </w:rPr>
  </w:style>
  <w:style w:type="character" w:customStyle="1" w:styleId="berschrift7Zchn">
    <w:name w:val="Überschrift 7 Zchn"/>
    <w:basedOn w:val="Absatz-Standardschriftart"/>
    <w:link w:val="berschrift7"/>
    <w:uiPriority w:val="9"/>
    <w:semiHidden/>
    <w:rsid w:val="00BE2ED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BE2EDC"/>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BE2EDC"/>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unhideWhenUsed/>
    <w:qFormat/>
    <w:rsid w:val="00F2238D"/>
    <w:pPr>
      <w:spacing w:before="120" w:after="200"/>
    </w:pPr>
    <w:rPr>
      <w:bCs/>
      <w:sz w:val="16"/>
      <w:szCs w:val="18"/>
    </w:rPr>
  </w:style>
  <w:style w:type="paragraph" w:styleId="Abbildungsverzeichnis">
    <w:name w:val="table of figures"/>
    <w:basedOn w:val="Standard"/>
    <w:next w:val="Standard"/>
    <w:uiPriority w:val="99"/>
    <w:unhideWhenUsed/>
    <w:rsid w:val="00595194"/>
    <w:pPr>
      <w:tabs>
        <w:tab w:val="right" w:pos="9356"/>
      </w:tabs>
    </w:pPr>
  </w:style>
  <w:style w:type="character" w:styleId="Fett">
    <w:name w:val="Strong"/>
    <w:basedOn w:val="Absatz-Standardschriftart"/>
    <w:uiPriority w:val="22"/>
    <w:qFormat/>
    <w:rsid w:val="00DD0651"/>
    <w:rPr>
      <w:b/>
      <w:bCs/>
    </w:rPr>
  </w:style>
  <w:style w:type="paragraph" w:styleId="Zitat">
    <w:name w:val="Quote"/>
    <w:basedOn w:val="Standard"/>
    <w:next w:val="Standard"/>
    <w:link w:val="ZitatZchn"/>
    <w:uiPriority w:val="29"/>
    <w:qFormat/>
    <w:rsid w:val="00B927F6"/>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B927F6"/>
    <w:rPr>
      <w:rFonts w:ascii="Arial" w:hAnsi="Arial"/>
      <w:i/>
      <w:iCs/>
      <w:color w:val="404040" w:themeColor="text1" w:themeTint="BF"/>
    </w:rPr>
  </w:style>
  <w:style w:type="character" w:styleId="IntensiveHervorhebung">
    <w:name w:val="Intense Emphasis"/>
    <w:basedOn w:val="Absatz-Standardschriftart"/>
    <w:uiPriority w:val="21"/>
    <w:rsid w:val="00B927F6"/>
    <w:rPr>
      <w:i/>
      <w:iCs/>
      <w:color w:val="365F91" w:themeColor="accent1" w:themeShade="BF"/>
    </w:rPr>
  </w:style>
  <w:style w:type="paragraph" w:styleId="IntensivesZitat">
    <w:name w:val="Intense Quote"/>
    <w:basedOn w:val="Standard"/>
    <w:next w:val="Standard"/>
    <w:link w:val="IntensivesZitatZchn"/>
    <w:uiPriority w:val="30"/>
    <w:rsid w:val="00B927F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sid w:val="00B927F6"/>
    <w:rPr>
      <w:rFonts w:ascii="Arial" w:hAnsi="Arial"/>
      <w:i/>
      <w:iCs/>
      <w:color w:val="365F91" w:themeColor="accent1" w:themeShade="BF"/>
    </w:rPr>
  </w:style>
  <w:style w:type="character" w:styleId="IntensiverVerweis">
    <w:name w:val="Intense Reference"/>
    <w:basedOn w:val="Absatz-Standardschriftart"/>
    <w:uiPriority w:val="32"/>
    <w:rsid w:val="00B927F6"/>
    <w:rPr>
      <w:b/>
      <w:bCs/>
      <w:smallCaps/>
      <w:color w:val="365F91" w:themeColor="accent1" w:themeShade="BF"/>
      <w:spacing w:val="5"/>
    </w:rPr>
  </w:style>
  <w:style w:type="table" w:customStyle="1" w:styleId="TabellenrasterKopftabelle2">
    <w:name w:val="Tabellenraster Kopftabelle2"/>
    <w:basedOn w:val="NormaleTabelle"/>
    <w:next w:val="Tabellenraster"/>
    <w:rsid w:val="00B927F6"/>
    <w:pPr>
      <w:keepNext/>
      <w:spacing w:after="0" w:line="280" w:lineRule="atLeast"/>
    </w:pPr>
    <w:rPr>
      <w:rFonts w:ascii="Arial" w:eastAsia="Times New Roman" w:hAnsi="Arial" w:cs="Times New Roman"/>
      <w:kern w:val="0"/>
      <w:szCs w:val="20"/>
      <w:lang w:eastAsia="de-CH"/>
      <w14:ligatures w14:val="none"/>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berarbeitung">
    <w:name w:val="Revision"/>
    <w:hidden/>
    <w:uiPriority w:val="99"/>
    <w:semiHidden/>
    <w:rsid w:val="00B927F6"/>
    <w:pPr>
      <w:spacing w:after="0" w:line="240" w:lineRule="auto"/>
    </w:pPr>
    <w:rPr>
      <w:rFonts w:ascii="Arial" w:hAnsi="Arial"/>
    </w:rPr>
  </w:style>
  <w:style w:type="character" w:styleId="Kommentarzeichen">
    <w:name w:val="annotation reference"/>
    <w:basedOn w:val="Absatz-Standardschriftart"/>
    <w:uiPriority w:val="99"/>
    <w:semiHidden/>
    <w:unhideWhenUsed/>
    <w:rsid w:val="001F523F"/>
    <w:rPr>
      <w:sz w:val="16"/>
      <w:szCs w:val="16"/>
    </w:rPr>
  </w:style>
  <w:style w:type="paragraph" w:styleId="Kommentartext">
    <w:name w:val="annotation text"/>
    <w:basedOn w:val="Standard"/>
    <w:link w:val="KommentartextZchn"/>
    <w:uiPriority w:val="99"/>
    <w:unhideWhenUsed/>
    <w:rsid w:val="001F523F"/>
    <w:rPr>
      <w:sz w:val="20"/>
      <w:szCs w:val="20"/>
    </w:rPr>
  </w:style>
  <w:style w:type="character" w:customStyle="1" w:styleId="KommentartextZchn">
    <w:name w:val="Kommentartext Zchn"/>
    <w:basedOn w:val="Absatz-Standardschriftart"/>
    <w:link w:val="Kommentartext"/>
    <w:uiPriority w:val="99"/>
    <w:rsid w:val="001F523F"/>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1F523F"/>
    <w:rPr>
      <w:b/>
      <w:bCs/>
    </w:rPr>
  </w:style>
  <w:style w:type="character" w:customStyle="1" w:styleId="KommentarthemaZchn">
    <w:name w:val="Kommentarthema Zchn"/>
    <w:basedOn w:val="KommentartextZchn"/>
    <w:link w:val="Kommentarthema"/>
    <w:uiPriority w:val="99"/>
    <w:semiHidden/>
    <w:rsid w:val="001F523F"/>
    <w:rPr>
      <w:rFonts w:ascii="Arial" w:hAnsi="Arial"/>
      <w:b/>
      <w:bCs/>
      <w:sz w:val="20"/>
      <w:szCs w:val="20"/>
    </w:rPr>
  </w:style>
  <w:style w:type="table" w:customStyle="1" w:styleId="Tabellenraster1">
    <w:name w:val="Tabellenraster1"/>
    <w:basedOn w:val="NormaleTabelle"/>
    <w:next w:val="Tabellenraster"/>
    <w:uiPriority w:val="59"/>
    <w:rsid w:val="003835EE"/>
    <w:pPr>
      <w:keepNext/>
      <w:spacing w:after="0" w:line="280" w:lineRule="atLeast"/>
    </w:pPr>
    <w:rPr>
      <w:rFonts w:ascii="Arial" w:eastAsia="Times New Roman" w:hAnsi="Arial" w:cs="Times New Roman"/>
      <w:kern w:val="0"/>
      <w:szCs w:val="20"/>
      <w:lang w:eastAsia="de-CH"/>
      <w14:ligatures w14:val="none"/>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customStyle="1" w:styleId="TableParagraph">
    <w:name w:val="Table Paragraph"/>
    <w:basedOn w:val="Standard"/>
    <w:uiPriority w:val="1"/>
    <w:qFormat/>
    <w:rsid w:val="003835EE"/>
    <w:pPr>
      <w:widowControl w:val="0"/>
      <w:spacing w:line="276" w:lineRule="auto"/>
      <w:jc w:val="both"/>
    </w:pPr>
    <w:rPr>
      <w:rFonts w:asciiTheme="minorHAnsi" w:hAnsiTheme="minorHAnsi"/>
      <w:kern w:val="0"/>
      <w:lang w:val="en-US"/>
      <w14:ligatures w14:val="none"/>
    </w:rPr>
  </w:style>
  <w:style w:type="table" w:customStyle="1" w:styleId="TableNormal1">
    <w:name w:val="Table Normal1"/>
    <w:uiPriority w:val="2"/>
    <w:semiHidden/>
    <w:unhideWhenUsed/>
    <w:qFormat/>
    <w:rsid w:val="003835EE"/>
    <w:pPr>
      <w:widowControl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styleId="NichtaufgelsteErwhnung">
    <w:name w:val="Unresolved Mention"/>
    <w:basedOn w:val="Absatz-Standardschriftart"/>
    <w:uiPriority w:val="99"/>
    <w:semiHidden/>
    <w:unhideWhenUsed/>
    <w:rsid w:val="00D3266A"/>
    <w:rPr>
      <w:color w:val="605E5C"/>
      <w:shd w:val="clear" w:color="auto" w:fill="E1DFDD"/>
    </w:rPr>
  </w:style>
  <w:style w:type="character" w:styleId="BesuchterLink">
    <w:name w:val="FollowedHyperlink"/>
    <w:basedOn w:val="Absatz-Standardschriftart"/>
    <w:uiPriority w:val="99"/>
    <w:semiHidden/>
    <w:unhideWhenUsed/>
    <w:rsid w:val="00D3266A"/>
    <w:rPr>
      <w:color w:val="800080" w:themeColor="followedHyperlink"/>
      <w:u w:val="single"/>
    </w:rPr>
  </w:style>
  <w:style w:type="character" w:styleId="Erwhnung">
    <w:name w:val="Mention"/>
    <w:basedOn w:val="Absatz-Standardschriftart"/>
    <w:uiPriority w:val="99"/>
    <w:unhideWhenUsed/>
    <w:rsid w:val="00F8327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367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praxis.iku.ph@fhnw.ch"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fhnw.ch/de/ph/ueber-uns/portrait-organisation/strategische-ausrichtung/kompetenzmodell-ph-fhnw"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C0596DEE46643C7AF7E9395B150C523"/>
        <w:category>
          <w:name w:val="Allgemein"/>
          <w:gallery w:val="placeholder"/>
        </w:category>
        <w:types>
          <w:type w:val="bbPlcHdr"/>
        </w:types>
        <w:behaviors>
          <w:behavior w:val="content"/>
        </w:behaviors>
        <w:guid w:val="{B6F9B861-0B14-459C-9840-C5D7D1156E1F}"/>
      </w:docPartPr>
      <w:docPartBody>
        <w:p w:rsidR="000A2D9D" w:rsidRDefault="00D0391E" w:rsidP="00D0391E">
          <w:pPr>
            <w:pStyle w:val="8C0596DEE46643C7AF7E9395B150C523"/>
          </w:pPr>
          <w:r w:rsidRPr="00E253BB">
            <w:rPr>
              <w:rStyle w:val="Platzhaltertext"/>
              <w:rFonts w:cs="Arial"/>
            </w:rPr>
            <w:t>TT/MM/JJJJ (KW)</w:t>
          </w:r>
        </w:p>
      </w:docPartBody>
    </w:docPart>
    <w:docPart>
      <w:docPartPr>
        <w:name w:val="8FE41DEC92194AB691F8D18D1045E4A5"/>
        <w:category>
          <w:name w:val="Allgemein"/>
          <w:gallery w:val="placeholder"/>
        </w:category>
        <w:types>
          <w:type w:val="bbPlcHdr"/>
        </w:types>
        <w:behaviors>
          <w:behavior w:val="content"/>
        </w:behaviors>
        <w:guid w:val="{351121EF-6B69-4FBB-A8CD-650E4516FCE2}"/>
      </w:docPartPr>
      <w:docPartBody>
        <w:p w:rsidR="000A2D9D" w:rsidRDefault="00D0391E" w:rsidP="00D0391E">
          <w:pPr>
            <w:pStyle w:val="8FE41DEC92194AB691F8D18D1045E4A5"/>
          </w:pPr>
          <w:r w:rsidRPr="00E253BB">
            <w:rPr>
              <w:rStyle w:val="Platzhaltertext"/>
              <w:rFonts w:cs="Arial"/>
            </w:rPr>
            <w:t>TT/MM/JJJJ (KW)</w:t>
          </w:r>
        </w:p>
      </w:docPartBody>
    </w:docPart>
    <w:docPart>
      <w:docPartPr>
        <w:name w:val="88B24A5A7F4547EBBBB8B709A96F7E6F"/>
        <w:category>
          <w:name w:val="Allgemein"/>
          <w:gallery w:val="placeholder"/>
        </w:category>
        <w:types>
          <w:type w:val="bbPlcHdr"/>
        </w:types>
        <w:behaviors>
          <w:behavior w:val="content"/>
        </w:behaviors>
        <w:guid w:val="{BF09ACF1-0F19-4424-964D-DCF5EDA7FE4B}"/>
      </w:docPartPr>
      <w:docPartBody>
        <w:p w:rsidR="000A2D9D" w:rsidRDefault="00D0391E" w:rsidP="00D0391E">
          <w:pPr>
            <w:pStyle w:val="88B24A5A7F4547EBBBB8B709A96F7E6F"/>
          </w:pPr>
          <w:r w:rsidRPr="00E253BB">
            <w:rPr>
              <w:rStyle w:val="Platzhaltertext"/>
              <w:rFonts w:cs="Arial"/>
            </w:rPr>
            <w:t>Text eingeben</w:t>
          </w:r>
        </w:p>
      </w:docPartBody>
    </w:docPart>
    <w:docPart>
      <w:docPartPr>
        <w:name w:val="DBDD1233776F4BC18FFE3CAC501FC81D"/>
        <w:category>
          <w:name w:val="Allgemein"/>
          <w:gallery w:val="placeholder"/>
        </w:category>
        <w:types>
          <w:type w:val="bbPlcHdr"/>
        </w:types>
        <w:behaviors>
          <w:behavior w:val="content"/>
        </w:behaviors>
        <w:guid w:val="{A8B2FA85-850B-4E41-AE1E-ECBDE172A7E6}"/>
      </w:docPartPr>
      <w:docPartBody>
        <w:p w:rsidR="000A2D9D" w:rsidRDefault="00D0391E" w:rsidP="00D0391E">
          <w:pPr>
            <w:pStyle w:val="DBDD1233776F4BC18FFE3CAC501FC81D"/>
          </w:pPr>
          <w:r w:rsidRPr="00E253BB">
            <w:rPr>
              <w:rStyle w:val="Platzhaltertext"/>
              <w:rFonts w:cs="Arial"/>
            </w:rPr>
            <w:t>Gebäude, Strasse, Nummer, PLZ, Ort</w:t>
          </w:r>
        </w:p>
      </w:docPartBody>
    </w:docPart>
    <w:docPart>
      <w:docPartPr>
        <w:name w:val="98273AE998F84F0181D4ED6EB9CCFBF6"/>
        <w:category>
          <w:name w:val="Allgemein"/>
          <w:gallery w:val="placeholder"/>
        </w:category>
        <w:types>
          <w:type w:val="bbPlcHdr"/>
        </w:types>
        <w:behaviors>
          <w:behavior w:val="content"/>
        </w:behaviors>
        <w:guid w:val="{82A451A7-9ADA-4220-9798-3DB22A7BA313}"/>
      </w:docPartPr>
      <w:docPartBody>
        <w:p w:rsidR="000A2D9D" w:rsidRDefault="00D0391E" w:rsidP="00D0391E">
          <w:pPr>
            <w:pStyle w:val="98273AE998F84F0181D4ED6EB9CCFBF6"/>
          </w:pPr>
          <w:r w:rsidRPr="00E253BB">
            <w:rPr>
              <w:rStyle w:val="Platzhaltertext"/>
              <w:rFonts w:cs="Arial"/>
            </w:rPr>
            <w:t xml:space="preserve">Name, Vorname </w:t>
          </w:r>
        </w:p>
      </w:docPartBody>
    </w:docPart>
    <w:docPart>
      <w:docPartPr>
        <w:name w:val="8A75F551B5A749E4BAD90F51D28606D6"/>
        <w:category>
          <w:name w:val="Allgemein"/>
          <w:gallery w:val="placeholder"/>
        </w:category>
        <w:types>
          <w:type w:val="bbPlcHdr"/>
        </w:types>
        <w:behaviors>
          <w:behavior w:val="content"/>
        </w:behaviors>
        <w:guid w:val="{BE6B61D0-0FEB-45A3-A5B7-27261F4D4517}"/>
      </w:docPartPr>
      <w:docPartBody>
        <w:p w:rsidR="000A2D9D" w:rsidRDefault="00D0391E" w:rsidP="00D0391E">
          <w:pPr>
            <w:pStyle w:val="8A75F551B5A749E4BAD90F51D28606D6"/>
          </w:pPr>
          <w:r w:rsidRPr="00E253BB">
            <w:rPr>
              <w:rStyle w:val="Platzhaltertext"/>
              <w:rFonts w:cs="Arial"/>
            </w:rPr>
            <w:t xml:space="preserve">Name, Vorname </w:t>
          </w:r>
        </w:p>
      </w:docPartBody>
    </w:docPart>
    <w:docPart>
      <w:docPartPr>
        <w:name w:val="5E6021895F6241E299721A7D484C32F5"/>
        <w:category>
          <w:name w:val="Allgemein"/>
          <w:gallery w:val="placeholder"/>
        </w:category>
        <w:types>
          <w:type w:val="bbPlcHdr"/>
        </w:types>
        <w:behaviors>
          <w:behavior w:val="content"/>
        </w:behaviors>
        <w:guid w:val="{2BF273BF-1AB7-4CA1-B0DB-955644F929C8}"/>
      </w:docPartPr>
      <w:docPartBody>
        <w:p w:rsidR="000A2D9D" w:rsidRDefault="00D0391E" w:rsidP="00D0391E">
          <w:pPr>
            <w:pStyle w:val="5E6021895F6241E299721A7D484C32F5"/>
          </w:pPr>
          <w:r w:rsidRPr="00E253BB">
            <w:rPr>
              <w:rStyle w:val="Platzhaltertext"/>
              <w:rFonts w:cs="Arial"/>
            </w:rPr>
            <w:t xml:space="preserve">Name, Vorname, Email </w:t>
          </w:r>
        </w:p>
      </w:docPartBody>
    </w:docPart>
    <w:docPart>
      <w:docPartPr>
        <w:name w:val="5594EA86AE9542DF88C4C8DB6E1D21F8"/>
        <w:category>
          <w:name w:val="Allgemein"/>
          <w:gallery w:val="placeholder"/>
        </w:category>
        <w:types>
          <w:type w:val="bbPlcHdr"/>
        </w:types>
        <w:behaviors>
          <w:behavior w:val="content"/>
        </w:behaviors>
        <w:guid w:val="{BD199D83-4759-4272-B16C-E8F6F178A795}"/>
      </w:docPartPr>
      <w:docPartBody>
        <w:p w:rsidR="000A2D9D" w:rsidRDefault="00D0391E" w:rsidP="00D0391E">
          <w:pPr>
            <w:pStyle w:val="5594EA86AE9542DF88C4C8DB6E1D21F8"/>
          </w:pPr>
          <w:r w:rsidRPr="00E253BB">
            <w:rPr>
              <w:rStyle w:val="Platzhaltertext"/>
              <w:rFonts w:cs="Arial"/>
            </w:rPr>
            <w:t>Geplanter Termin eingeben.</w:t>
          </w:r>
        </w:p>
      </w:docPartBody>
    </w:docPart>
    <w:docPart>
      <w:docPartPr>
        <w:name w:val="BC286C10AA62488F8DB1EBC50847C616"/>
        <w:category>
          <w:name w:val="Allgemein"/>
          <w:gallery w:val="placeholder"/>
        </w:category>
        <w:types>
          <w:type w:val="bbPlcHdr"/>
        </w:types>
        <w:behaviors>
          <w:behavior w:val="content"/>
        </w:behaviors>
        <w:guid w:val="{FD23BA79-4752-4258-9E7C-5C65C2224DBB}"/>
      </w:docPartPr>
      <w:docPartBody>
        <w:p w:rsidR="000A2D9D" w:rsidRDefault="00D0391E" w:rsidP="00D0391E">
          <w:pPr>
            <w:pStyle w:val="BC286C10AA62488F8DB1EBC50847C616"/>
          </w:pPr>
          <w:r w:rsidRPr="00E253BB">
            <w:rPr>
              <w:rStyle w:val="Platzhaltertext"/>
              <w:rFonts w:cs="Arial"/>
            </w:rPr>
            <w:t>Geplanter Termin eingeben.</w:t>
          </w:r>
        </w:p>
      </w:docPartBody>
    </w:docPart>
    <w:docPart>
      <w:docPartPr>
        <w:name w:val="A3047FC3CEE845C3A2A4778CCD194DEE"/>
        <w:category>
          <w:name w:val="Allgemein"/>
          <w:gallery w:val="placeholder"/>
        </w:category>
        <w:types>
          <w:type w:val="bbPlcHdr"/>
        </w:types>
        <w:behaviors>
          <w:behavior w:val="content"/>
        </w:behaviors>
        <w:guid w:val="{0CBCCAE6-EF70-46EA-8978-5EDF52A85A6D}"/>
      </w:docPartPr>
      <w:docPartBody>
        <w:p w:rsidR="000A2D9D" w:rsidRDefault="00D0391E" w:rsidP="00D0391E">
          <w:pPr>
            <w:pStyle w:val="A3047FC3CEE845C3A2A4778CCD194DEE"/>
          </w:pPr>
          <w:r w:rsidRPr="00E253BB">
            <w:rPr>
              <w:rStyle w:val="Platzhaltertext"/>
              <w:rFonts w:cs="Arial"/>
            </w:rPr>
            <w:t>Geplanter Termin eingeben.</w:t>
          </w:r>
        </w:p>
      </w:docPartBody>
    </w:docPart>
    <w:docPart>
      <w:docPartPr>
        <w:name w:val="DB5EB64F32BC479289FA6A95DF62C3FF"/>
        <w:category>
          <w:name w:val="Allgemein"/>
          <w:gallery w:val="placeholder"/>
        </w:category>
        <w:types>
          <w:type w:val="bbPlcHdr"/>
        </w:types>
        <w:behaviors>
          <w:behavior w:val="content"/>
        </w:behaviors>
        <w:guid w:val="{30529412-DD8F-4EBA-AF3A-A5A1EB6FCEA3}"/>
      </w:docPartPr>
      <w:docPartBody>
        <w:p w:rsidR="000A2D9D" w:rsidRDefault="00D0391E" w:rsidP="00D0391E">
          <w:pPr>
            <w:pStyle w:val="DB5EB64F32BC479289FA6A95DF62C3FF"/>
          </w:pPr>
          <w:r w:rsidRPr="00E253BB">
            <w:rPr>
              <w:rStyle w:val="Platzhaltertext"/>
              <w:rFonts w:cs="Arial"/>
            </w:rPr>
            <w:t>Text eingeben</w:t>
          </w:r>
        </w:p>
      </w:docPartBody>
    </w:docPart>
    <w:docPart>
      <w:docPartPr>
        <w:name w:val="57EDCE42C41C4EA9A3BF8877D30BBCDA"/>
        <w:category>
          <w:name w:val="Allgemein"/>
          <w:gallery w:val="placeholder"/>
        </w:category>
        <w:types>
          <w:type w:val="bbPlcHdr"/>
        </w:types>
        <w:behaviors>
          <w:behavior w:val="content"/>
        </w:behaviors>
        <w:guid w:val="{0EB187A1-62C7-4897-BA03-1463D8436EF1}"/>
      </w:docPartPr>
      <w:docPartBody>
        <w:p w:rsidR="000A2D9D" w:rsidRDefault="00D0391E" w:rsidP="00D0391E">
          <w:pPr>
            <w:pStyle w:val="57EDCE42C41C4EA9A3BF8877D30BBCDA"/>
          </w:pPr>
          <w:r w:rsidRPr="00E253BB">
            <w:rPr>
              <w:rStyle w:val="Platzhaltertext"/>
              <w:rFonts w:cs="Arial"/>
            </w:rPr>
            <w:t>Text eingeben</w:t>
          </w:r>
        </w:p>
      </w:docPartBody>
    </w:docPart>
    <w:docPart>
      <w:docPartPr>
        <w:name w:val="569622B7D3854DB4A4C64CC99D23E7CD"/>
        <w:category>
          <w:name w:val="Allgemein"/>
          <w:gallery w:val="placeholder"/>
        </w:category>
        <w:types>
          <w:type w:val="bbPlcHdr"/>
        </w:types>
        <w:behaviors>
          <w:behavior w:val="content"/>
        </w:behaviors>
        <w:guid w:val="{B83C1BE2-EE1A-4FA5-83C2-7C2FDAC91B07}"/>
      </w:docPartPr>
      <w:docPartBody>
        <w:p w:rsidR="000A2D9D" w:rsidRDefault="00D0391E" w:rsidP="00D0391E">
          <w:pPr>
            <w:pStyle w:val="569622B7D3854DB4A4C64CC99D23E7CD"/>
          </w:pPr>
          <w:r w:rsidRPr="00E253BB">
            <w:rPr>
              <w:rStyle w:val="Platzhaltertext"/>
              <w:rFonts w:cs="Arial"/>
            </w:rPr>
            <w:t>Text eingeben</w:t>
          </w:r>
        </w:p>
      </w:docPartBody>
    </w:docPart>
    <w:docPart>
      <w:docPartPr>
        <w:name w:val="0043C3C1670B443AB0B910AFF5A44CB5"/>
        <w:category>
          <w:name w:val="Allgemein"/>
          <w:gallery w:val="placeholder"/>
        </w:category>
        <w:types>
          <w:type w:val="bbPlcHdr"/>
        </w:types>
        <w:behaviors>
          <w:behavior w:val="content"/>
        </w:behaviors>
        <w:guid w:val="{5D58F8FF-CC56-432A-844D-C05CCFCBD14E}"/>
      </w:docPartPr>
      <w:docPartBody>
        <w:p w:rsidR="000A2D9D" w:rsidRDefault="00D0391E" w:rsidP="00D0391E">
          <w:pPr>
            <w:pStyle w:val="0043C3C1670B443AB0B910AFF5A44CB5"/>
          </w:pPr>
          <w:r w:rsidRPr="00E253BB">
            <w:rPr>
              <w:rStyle w:val="Platzhaltertext"/>
              <w:rFonts w:cs="Arial"/>
            </w:rPr>
            <w:t>Text eingeben</w:t>
          </w:r>
        </w:p>
      </w:docPartBody>
    </w:docPart>
    <w:docPart>
      <w:docPartPr>
        <w:name w:val="78FBB5D307F44448BEAC608886E22B28"/>
        <w:category>
          <w:name w:val="Allgemein"/>
          <w:gallery w:val="placeholder"/>
        </w:category>
        <w:types>
          <w:type w:val="bbPlcHdr"/>
        </w:types>
        <w:behaviors>
          <w:behavior w:val="content"/>
        </w:behaviors>
        <w:guid w:val="{A12419EA-D80A-40A5-86B6-CFB94A5369CC}"/>
      </w:docPartPr>
      <w:docPartBody>
        <w:p w:rsidR="000A2D9D" w:rsidRDefault="00D0391E" w:rsidP="00D0391E">
          <w:pPr>
            <w:pStyle w:val="78FBB5D307F44448BEAC608886E22B28"/>
          </w:pPr>
          <w:r w:rsidRPr="00E253BB">
            <w:rPr>
              <w:rStyle w:val="Platzhaltertext"/>
              <w:rFonts w:cs="Arial"/>
            </w:rPr>
            <w:t>Text eingeben</w:t>
          </w:r>
        </w:p>
      </w:docPartBody>
    </w:docPart>
    <w:docPart>
      <w:docPartPr>
        <w:name w:val="CC0BBAEFDEB44AE48486E1042072A7D0"/>
        <w:category>
          <w:name w:val="Allgemein"/>
          <w:gallery w:val="placeholder"/>
        </w:category>
        <w:types>
          <w:type w:val="bbPlcHdr"/>
        </w:types>
        <w:behaviors>
          <w:behavior w:val="content"/>
        </w:behaviors>
        <w:guid w:val="{BD2F3C82-A870-4C78-AB52-F3268AD8CC7A}"/>
      </w:docPartPr>
      <w:docPartBody>
        <w:p w:rsidR="000A2D9D" w:rsidRDefault="00D0391E" w:rsidP="00D0391E">
          <w:pPr>
            <w:pStyle w:val="CC0BBAEFDEB44AE48486E1042072A7D0"/>
          </w:pPr>
          <w:r w:rsidRPr="00E253BB">
            <w:rPr>
              <w:rStyle w:val="Platzhaltertext"/>
              <w:rFonts w:cs="Arial"/>
            </w:rPr>
            <w:t>Text eingeben</w:t>
          </w:r>
        </w:p>
      </w:docPartBody>
    </w:docPart>
    <w:docPart>
      <w:docPartPr>
        <w:name w:val="68226900F3914B448E139ECFB76FB965"/>
        <w:category>
          <w:name w:val="Allgemein"/>
          <w:gallery w:val="placeholder"/>
        </w:category>
        <w:types>
          <w:type w:val="bbPlcHdr"/>
        </w:types>
        <w:behaviors>
          <w:behavior w:val="content"/>
        </w:behaviors>
        <w:guid w:val="{1E2D9740-AB9D-49C6-99CF-E7BFD6FA97C7}"/>
      </w:docPartPr>
      <w:docPartBody>
        <w:p w:rsidR="000A2D9D" w:rsidRDefault="00D0391E" w:rsidP="00D0391E">
          <w:pPr>
            <w:pStyle w:val="68226900F3914B448E139ECFB76FB965"/>
          </w:pPr>
          <w:r w:rsidRPr="00E253BB">
            <w:rPr>
              <w:rStyle w:val="Platzhaltertext"/>
              <w:rFonts w:cs="Arial"/>
            </w:rPr>
            <w:t>Text eingeben</w:t>
          </w:r>
        </w:p>
      </w:docPartBody>
    </w:docPart>
    <w:docPart>
      <w:docPartPr>
        <w:name w:val="D4DBE1A844C746F4A4012ECC150B4417"/>
        <w:category>
          <w:name w:val="Allgemein"/>
          <w:gallery w:val="placeholder"/>
        </w:category>
        <w:types>
          <w:type w:val="bbPlcHdr"/>
        </w:types>
        <w:behaviors>
          <w:behavior w:val="content"/>
        </w:behaviors>
        <w:guid w:val="{F82E8DB5-3E43-4E81-9A48-B3C1B3791D17}"/>
      </w:docPartPr>
      <w:docPartBody>
        <w:p w:rsidR="000A2D9D" w:rsidRDefault="00D0391E" w:rsidP="00D0391E">
          <w:pPr>
            <w:pStyle w:val="D4DBE1A844C746F4A4012ECC150B4417"/>
          </w:pPr>
          <w:r w:rsidRPr="00E253BB">
            <w:rPr>
              <w:rStyle w:val="Platzhaltertext"/>
              <w:rFonts w:cs="Arial"/>
            </w:rPr>
            <w:t>Text eingeben</w:t>
          </w:r>
        </w:p>
      </w:docPartBody>
    </w:docPart>
    <w:docPart>
      <w:docPartPr>
        <w:name w:val="B220A23AD6F4427EA73707B0E8D6FFD1"/>
        <w:category>
          <w:name w:val="Allgemein"/>
          <w:gallery w:val="placeholder"/>
        </w:category>
        <w:types>
          <w:type w:val="bbPlcHdr"/>
        </w:types>
        <w:behaviors>
          <w:behavior w:val="content"/>
        </w:behaviors>
        <w:guid w:val="{30B64128-B95D-4AFF-A1ED-0D62E0603053}"/>
      </w:docPartPr>
      <w:docPartBody>
        <w:p w:rsidR="000A2D9D" w:rsidRDefault="00D0391E" w:rsidP="00D0391E">
          <w:pPr>
            <w:pStyle w:val="B220A23AD6F4427EA73707B0E8D6FFD1"/>
          </w:pPr>
          <w:r w:rsidRPr="00E253BB">
            <w:rPr>
              <w:rStyle w:val="Platzhaltertext"/>
              <w:rFonts w:cs="Arial"/>
            </w:rPr>
            <w:t>Text eingeben</w:t>
          </w:r>
        </w:p>
      </w:docPartBody>
    </w:docPart>
    <w:docPart>
      <w:docPartPr>
        <w:name w:val="AF8F636EADDA47F890D131B158E8B993"/>
        <w:category>
          <w:name w:val="Allgemein"/>
          <w:gallery w:val="placeholder"/>
        </w:category>
        <w:types>
          <w:type w:val="bbPlcHdr"/>
        </w:types>
        <w:behaviors>
          <w:behavior w:val="content"/>
        </w:behaviors>
        <w:guid w:val="{CF9E865F-1BE5-4B15-A4E3-2CE213D52B7E}"/>
      </w:docPartPr>
      <w:docPartBody>
        <w:p w:rsidR="000A2D9D" w:rsidRDefault="00D0391E" w:rsidP="00D0391E">
          <w:pPr>
            <w:pStyle w:val="AF8F636EADDA47F890D131B158E8B993"/>
          </w:pPr>
          <w:r w:rsidRPr="00E253BB">
            <w:rPr>
              <w:rStyle w:val="Platzhaltertext"/>
              <w:rFonts w:cs="Arial"/>
            </w:rPr>
            <w:t>Text eingeben</w:t>
          </w:r>
        </w:p>
      </w:docPartBody>
    </w:docPart>
    <w:docPart>
      <w:docPartPr>
        <w:name w:val="249091536B65444394A8537E218B96B0"/>
        <w:category>
          <w:name w:val="Allgemein"/>
          <w:gallery w:val="placeholder"/>
        </w:category>
        <w:types>
          <w:type w:val="bbPlcHdr"/>
        </w:types>
        <w:behaviors>
          <w:behavior w:val="content"/>
        </w:behaviors>
        <w:guid w:val="{0504DD6A-99A8-436F-A139-4072EF2395B5}"/>
      </w:docPartPr>
      <w:docPartBody>
        <w:p w:rsidR="000A2D9D" w:rsidRDefault="00D0391E" w:rsidP="00D0391E">
          <w:pPr>
            <w:pStyle w:val="249091536B65444394A8537E218B96B0"/>
          </w:pPr>
          <w:r w:rsidRPr="00E253BB">
            <w:rPr>
              <w:rStyle w:val="Platzhaltertext"/>
              <w:rFonts w:cs="Arial"/>
            </w:rPr>
            <w:t>Text eingeben</w:t>
          </w:r>
        </w:p>
      </w:docPartBody>
    </w:docPart>
    <w:docPart>
      <w:docPartPr>
        <w:name w:val="4E009EFA59BC4C3DB17C5FF789D87A9A"/>
        <w:category>
          <w:name w:val="Allgemein"/>
          <w:gallery w:val="placeholder"/>
        </w:category>
        <w:types>
          <w:type w:val="bbPlcHdr"/>
        </w:types>
        <w:behaviors>
          <w:behavior w:val="content"/>
        </w:behaviors>
        <w:guid w:val="{4FDD8456-E43C-49E8-ADB0-DC0BBBEF0DA5}"/>
      </w:docPartPr>
      <w:docPartBody>
        <w:p w:rsidR="000A2D9D" w:rsidRDefault="00D0391E" w:rsidP="00D0391E">
          <w:pPr>
            <w:pStyle w:val="4E009EFA59BC4C3DB17C5FF789D87A9A"/>
          </w:pPr>
          <w:r w:rsidRPr="00E253BB">
            <w:rPr>
              <w:rStyle w:val="Platzhaltertext"/>
              <w:rFonts w:cs="Arial"/>
            </w:rPr>
            <w:t>Text eingeben</w:t>
          </w:r>
        </w:p>
      </w:docPartBody>
    </w:docPart>
    <w:docPart>
      <w:docPartPr>
        <w:name w:val="F0ABAC877EA34F73B460F668E88CE0AF"/>
        <w:category>
          <w:name w:val="Allgemein"/>
          <w:gallery w:val="placeholder"/>
        </w:category>
        <w:types>
          <w:type w:val="bbPlcHdr"/>
        </w:types>
        <w:behaviors>
          <w:behavior w:val="content"/>
        </w:behaviors>
        <w:guid w:val="{525ABACF-62AD-4BB6-8869-7F01681C39ED}"/>
      </w:docPartPr>
      <w:docPartBody>
        <w:p w:rsidR="000A2D9D" w:rsidRDefault="00D0391E" w:rsidP="00D0391E">
          <w:pPr>
            <w:pStyle w:val="F0ABAC877EA34F73B460F668E88CE0AF"/>
          </w:pPr>
          <w:r w:rsidRPr="00E253BB">
            <w:rPr>
              <w:rStyle w:val="Platzhaltertext"/>
              <w:rFonts w:cs="Arial"/>
            </w:rPr>
            <w:t>TT/MM/JJJJ</w:t>
          </w:r>
        </w:p>
      </w:docPartBody>
    </w:docPart>
    <w:docPart>
      <w:docPartPr>
        <w:name w:val="DB9C316B273C4411A8856BA3ADCF0F92"/>
        <w:category>
          <w:name w:val="Allgemein"/>
          <w:gallery w:val="placeholder"/>
        </w:category>
        <w:types>
          <w:type w:val="bbPlcHdr"/>
        </w:types>
        <w:behaviors>
          <w:behavior w:val="content"/>
        </w:behaviors>
        <w:guid w:val="{A7C0873D-6149-4E23-B882-313F341CBB07}"/>
      </w:docPartPr>
      <w:docPartBody>
        <w:p w:rsidR="00AC0354" w:rsidRDefault="00AC0354" w:rsidP="00AC0354">
          <w:pPr>
            <w:pStyle w:val="DB9C316B273C4411A8856BA3ADCF0F92"/>
          </w:pPr>
          <w:r w:rsidRPr="00E253BB">
            <w:rPr>
              <w:rStyle w:val="Platzhaltertext"/>
              <w:rFonts w:cs="Arial"/>
            </w:rPr>
            <w:t>Text eingeben</w:t>
          </w:r>
        </w:p>
      </w:docPartBody>
    </w:docPart>
    <w:docPart>
      <w:docPartPr>
        <w:name w:val="3CEB9FC2473B431AAC29882C23F9EE10"/>
        <w:category>
          <w:name w:val="Allgemein"/>
          <w:gallery w:val="placeholder"/>
        </w:category>
        <w:types>
          <w:type w:val="bbPlcHdr"/>
        </w:types>
        <w:behaviors>
          <w:behavior w:val="content"/>
        </w:behaviors>
        <w:guid w:val="{B8C39069-28FA-4E4A-87A2-06AC9FC0AC6C}"/>
      </w:docPartPr>
      <w:docPartBody>
        <w:p w:rsidR="00AC0354" w:rsidRDefault="00AC0354" w:rsidP="00AC0354">
          <w:pPr>
            <w:pStyle w:val="3CEB9FC2473B431AAC29882C23F9EE10"/>
          </w:pPr>
          <w:r w:rsidRPr="00E253BB">
            <w:rPr>
              <w:rStyle w:val="Platzhaltertext"/>
              <w:rFonts w:cs="Arial"/>
            </w:rPr>
            <w:t>Text eingeben</w:t>
          </w:r>
        </w:p>
      </w:docPartBody>
    </w:docPart>
    <w:docPart>
      <w:docPartPr>
        <w:name w:val="54C3D3737E9441AFABFA3AD9AC6ED39B"/>
        <w:category>
          <w:name w:val="Allgemein"/>
          <w:gallery w:val="placeholder"/>
        </w:category>
        <w:types>
          <w:type w:val="bbPlcHdr"/>
        </w:types>
        <w:behaviors>
          <w:behavior w:val="content"/>
        </w:behaviors>
        <w:guid w:val="{CA7512C1-DEC2-4E88-8D60-91AF30E194A0}"/>
      </w:docPartPr>
      <w:docPartBody>
        <w:p w:rsidR="00AC0354" w:rsidRDefault="00AC0354" w:rsidP="00AC0354">
          <w:pPr>
            <w:pStyle w:val="54C3D3737E9441AFABFA3AD9AC6ED39B"/>
          </w:pPr>
          <w:r w:rsidRPr="00E253BB">
            <w:rPr>
              <w:rStyle w:val="Platzhaltertext"/>
              <w:rFonts w:cs="Arial"/>
            </w:rPr>
            <w:t>Text eingeben</w:t>
          </w:r>
        </w:p>
      </w:docPartBody>
    </w:docPart>
    <w:docPart>
      <w:docPartPr>
        <w:name w:val="9953F1071C624A2487671FFBDA01A057"/>
        <w:category>
          <w:name w:val="Allgemein"/>
          <w:gallery w:val="placeholder"/>
        </w:category>
        <w:types>
          <w:type w:val="bbPlcHdr"/>
        </w:types>
        <w:behaviors>
          <w:behavior w:val="content"/>
        </w:behaviors>
        <w:guid w:val="{A46AB142-ADB3-47A6-BC92-23D8CFA5E61B}"/>
      </w:docPartPr>
      <w:docPartBody>
        <w:p w:rsidR="00AC0354" w:rsidRDefault="00AC0354" w:rsidP="00AC0354">
          <w:pPr>
            <w:pStyle w:val="9953F1071C624A2487671FFBDA01A057"/>
          </w:pPr>
          <w:r w:rsidRPr="00E253BB">
            <w:rPr>
              <w:rStyle w:val="Platzhaltertext"/>
              <w:rFonts w:cs="Arial"/>
            </w:rPr>
            <w:t>Text eingeben</w:t>
          </w:r>
        </w:p>
      </w:docPartBody>
    </w:docPart>
    <w:docPart>
      <w:docPartPr>
        <w:name w:val="83566E6BB8F84081B979C18DAAE02BA0"/>
        <w:category>
          <w:name w:val="Allgemein"/>
          <w:gallery w:val="placeholder"/>
        </w:category>
        <w:types>
          <w:type w:val="bbPlcHdr"/>
        </w:types>
        <w:behaviors>
          <w:behavior w:val="content"/>
        </w:behaviors>
        <w:guid w:val="{4FA0FB86-5F94-43D8-A60D-035DD1E72939}"/>
      </w:docPartPr>
      <w:docPartBody>
        <w:p w:rsidR="00D66C22" w:rsidRDefault="006A64B9" w:rsidP="006A64B9">
          <w:pPr>
            <w:pStyle w:val="83566E6BB8F84081B979C18DAAE02BA0"/>
          </w:pPr>
          <w:r w:rsidRPr="00E253BB">
            <w:rPr>
              <w:rStyle w:val="Platzhaltertext"/>
              <w:rFonts w:cs="Arial"/>
            </w:rPr>
            <w:t>Text eingeben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91E"/>
    <w:rsid w:val="000366ED"/>
    <w:rsid w:val="0005088A"/>
    <w:rsid w:val="00065565"/>
    <w:rsid w:val="000A1EBD"/>
    <w:rsid w:val="000A2D9D"/>
    <w:rsid w:val="0030042B"/>
    <w:rsid w:val="00345F41"/>
    <w:rsid w:val="003464B8"/>
    <w:rsid w:val="00355D95"/>
    <w:rsid w:val="0036796A"/>
    <w:rsid w:val="003C6C56"/>
    <w:rsid w:val="00444A91"/>
    <w:rsid w:val="004B30B0"/>
    <w:rsid w:val="004D73AB"/>
    <w:rsid w:val="00560B31"/>
    <w:rsid w:val="005A5524"/>
    <w:rsid w:val="005F1FF4"/>
    <w:rsid w:val="006A64B9"/>
    <w:rsid w:val="006B4AC6"/>
    <w:rsid w:val="006C39A6"/>
    <w:rsid w:val="00700338"/>
    <w:rsid w:val="00740E64"/>
    <w:rsid w:val="00756D65"/>
    <w:rsid w:val="00783DC6"/>
    <w:rsid w:val="00831BB4"/>
    <w:rsid w:val="008A1CDC"/>
    <w:rsid w:val="009509F9"/>
    <w:rsid w:val="00AC0354"/>
    <w:rsid w:val="00BC3E96"/>
    <w:rsid w:val="00BD59A2"/>
    <w:rsid w:val="00C84394"/>
    <w:rsid w:val="00CA3BBF"/>
    <w:rsid w:val="00CA725D"/>
    <w:rsid w:val="00CF5B2F"/>
    <w:rsid w:val="00D0391E"/>
    <w:rsid w:val="00D66C22"/>
    <w:rsid w:val="00D74344"/>
    <w:rsid w:val="00E04853"/>
    <w:rsid w:val="00ED3CAE"/>
    <w:rsid w:val="00F839C4"/>
    <w:rsid w:val="00FC565C"/>
  </w:rsids>
  <m:mathPr>
    <m:mathFont m:val="Cambria Math"/>
    <m:brkBin m:val="before"/>
    <m:brkBinSub m:val="--"/>
    <m:smallFrac m:val="0"/>
    <m:dispDef/>
    <m:lMargin m:val="0"/>
    <m:rMargin m:val="0"/>
    <m:defJc m:val="centerGroup"/>
    <m:wrapIndent m:val="1440"/>
    <m:intLim m:val="subSup"/>
    <m:naryLim m:val="undOvr"/>
  </m:mathPr>
  <w:themeFontLang w:val="de-CH" w:bidi="bn-B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de-CH" w:eastAsia="de-CH" w:bidi="bn-BD"/>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A64B9"/>
    <w:rPr>
      <w:color w:val="808080"/>
    </w:rPr>
  </w:style>
  <w:style w:type="paragraph" w:customStyle="1" w:styleId="8C0596DEE46643C7AF7E9395B150C523">
    <w:name w:val="8C0596DEE46643C7AF7E9395B150C523"/>
    <w:rsid w:val="00D0391E"/>
  </w:style>
  <w:style w:type="paragraph" w:customStyle="1" w:styleId="8FE41DEC92194AB691F8D18D1045E4A5">
    <w:name w:val="8FE41DEC92194AB691F8D18D1045E4A5"/>
    <w:rsid w:val="00D0391E"/>
  </w:style>
  <w:style w:type="paragraph" w:customStyle="1" w:styleId="88B24A5A7F4547EBBBB8B709A96F7E6F">
    <w:name w:val="88B24A5A7F4547EBBBB8B709A96F7E6F"/>
    <w:rsid w:val="00D0391E"/>
  </w:style>
  <w:style w:type="paragraph" w:customStyle="1" w:styleId="DBDD1233776F4BC18FFE3CAC501FC81D">
    <w:name w:val="DBDD1233776F4BC18FFE3CAC501FC81D"/>
    <w:rsid w:val="00D0391E"/>
  </w:style>
  <w:style w:type="paragraph" w:customStyle="1" w:styleId="98273AE998F84F0181D4ED6EB9CCFBF6">
    <w:name w:val="98273AE998F84F0181D4ED6EB9CCFBF6"/>
    <w:rsid w:val="00D0391E"/>
  </w:style>
  <w:style w:type="paragraph" w:customStyle="1" w:styleId="8A75F551B5A749E4BAD90F51D28606D6">
    <w:name w:val="8A75F551B5A749E4BAD90F51D28606D6"/>
    <w:rsid w:val="00D0391E"/>
  </w:style>
  <w:style w:type="paragraph" w:customStyle="1" w:styleId="5E6021895F6241E299721A7D484C32F5">
    <w:name w:val="5E6021895F6241E299721A7D484C32F5"/>
    <w:rsid w:val="00D0391E"/>
  </w:style>
  <w:style w:type="paragraph" w:customStyle="1" w:styleId="5594EA86AE9542DF88C4C8DB6E1D21F8">
    <w:name w:val="5594EA86AE9542DF88C4C8DB6E1D21F8"/>
    <w:rsid w:val="00D0391E"/>
  </w:style>
  <w:style w:type="paragraph" w:customStyle="1" w:styleId="BC286C10AA62488F8DB1EBC50847C616">
    <w:name w:val="BC286C10AA62488F8DB1EBC50847C616"/>
    <w:rsid w:val="00D0391E"/>
  </w:style>
  <w:style w:type="paragraph" w:customStyle="1" w:styleId="A3047FC3CEE845C3A2A4778CCD194DEE">
    <w:name w:val="A3047FC3CEE845C3A2A4778CCD194DEE"/>
    <w:rsid w:val="00D0391E"/>
  </w:style>
  <w:style w:type="paragraph" w:customStyle="1" w:styleId="DB5EB64F32BC479289FA6A95DF62C3FF">
    <w:name w:val="DB5EB64F32BC479289FA6A95DF62C3FF"/>
    <w:rsid w:val="00D0391E"/>
  </w:style>
  <w:style w:type="paragraph" w:customStyle="1" w:styleId="57EDCE42C41C4EA9A3BF8877D30BBCDA">
    <w:name w:val="57EDCE42C41C4EA9A3BF8877D30BBCDA"/>
    <w:rsid w:val="00D0391E"/>
  </w:style>
  <w:style w:type="paragraph" w:customStyle="1" w:styleId="569622B7D3854DB4A4C64CC99D23E7CD">
    <w:name w:val="569622B7D3854DB4A4C64CC99D23E7CD"/>
    <w:rsid w:val="00D0391E"/>
  </w:style>
  <w:style w:type="paragraph" w:customStyle="1" w:styleId="0043C3C1670B443AB0B910AFF5A44CB5">
    <w:name w:val="0043C3C1670B443AB0B910AFF5A44CB5"/>
    <w:rsid w:val="00D0391E"/>
  </w:style>
  <w:style w:type="paragraph" w:customStyle="1" w:styleId="78FBB5D307F44448BEAC608886E22B28">
    <w:name w:val="78FBB5D307F44448BEAC608886E22B28"/>
    <w:rsid w:val="00D0391E"/>
  </w:style>
  <w:style w:type="paragraph" w:customStyle="1" w:styleId="CC0BBAEFDEB44AE48486E1042072A7D0">
    <w:name w:val="CC0BBAEFDEB44AE48486E1042072A7D0"/>
    <w:rsid w:val="00D0391E"/>
  </w:style>
  <w:style w:type="paragraph" w:customStyle="1" w:styleId="68226900F3914B448E139ECFB76FB965">
    <w:name w:val="68226900F3914B448E139ECFB76FB965"/>
    <w:rsid w:val="00D0391E"/>
  </w:style>
  <w:style w:type="paragraph" w:customStyle="1" w:styleId="D4DBE1A844C746F4A4012ECC150B4417">
    <w:name w:val="D4DBE1A844C746F4A4012ECC150B4417"/>
    <w:rsid w:val="00D0391E"/>
  </w:style>
  <w:style w:type="paragraph" w:customStyle="1" w:styleId="B220A23AD6F4427EA73707B0E8D6FFD1">
    <w:name w:val="B220A23AD6F4427EA73707B0E8D6FFD1"/>
    <w:rsid w:val="00D0391E"/>
  </w:style>
  <w:style w:type="paragraph" w:customStyle="1" w:styleId="AF8F636EADDA47F890D131B158E8B993">
    <w:name w:val="AF8F636EADDA47F890D131B158E8B993"/>
    <w:rsid w:val="00D0391E"/>
  </w:style>
  <w:style w:type="paragraph" w:customStyle="1" w:styleId="249091536B65444394A8537E218B96B0">
    <w:name w:val="249091536B65444394A8537E218B96B0"/>
    <w:rsid w:val="00D0391E"/>
  </w:style>
  <w:style w:type="paragraph" w:customStyle="1" w:styleId="4E009EFA59BC4C3DB17C5FF789D87A9A">
    <w:name w:val="4E009EFA59BC4C3DB17C5FF789D87A9A"/>
    <w:rsid w:val="00D0391E"/>
  </w:style>
  <w:style w:type="paragraph" w:customStyle="1" w:styleId="F0ABAC877EA34F73B460F668E88CE0AF">
    <w:name w:val="F0ABAC877EA34F73B460F668E88CE0AF"/>
    <w:rsid w:val="00D0391E"/>
  </w:style>
  <w:style w:type="paragraph" w:customStyle="1" w:styleId="DB9C316B273C4411A8856BA3ADCF0F92">
    <w:name w:val="DB9C316B273C4411A8856BA3ADCF0F92"/>
    <w:rsid w:val="00AC0354"/>
  </w:style>
  <w:style w:type="paragraph" w:customStyle="1" w:styleId="3CEB9FC2473B431AAC29882C23F9EE10">
    <w:name w:val="3CEB9FC2473B431AAC29882C23F9EE10"/>
    <w:rsid w:val="00AC0354"/>
  </w:style>
  <w:style w:type="paragraph" w:customStyle="1" w:styleId="54C3D3737E9441AFABFA3AD9AC6ED39B">
    <w:name w:val="54C3D3737E9441AFABFA3AD9AC6ED39B"/>
    <w:rsid w:val="00AC0354"/>
  </w:style>
  <w:style w:type="paragraph" w:customStyle="1" w:styleId="9953F1071C624A2487671FFBDA01A057">
    <w:name w:val="9953F1071C624A2487671FFBDA01A057"/>
    <w:rsid w:val="00AC0354"/>
  </w:style>
  <w:style w:type="paragraph" w:customStyle="1" w:styleId="83566E6BB8F84081B979C18DAAE02BA0">
    <w:name w:val="83566E6BB8F84081B979C18DAAE02BA0"/>
    <w:rsid w:val="006A64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B7B5E7B49AD4943B468F59DB962F8C7" ma:contentTypeVersion="16" ma:contentTypeDescription="Ein neues Dokument erstellen." ma:contentTypeScope="" ma:versionID="169a19a6250ff37441130572b57a4257">
  <xsd:schema xmlns:xsd="http://www.w3.org/2001/XMLSchema" xmlns:xs="http://www.w3.org/2001/XMLSchema" xmlns:p="http://schemas.microsoft.com/office/2006/metadata/properties" xmlns:ns2="06ad912d-b2e1-47d6-8cb3-d2c8137f55b9" xmlns:ns3="99270d79-f800-4e50-a136-3d524fcbca71" targetNamespace="http://schemas.microsoft.com/office/2006/metadata/properties" ma:root="true" ma:fieldsID="b1eab4ef3d4483cff4fd369335e79989" ns2:_="" ns3:_="">
    <xsd:import namespace="06ad912d-b2e1-47d6-8cb3-d2c8137f55b9"/>
    <xsd:import namespace="99270d79-f800-4e50-a136-3d524fcbca7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Teamsitzungregul_x00e4_r" minOccurs="0"/>
                <xsd:element ref="ns2:Teamtag" minOccurs="0"/>
                <xsd:element ref="ns2:monik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ad912d-b2e1-47d6-8cb3-d2c8137f55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7873907d-d049-4c15-acb6-7b8f2d6df67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Teamsitzungregul_x00e4_r" ma:index="20" nillable="true" ma:displayName="Teamsitzung regulär" ma:format="Dropdown" ma:internalName="Teamsitzungregul_x00e4_r">
      <xsd:simpleType>
        <xsd:restriction base="dms:Text">
          <xsd:maxLength value="255"/>
        </xsd:restriction>
      </xsd:simpleType>
    </xsd:element>
    <xsd:element name="Teamtag" ma:index="21" nillable="true" ma:displayName="Teamtag" ma:format="Dropdown" ma:internalName="Teamtag">
      <xsd:simpleType>
        <xsd:restriction base="dms:Text">
          <xsd:maxLength value="255"/>
        </xsd:restriction>
      </xsd:simpleType>
    </xsd:element>
    <xsd:element name="monika" ma:index="22" nillable="true" ma:displayName="test" ma:description="test test" ma:format="Dropdown" ma:list="UserInfo" ma:SharePointGroup="0" ma:internalName="monika">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9270d79-f800-4e50-a136-3d524fcbca7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66b8f55-f03b-4dcc-82ca-699338141e91}" ma:internalName="TaxCatchAll" ma:showField="CatchAllData" ma:web="99270d79-f800-4e50-a136-3d524fcbca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6ad912d-b2e1-47d6-8cb3-d2c8137f55b9">
      <Terms xmlns="http://schemas.microsoft.com/office/infopath/2007/PartnerControls"/>
    </lcf76f155ced4ddcb4097134ff3c332f>
    <monika xmlns="06ad912d-b2e1-47d6-8cb3-d2c8137f55b9">
      <UserInfo>
        <DisplayName/>
        <AccountId xsi:nil="true"/>
        <AccountType/>
      </UserInfo>
    </monika>
    <Teamsitzungregul_x00e4_r xmlns="06ad912d-b2e1-47d6-8cb3-d2c8137f55b9" xsi:nil="true"/>
    <Teamtag xmlns="06ad912d-b2e1-47d6-8cb3-d2c8137f55b9" xsi:nil="true"/>
    <TaxCatchAll xmlns="99270d79-f800-4e50-a136-3d524fcbca71"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9571D61-A204-4683-9AD1-AAB5B120C1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ad912d-b2e1-47d6-8cb3-d2c8137f55b9"/>
    <ds:schemaRef ds:uri="99270d79-f800-4e50-a136-3d524fcbca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CD317E-5156-4C3B-90E9-8DED7CA2EC5E}">
  <ds:schemaRefs>
    <ds:schemaRef ds:uri="http://schemas.openxmlformats.org/officeDocument/2006/bibliography"/>
  </ds:schemaRefs>
</ds:datastoreItem>
</file>

<file path=customXml/itemProps4.xml><?xml version="1.0" encoding="utf-8"?>
<ds:datastoreItem xmlns:ds="http://schemas.openxmlformats.org/officeDocument/2006/customXml" ds:itemID="{D2CF7831-0288-43C5-9AFD-4D67A1E58A9C}">
  <ds:schemaRefs>
    <ds:schemaRef ds:uri="http://schemas.microsoft.com/sharepoint/v3/contenttype/forms"/>
  </ds:schemaRefs>
</ds:datastoreItem>
</file>

<file path=customXml/itemProps5.xml><?xml version="1.0" encoding="utf-8"?>
<ds:datastoreItem xmlns:ds="http://schemas.openxmlformats.org/officeDocument/2006/customXml" ds:itemID="{49D8654D-D35F-45A1-916C-E770D409409A}">
  <ds:schemaRefs>
    <ds:schemaRef ds:uri="http://schemas.microsoft.com/office/2006/metadata/properties"/>
    <ds:schemaRef ds:uri="http://schemas.microsoft.com/office/infopath/2007/PartnerControls"/>
    <ds:schemaRef ds:uri="06ad912d-b2e1-47d6-8cb3-d2c8137f55b9"/>
    <ds:schemaRef ds:uri="99270d79-f800-4e50-a136-3d524fcbca7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949</Words>
  <Characters>5982</Characters>
  <Application>Microsoft Office Word</Application>
  <DocSecurity>0</DocSecurity>
  <Lines>49</Lines>
  <Paragraphs>13</Paragraphs>
  <ScaleCrop>false</ScaleCrop>
  <Company/>
  <LinksUpToDate>false</LinksUpToDate>
  <CharactersWithSpaces>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Manuela Schuler 1</dc:creator>
  <cp:keywords/>
  <dc:description/>
  <cp:lastModifiedBy>Manuela Schuler 1</cp:lastModifiedBy>
  <cp:revision>91</cp:revision>
  <dcterms:created xsi:type="dcterms:W3CDTF">2025-11-04T06:48:00Z</dcterms:created>
  <dcterms:modified xsi:type="dcterms:W3CDTF">2026-10-01T09:17:00Z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0x0101005B7B5E7B49AD4943B468F59DB962F8C7</vt:lpwstr>
  </property>
  <property fmtid="{D5CDD505-2E9C-101B-9397-08002B2CF9AE}" pid="3" name="MediaServiceImageTags">
    <vt:lpwstr/>
  </property>
</Properties>
</file>