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6513342" w14:textId="3488F431" w:rsidR="00F841A1" w:rsidRPr="00111C45" w:rsidRDefault="00C43DB4" w:rsidP="00D62D52">
      <w:pPr>
        <w:pStyle w:val="Titel"/>
        <w:pBdr>
          <w:bottom w:val="single" w:sz="2" w:space="1" w:color="7F7F7F"/>
        </w:pBdr>
        <w:rPr>
          <w:b w:val="0"/>
          <w:bCs/>
        </w:rPr>
      </w:pPr>
      <w:r w:rsidRPr="00415AB0">
        <w:rPr>
          <w:rStyle w:val="Fett"/>
          <w:b/>
          <w:bCs w:val="0"/>
          <w:noProof/>
          <w:lang w:eastAsia="de-CH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7F094C0" wp14:editId="78C3C5E6">
                <wp:simplePos x="0" y="0"/>
                <wp:positionH relativeFrom="column">
                  <wp:posOffset>4229100</wp:posOffset>
                </wp:positionH>
                <wp:positionV relativeFrom="paragraph">
                  <wp:posOffset>-551180</wp:posOffset>
                </wp:positionV>
                <wp:extent cx="2319020" cy="550912"/>
                <wp:effectExtent l="0" t="0" r="5080" b="0"/>
                <wp:wrapNone/>
                <wp:docPr id="14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19020" cy="55091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1380993" w14:textId="77777777" w:rsidR="00C43DB4" w:rsidRPr="002D6DDC" w:rsidRDefault="00C43DB4" w:rsidP="00C43DB4">
                            <w:pPr>
                              <w:jc w:val="right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2D6DDC">
                              <w:rPr>
                                <w:b/>
                                <w:sz w:val="28"/>
                                <w:szCs w:val="28"/>
                              </w:rPr>
                              <w:t>Basisphase</w:t>
                            </w:r>
                          </w:p>
                          <w:p w14:paraId="4DD412D6" w14:textId="42357F1F" w:rsidR="00C43DB4" w:rsidRPr="002D6DDC" w:rsidRDefault="000A58D6" w:rsidP="00C43DB4">
                            <w:pPr>
                              <w:jc w:val="right"/>
                              <w:rPr>
                                <w:bCs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bCs/>
                                <w:sz w:val="15"/>
                                <w:szCs w:val="15"/>
                              </w:rPr>
                              <w:t>Version</w:t>
                            </w:r>
                            <w:r w:rsidR="00F83AB9" w:rsidRPr="0049597C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 </w:t>
                            </w:r>
                            <w:r>
                              <w:rPr>
                                <w:bCs/>
                                <w:sz w:val="15"/>
                                <w:szCs w:val="15"/>
                              </w:rPr>
                              <w:t>1</w:t>
                            </w:r>
                            <w:r w:rsidR="00C43DB4" w:rsidRPr="002D6DDC">
                              <w:rPr>
                                <w:bCs/>
                                <w:sz w:val="15"/>
                                <w:szCs w:val="15"/>
                              </w:rPr>
                              <w:t>.</w:t>
                            </w:r>
                            <w:r>
                              <w:rPr>
                                <w:bCs/>
                                <w:sz w:val="15"/>
                                <w:szCs w:val="15"/>
                              </w:rPr>
                              <w:t>0</w:t>
                            </w:r>
                            <w:r w:rsidR="00C43DB4" w:rsidRPr="002D6DDC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 – Studienjahr 2</w:t>
                            </w:r>
                            <w:r w:rsidR="00E109EC">
                              <w:rPr>
                                <w:bCs/>
                                <w:sz w:val="15"/>
                                <w:szCs w:val="15"/>
                              </w:rPr>
                              <w:t>4/25</w:t>
                            </w:r>
                          </w:p>
                          <w:p w14:paraId="5BE36BB0" w14:textId="598BB7C6" w:rsidR="00C43DB4" w:rsidRPr="0049597C" w:rsidRDefault="005032C3" w:rsidP="00C43DB4">
                            <w:pPr>
                              <w:jc w:val="right"/>
                              <w:rPr>
                                <w:bCs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bCs/>
                                <w:sz w:val="15"/>
                                <w:szCs w:val="15"/>
                              </w:rPr>
                              <w:t>15.04</w:t>
                            </w:r>
                            <w:r w:rsidR="00E109EC">
                              <w:rPr>
                                <w:bCs/>
                                <w:sz w:val="15"/>
                                <w:szCs w:val="15"/>
                              </w:rPr>
                              <w:t>.2024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7F094C0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margin-left:333pt;margin-top:-43.4pt;width:182.6pt;height:43.4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" stroked="f">
                <v:textbox>
                  <w:txbxContent>
                    <w:p w14:paraId="31380993" w14:textId="77777777" w:rsidR="00C43DB4" w:rsidRPr="002D6DDC" w:rsidRDefault="00C43DB4" w:rsidP="00C43DB4">
                      <w:pPr>
                        <w:jc w:val="right"/>
                        <w:rPr>
                          <w:b/>
                          <w:sz w:val="28"/>
                          <w:szCs w:val="28"/>
                        </w:rPr>
                      </w:pPr>
                      <w:r w:rsidRPr="002D6DDC">
                        <w:rPr>
                          <w:b/>
                          <w:sz w:val="28"/>
                          <w:szCs w:val="28"/>
                        </w:rPr>
                        <w:t>Basisphase</w:t>
                      </w:r>
                    </w:p>
                    <w:p w14:paraId="4DD412D6" w14:textId="42357F1F" w:rsidR="00C43DB4" w:rsidRPr="002D6DDC" w:rsidRDefault="000A58D6" w:rsidP="00C43DB4">
                      <w:pPr>
                        <w:jc w:val="right"/>
                        <w:rPr>
                          <w:bCs/>
                          <w:sz w:val="15"/>
                          <w:szCs w:val="15"/>
                        </w:rPr>
                      </w:pPr>
                      <w:r>
                        <w:rPr>
                          <w:bCs/>
                          <w:sz w:val="15"/>
                          <w:szCs w:val="15"/>
                        </w:rPr>
                        <w:t>Version</w:t>
                      </w:r>
                      <w:r w:rsidR="00F83AB9" w:rsidRPr="0049597C">
                        <w:rPr>
                          <w:bCs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bCs/>
                          <w:sz w:val="15"/>
                          <w:szCs w:val="15"/>
                        </w:rPr>
                        <w:t>1</w:t>
                      </w:r>
                      <w:r w:rsidR="00C43DB4" w:rsidRPr="002D6DDC">
                        <w:rPr>
                          <w:bCs/>
                          <w:sz w:val="15"/>
                          <w:szCs w:val="15"/>
                        </w:rPr>
                        <w:t>.</w:t>
                      </w:r>
                      <w:r>
                        <w:rPr>
                          <w:bCs/>
                          <w:sz w:val="15"/>
                          <w:szCs w:val="15"/>
                        </w:rPr>
                        <w:t>0</w:t>
                      </w:r>
                      <w:r w:rsidR="00C43DB4" w:rsidRPr="002D6DDC">
                        <w:rPr>
                          <w:bCs/>
                          <w:sz w:val="15"/>
                          <w:szCs w:val="15"/>
                        </w:rPr>
                        <w:t xml:space="preserve"> – Studienjahr 2</w:t>
                      </w:r>
                      <w:r w:rsidR="00E109EC">
                        <w:rPr>
                          <w:bCs/>
                          <w:sz w:val="15"/>
                          <w:szCs w:val="15"/>
                        </w:rPr>
                        <w:t>4/25</w:t>
                      </w:r>
                    </w:p>
                    <w:p w14:paraId="5BE36BB0" w14:textId="598BB7C6" w:rsidR="00C43DB4" w:rsidRPr="0049597C" w:rsidRDefault="005032C3" w:rsidP="00C43DB4">
                      <w:pPr>
                        <w:jc w:val="right"/>
                        <w:rPr>
                          <w:bCs/>
                          <w:sz w:val="15"/>
                          <w:szCs w:val="15"/>
                        </w:rPr>
                      </w:pPr>
                      <w:r>
                        <w:rPr>
                          <w:bCs/>
                          <w:sz w:val="15"/>
                          <w:szCs w:val="15"/>
                        </w:rPr>
                        <w:t>15.04</w:t>
                      </w:r>
                      <w:r w:rsidR="00E109EC">
                        <w:rPr>
                          <w:bCs/>
                          <w:sz w:val="15"/>
                          <w:szCs w:val="15"/>
                        </w:rPr>
                        <w:t>.2024</w:t>
                      </w:r>
                    </w:p>
                  </w:txbxContent>
                </v:textbox>
              </v:shape>
            </w:pict>
          </mc:Fallback>
        </mc:AlternateContent>
      </w:r>
      <w:r w:rsidR="004467EA" w:rsidRPr="00111C45">
        <w:t>Kompetenzraster Basispraktikum</w:t>
      </w:r>
      <w:r w:rsidR="00494C9B" w:rsidRPr="00111C45">
        <w:t xml:space="preserve"> </w:t>
      </w:r>
      <w:r w:rsidR="00432173" w:rsidRPr="00111C45">
        <w:rPr>
          <w:b w:val="0"/>
          <w:bCs/>
        </w:rPr>
        <w:t>für Standortgespräche (</w:t>
      </w:r>
      <w:r w:rsidR="00C4075E" w:rsidRPr="00111C45">
        <w:rPr>
          <w:b w:val="0"/>
          <w:bCs/>
        </w:rPr>
        <w:t>Zwischenbilanzierung/Sch</w:t>
      </w:r>
      <w:r w:rsidR="009F6596" w:rsidRPr="00111C45">
        <w:rPr>
          <w:b w:val="0"/>
          <w:bCs/>
        </w:rPr>
        <w:t>l</w:t>
      </w:r>
      <w:r w:rsidR="00C4075E" w:rsidRPr="00111C45">
        <w:rPr>
          <w:b w:val="0"/>
          <w:bCs/>
        </w:rPr>
        <w:t>ussbilanzierung</w:t>
      </w:r>
      <w:r w:rsidR="00432173" w:rsidRPr="00111C45">
        <w:rPr>
          <w:b w:val="0"/>
          <w:bCs/>
        </w:rPr>
        <w:t>)</w:t>
      </w:r>
    </w:p>
    <w:p w14:paraId="0EEFBD18" w14:textId="77777777" w:rsidR="00397DD0" w:rsidRPr="00111C45" w:rsidRDefault="00397DD0" w:rsidP="00397DD0"/>
    <w:tbl>
      <w:tblPr>
        <w:tblStyle w:val="Tabellenraster"/>
        <w:tblW w:w="0" w:type="auto"/>
        <w:tblInd w:w="-5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1276"/>
        <w:gridCol w:w="2912"/>
        <w:gridCol w:w="1199"/>
        <w:gridCol w:w="2838"/>
        <w:gridCol w:w="564"/>
        <w:gridCol w:w="1450"/>
      </w:tblGrid>
      <w:tr w:rsidR="00EE53F0" w:rsidRPr="00111C45" w14:paraId="33BCE418" w14:textId="77777777" w:rsidTr="00D45DA3">
        <w:trPr>
          <w:trHeight w:val="186"/>
        </w:trPr>
        <w:tc>
          <w:tcPr>
            <w:tcW w:w="1276" w:type="dxa"/>
            <w:tcBorders>
              <w:top w:val="single" w:sz="24" w:space="0" w:color="7F7F7F"/>
              <w:left w:val="single" w:sz="24" w:space="0" w:color="7F7F7F"/>
            </w:tcBorders>
            <w:shd w:val="clear" w:color="auto" w:fill="F2F2F2" w:themeFill="background1" w:themeFillShade="F2"/>
          </w:tcPr>
          <w:p w14:paraId="41685772" w14:textId="1953F273" w:rsidR="002046E9" w:rsidRPr="00111C45" w:rsidRDefault="002046E9" w:rsidP="002046E9">
            <w:pPr>
              <w:rPr>
                <w:sz w:val="16"/>
                <w:szCs w:val="18"/>
              </w:rPr>
            </w:pPr>
            <w:r w:rsidRPr="00111C45">
              <w:rPr>
                <w:sz w:val="16"/>
                <w:szCs w:val="18"/>
              </w:rPr>
              <w:t>Student/in:</w:t>
            </w:r>
          </w:p>
        </w:tc>
        <w:sdt>
          <w:sdtPr>
            <w:rPr>
              <w:sz w:val="16"/>
              <w:szCs w:val="18"/>
            </w:rPr>
            <w:id w:val="-1357492980"/>
            <w:placeholder>
              <w:docPart w:val="70D178562405F14FA28B3F1A12FF1AF1"/>
            </w:placeholder>
            <w:showingPlcHdr/>
          </w:sdtPr>
          <w:sdtEndPr/>
          <w:sdtContent>
            <w:tc>
              <w:tcPr>
                <w:tcW w:w="2912" w:type="dxa"/>
                <w:tcBorders>
                  <w:top w:val="single" w:sz="24" w:space="0" w:color="7F7F7F"/>
                </w:tcBorders>
              </w:tcPr>
              <w:p w14:paraId="37338E09" w14:textId="43E4FFB0" w:rsidR="002046E9" w:rsidRPr="00111C45" w:rsidRDefault="00D6110A" w:rsidP="002046E9">
                <w:pPr>
                  <w:rPr>
                    <w:sz w:val="16"/>
                    <w:szCs w:val="18"/>
                  </w:rPr>
                </w:pPr>
                <w:r>
                  <w:rPr>
                    <w:rStyle w:val="Platzhaltertext"/>
                  </w:rPr>
                  <w:t>Name/Vorname</w:t>
                </w:r>
              </w:p>
            </w:tc>
          </w:sdtContent>
        </w:sdt>
        <w:tc>
          <w:tcPr>
            <w:tcW w:w="1199" w:type="dxa"/>
            <w:tcBorders>
              <w:top w:val="single" w:sz="24" w:space="0" w:color="7F7F7F"/>
            </w:tcBorders>
            <w:shd w:val="clear" w:color="auto" w:fill="F2F2F2" w:themeFill="background1" w:themeFillShade="F2"/>
          </w:tcPr>
          <w:p w14:paraId="524B628C" w14:textId="4742CE73" w:rsidR="002046E9" w:rsidRPr="00111C45" w:rsidRDefault="002046E9" w:rsidP="002046E9">
            <w:pPr>
              <w:rPr>
                <w:sz w:val="16"/>
                <w:szCs w:val="18"/>
              </w:rPr>
            </w:pPr>
            <w:r w:rsidRPr="00111C45">
              <w:rPr>
                <w:sz w:val="16"/>
                <w:szCs w:val="18"/>
              </w:rPr>
              <w:t>Praktikumsort:</w:t>
            </w:r>
          </w:p>
        </w:tc>
        <w:sdt>
          <w:sdtPr>
            <w:rPr>
              <w:sz w:val="16"/>
              <w:szCs w:val="18"/>
            </w:rPr>
            <w:id w:val="1671363168"/>
            <w:placeholder>
              <w:docPart w:val="4D736CC7C4764DF183B4F3896CD4F5F0"/>
            </w:placeholder>
            <w:showingPlcHdr/>
          </w:sdtPr>
          <w:sdtEndPr/>
          <w:sdtContent>
            <w:tc>
              <w:tcPr>
                <w:tcW w:w="2838" w:type="dxa"/>
                <w:tcBorders>
                  <w:top w:val="single" w:sz="24" w:space="0" w:color="7F7F7F"/>
                </w:tcBorders>
              </w:tcPr>
              <w:p w14:paraId="73C1A139" w14:textId="73B611CF" w:rsidR="002046E9" w:rsidRPr="00111C45" w:rsidRDefault="00640B80" w:rsidP="002046E9">
                <w:pPr>
                  <w:rPr>
                    <w:sz w:val="16"/>
                    <w:szCs w:val="18"/>
                  </w:rPr>
                </w:pPr>
                <w:r w:rsidRPr="00111C45">
                  <w:rPr>
                    <w:rStyle w:val="Platzhaltertext"/>
                  </w:rPr>
                  <w:t>Text eingeben.</w:t>
                </w:r>
              </w:p>
            </w:tc>
          </w:sdtContent>
        </w:sdt>
        <w:tc>
          <w:tcPr>
            <w:tcW w:w="564" w:type="dxa"/>
            <w:tcBorders>
              <w:top w:val="single" w:sz="24" w:space="0" w:color="7F7F7F"/>
            </w:tcBorders>
            <w:shd w:val="clear" w:color="auto" w:fill="F2F2F2" w:themeFill="background1" w:themeFillShade="F2"/>
          </w:tcPr>
          <w:p w14:paraId="7D8ABE91" w14:textId="4EBDB69D" w:rsidR="002046E9" w:rsidRPr="00111C45" w:rsidRDefault="002046E9" w:rsidP="002046E9">
            <w:pPr>
              <w:rPr>
                <w:sz w:val="16"/>
                <w:szCs w:val="18"/>
              </w:rPr>
            </w:pPr>
            <w:r w:rsidRPr="00111C45">
              <w:rPr>
                <w:sz w:val="16"/>
                <w:szCs w:val="18"/>
              </w:rPr>
              <w:t>Datum:</w:t>
            </w:r>
          </w:p>
        </w:tc>
        <w:sdt>
          <w:sdtPr>
            <w:rPr>
              <w:sz w:val="16"/>
              <w:szCs w:val="18"/>
            </w:rPr>
            <w:id w:val="1565449073"/>
            <w:placeholder>
              <w:docPart w:val="083DEC765EB849BE935A7827431CB1BF"/>
            </w:placeholder>
            <w:showingPlcHdr/>
          </w:sdtPr>
          <w:sdtEndPr/>
          <w:sdtContent>
            <w:tc>
              <w:tcPr>
                <w:tcW w:w="1450" w:type="dxa"/>
                <w:tcBorders>
                  <w:top w:val="single" w:sz="24" w:space="0" w:color="7F7F7F"/>
                  <w:right w:val="single" w:sz="24" w:space="0" w:color="7F7F7F"/>
                </w:tcBorders>
              </w:tcPr>
              <w:p w14:paraId="5AEF91E5" w14:textId="6E2AF78B" w:rsidR="002046E9" w:rsidRPr="00111C45" w:rsidRDefault="00640B80" w:rsidP="002046E9">
                <w:pPr>
                  <w:rPr>
                    <w:sz w:val="16"/>
                    <w:szCs w:val="18"/>
                  </w:rPr>
                </w:pPr>
                <w:r w:rsidRPr="00111C45">
                  <w:rPr>
                    <w:rStyle w:val="Platzhaltertext"/>
                  </w:rPr>
                  <w:t>TT.MM.JJJJ</w:t>
                </w:r>
              </w:p>
            </w:tc>
          </w:sdtContent>
        </w:sdt>
      </w:tr>
      <w:tr w:rsidR="002046E9" w:rsidRPr="00111C45" w14:paraId="633A248D" w14:textId="77777777" w:rsidTr="00D45DA3">
        <w:trPr>
          <w:trHeight w:val="186"/>
        </w:trPr>
        <w:tc>
          <w:tcPr>
            <w:tcW w:w="1276" w:type="dxa"/>
            <w:tcBorders>
              <w:left w:val="single" w:sz="24" w:space="0" w:color="7F7F7F"/>
            </w:tcBorders>
            <w:shd w:val="clear" w:color="auto" w:fill="F2F2F2" w:themeFill="background1" w:themeFillShade="F2"/>
          </w:tcPr>
          <w:p w14:paraId="708747C1" w14:textId="3BB51E29" w:rsidR="002046E9" w:rsidRPr="00111C45" w:rsidRDefault="002046E9" w:rsidP="002046E9">
            <w:pPr>
              <w:rPr>
                <w:sz w:val="16"/>
                <w:szCs w:val="18"/>
              </w:rPr>
            </w:pPr>
            <w:r w:rsidRPr="00111C45">
              <w:rPr>
                <w:sz w:val="16"/>
                <w:szCs w:val="18"/>
              </w:rPr>
              <w:t>Praxislehrperson:</w:t>
            </w:r>
          </w:p>
        </w:tc>
        <w:sdt>
          <w:sdtPr>
            <w:rPr>
              <w:sz w:val="16"/>
              <w:szCs w:val="18"/>
            </w:rPr>
            <w:id w:val="-1730985548"/>
            <w:placeholder>
              <w:docPart w:val="F47A6F0A9EA94BD38B3F04C108E26A99"/>
            </w:placeholder>
            <w:showingPlcHdr/>
          </w:sdtPr>
          <w:sdtEndPr/>
          <w:sdtContent>
            <w:tc>
              <w:tcPr>
                <w:tcW w:w="2912" w:type="dxa"/>
              </w:tcPr>
              <w:p w14:paraId="21C76DAA" w14:textId="7BA257A6" w:rsidR="002046E9" w:rsidRPr="00111C45" w:rsidRDefault="007F3D31" w:rsidP="002046E9">
                <w:pPr>
                  <w:rPr>
                    <w:sz w:val="16"/>
                    <w:szCs w:val="18"/>
                  </w:rPr>
                </w:pPr>
                <w:r>
                  <w:rPr>
                    <w:rStyle w:val="Platzhaltertext"/>
                  </w:rPr>
                  <w:t>Name/Vorname</w:t>
                </w:r>
              </w:p>
            </w:tc>
          </w:sdtContent>
        </w:sdt>
        <w:tc>
          <w:tcPr>
            <w:tcW w:w="1199" w:type="dxa"/>
            <w:shd w:val="clear" w:color="auto" w:fill="F2F2F2" w:themeFill="background1" w:themeFillShade="F2"/>
          </w:tcPr>
          <w:p w14:paraId="208C64D1" w14:textId="2BF19D42" w:rsidR="002046E9" w:rsidRPr="00111C45" w:rsidRDefault="002046E9" w:rsidP="002046E9">
            <w:pPr>
              <w:rPr>
                <w:sz w:val="16"/>
                <w:szCs w:val="18"/>
              </w:rPr>
            </w:pPr>
            <w:r w:rsidRPr="00111C45">
              <w:rPr>
                <w:sz w:val="16"/>
                <w:szCs w:val="18"/>
              </w:rPr>
              <w:t>evtl. Drittperson:</w:t>
            </w:r>
          </w:p>
        </w:tc>
        <w:sdt>
          <w:sdtPr>
            <w:rPr>
              <w:sz w:val="16"/>
              <w:szCs w:val="18"/>
            </w:rPr>
            <w:id w:val="1843191211"/>
            <w:placeholder>
              <w:docPart w:val="37A81DE497D141D785157CFF5E652DEE"/>
            </w:placeholder>
            <w:showingPlcHdr/>
          </w:sdtPr>
          <w:sdtEndPr/>
          <w:sdtContent>
            <w:tc>
              <w:tcPr>
                <w:tcW w:w="4852" w:type="dxa"/>
                <w:gridSpan w:val="3"/>
                <w:tcBorders>
                  <w:right w:val="single" w:sz="24" w:space="0" w:color="7F7F7F"/>
                </w:tcBorders>
              </w:tcPr>
              <w:p w14:paraId="10D8AB8E" w14:textId="75BD3225" w:rsidR="002046E9" w:rsidRPr="00111C45" w:rsidRDefault="004855BE" w:rsidP="002046E9">
                <w:pPr>
                  <w:rPr>
                    <w:sz w:val="16"/>
                    <w:szCs w:val="18"/>
                  </w:rPr>
                </w:pPr>
                <w:r w:rsidRPr="00111C45">
                  <w:rPr>
                    <w:rStyle w:val="Platzhaltertext"/>
                  </w:rPr>
                  <w:t>Text eingeben.</w:t>
                </w:r>
              </w:p>
            </w:tc>
          </w:sdtContent>
        </w:sdt>
      </w:tr>
      <w:tr w:rsidR="005864F3" w:rsidRPr="00111C45" w14:paraId="33981A4D" w14:textId="77777777" w:rsidTr="00D45DA3">
        <w:trPr>
          <w:trHeight w:val="170"/>
        </w:trPr>
        <w:tc>
          <w:tcPr>
            <w:tcW w:w="1276" w:type="dxa"/>
            <w:vMerge w:val="restart"/>
            <w:tcBorders>
              <w:left w:val="single" w:sz="24" w:space="0" w:color="7F7F7F"/>
            </w:tcBorders>
            <w:shd w:val="clear" w:color="auto" w:fill="F2F2F2" w:themeFill="background1" w:themeFillShade="F2"/>
          </w:tcPr>
          <w:p w14:paraId="6984D17B" w14:textId="25B700A3" w:rsidR="005864F3" w:rsidRPr="00111C45" w:rsidRDefault="005864F3" w:rsidP="002046E9">
            <w:pPr>
              <w:rPr>
                <w:sz w:val="16"/>
                <w:szCs w:val="18"/>
              </w:rPr>
            </w:pPr>
            <w:r w:rsidRPr="00111C45">
              <w:rPr>
                <w:sz w:val="16"/>
                <w:szCs w:val="18"/>
              </w:rPr>
              <w:t>Einsatzpunkt:</w:t>
            </w:r>
          </w:p>
        </w:tc>
        <w:tc>
          <w:tcPr>
            <w:tcW w:w="8963" w:type="dxa"/>
            <w:gridSpan w:val="5"/>
            <w:tcBorders>
              <w:right w:val="single" w:sz="24" w:space="0" w:color="7F7F7F"/>
            </w:tcBorders>
          </w:tcPr>
          <w:p w14:paraId="3422BC21" w14:textId="0477E686" w:rsidR="005864F3" w:rsidRPr="00111C45" w:rsidRDefault="005032C3" w:rsidP="005864F3">
            <w:pPr>
              <w:spacing w:line="276" w:lineRule="auto"/>
              <w:rPr>
                <w:sz w:val="16"/>
                <w:szCs w:val="18"/>
              </w:rPr>
            </w:pPr>
            <w:sdt>
              <w:sdtPr>
                <w:rPr>
                  <w:rFonts w:ascii="Arial" w:hAnsi="Arial" w:cs="Arial"/>
                  <w:sz w:val="16"/>
                  <w:szCs w:val="18"/>
                </w:rPr>
                <w:id w:val="15974328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55BE" w:rsidRPr="00111C45">
                  <w:rPr>
                    <w:rFonts w:ascii="MS Gothic" w:eastAsia="MS Gothic" w:hAnsi="MS Gothic" w:cs="Arial"/>
                    <w:sz w:val="16"/>
                    <w:szCs w:val="18"/>
                  </w:rPr>
                  <w:t>☐</w:t>
                </w:r>
              </w:sdtContent>
            </w:sdt>
            <w:r w:rsidR="005864F3" w:rsidRPr="00111C45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695F60" w:rsidRPr="00111C45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5864F3" w:rsidRPr="00111C45">
              <w:rPr>
                <w:sz w:val="16"/>
                <w:szCs w:val="18"/>
              </w:rPr>
              <w:t>Standortbestimmung zu Beginn des Praktikums, ausgefüllt durch Studenten/in</w:t>
            </w:r>
          </w:p>
        </w:tc>
      </w:tr>
      <w:tr w:rsidR="005864F3" w:rsidRPr="00111C45" w14:paraId="122E22B0" w14:textId="77777777" w:rsidTr="00D45DA3">
        <w:trPr>
          <w:trHeight w:val="170"/>
        </w:trPr>
        <w:tc>
          <w:tcPr>
            <w:tcW w:w="1276" w:type="dxa"/>
            <w:vMerge/>
            <w:tcBorders>
              <w:left w:val="single" w:sz="24" w:space="0" w:color="7F7F7F"/>
            </w:tcBorders>
            <w:shd w:val="clear" w:color="auto" w:fill="F2F2F2" w:themeFill="background1" w:themeFillShade="F2"/>
          </w:tcPr>
          <w:p w14:paraId="26564AE9" w14:textId="77777777" w:rsidR="005864F3" w:rsidRPr="00111C45" w:rsidRDefault="005864F3" w:rsidP="002046E9">
            <w:pPr>
              <w:rPr>
                <w:sz w:val="16"/>
                <w:szCs w:val="18"/>
              </w:rPr>
            </w:pPr>
          </w:p>
        </w:tc>
        <w:tc>
          <w:tcPr>
            <w:tcW w:w="8963" w:type="dxa"/>
            <w:gridSpan w:val="5"/>
            <w:tcBorders>
              <w:right w:val="single" w:sz="24" w:space="0" w:color="7F7F7F"/>
            </w:tcBorders>
          </w:tcPr>
          <w:p w14:paraId="578486A4" w14:textId="41B52A7A" w:rsidR="005864F3" w:rsidRPr="00111C45" w:rsidRDefault="005032C3" w:rsidP="005864F3">
            <w:pPr>
              <w:spacing w:line="276" w:lineRule="auto"/>
              <w:rPr>
                <w:sz w:val="16"/>
                <w:szCs w:val="18"/>
              </w:rPr>
            </w:pPr>
            <w:sdt>
              <w:sdtPr>
                <w:rPr>
                  <w:rFonts w:ascii="Arial" w:hAnsi="Arial" w:cs="Arial"/>
                  <w:sz w:val="16"/>
                  <w:szCs w:val="18"/>
                </w:rPr>
                <w:id w:val="4896062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55BE" w:rsidRPr="00111C45">
                  <w:rPr>
                    <w:rFonts w:ascii="MS Gothic" w:eastAsia="MS Gothic" w:hAnsi="MS Gothic" w:cs="Arial"/>
                    <w:sz w:val="16"/>
                    <w:szCs w:val="18"/>
                  </w:rPr>
                  <w:t>☐</w:t>
                </w:r>
              </w:sdtContent>
            </w:sdt>
            <w:r w:rsidR="005864F3" w:rsidRPr="00111C45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695F60" w:rsidRPr="00111C45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5864F3" w:rsidRPr="00111C45">
              <w:rPr>
                <w:sz w:val="16"/>
                <w:szCs w:val="18"/>
              </w:rPr>
              <w:t xml:space="preserve">Erste </w:t>
            </w:r>
            <w:r w:rsidR="00EE53F0" w:rsidRPr="00111C45">
              <w:rPr>
                <w:sz w:val="16"/>
                <w:szCs w:val="18"/>
              </w:rPr>
              <w:t xml:space="preserve">   </w:t>
            </w:r>
            <w:sdt>
              <w:sdtPr>
                <w:rPr>
                  <w:sz w:val="16"/>
                  <w:szCs w:val="18"/>
                </w:rPr>
                <w:id w:val="-6920035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55BE" w:rsidRPr="00111C45">
                  <w:rPr>
                    <w:rFonts w:ascii="MS Gothic" w:eastAsia="MS Gothic" w:hAnsi="MS Gothic"/>
                    <w:sz w:val="16"/>
                    <w:szCs w:val="18"/>
                  </w:rPr>
                  <w:t>☐</w:t>
                </w:r>
              </w:sdtContent>
            </w:sdt>
            <w:r w:rsidR="005864F3" w:rsidRPr="00111C45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144530" w:rsidRPr="00111C45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5864F3" w:rsidRPr="00111C45">
              <w:rPr>
                <w:rFonts w:cs="Arial"/>
                <w:sz w:val="16"/>
                <w:szCs w:val="18"/>
              </w:rPr>
              <w:t xml:space="preserve">Zweite </w:t>
            </w:r>
            <w:r w:rsidR="00EE53F0" w:rsidRPr="00111C45">
              <w:rPr>
                <w:rFonts w:cs="Arial"/>
                <w:sz w:val="16"/>
                <w:szCs w:val="18"/>
              </w:rPr>
              <w:t xml:space="preserve">   </w:t>
            </w:r>
            <w:sdt>
              <w:sdtPr>
                <w:rPr>
                  <w:rFonts w:cs="Arial"/>
                  <w:sz w:val="16"/>
                  <w:szCs w:val="18"/>
                </w:rPr>
                <w:id w:val="1188186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55BE" w:rsidRPr="00111C45">
                  <w:rPr>
                    <w:rFonts w:ascii="MS Gothic" w:eastAsia="MS Gothic" w:hAnsi="MS Gothic" w:cs="Arial"/>
                    <w:sz w:val="16"/>
                    <w:szCs w:val="18"/>
                  </w:rPr>
                  <w:t>☐</w:t>
                </w:r>
              </w:sdtContent>
            </w:sdt>
            <w:r w:rsidR="005864F3" w:rsidRPr="00111C45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144530" w:rsidRPr="00111C45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5864F3" w:rsidRPr="00111C45">
              <w:rPr>
                <w:rFonts w:cs="Arial"/>
                <w:sz w:val="16"/>
                <w:szCs w:val="18"/>
              </w:rPr>
              <w:t>Dritte</w:t>
            </w:r>
            <w:r w:rsidR="005864F3" w:rsidRPr="00111C45">
              <w:rPr>
                <w:sz w:val="16"/>
                <w:szCs w:val="18"/>
              </w:rPr>
              <w:t xml:space="preserve"> </w:t>
            </w:r>
            <w:r w:rsidR="00EE53F0" w:rsidRPr="00111C45">
              <w:rPr>
                <w:sz w:val="16"/>
                <w:szCs w:val="18"/>
              </w:rPr>
              <w:t xml:space="preserve">    </w:t>
            </w:r>
            <w:r w:rsidR="005864F3" w:rsidRPr="00111C45">
              <w:rPr>
                <w:sz w:val="16"/>
                <w:szCs w:val="18"/>
              </w:rPr>
              <w:t>Zwischenbilanz</w:t>
            </w:r>
            <w:r w:rsidR="00070C92" w:rsidRPr="00111C45">
              <w:rPr>
                <w:sz w:val="16"/>
                <w:szCs w:val="18"/>
              </w:rPr>
              <w:t xml:space="preserve">ierung </w:t>
            </w:r>
            <w:r w:rsidR="005864F3" w:rsidRPr="00111C45">
              <w:rPr>
                <w:sz w:val="16"/>
                <w:szCs w:val="18"/>
              </w:rPr>
              <w:t xml:space="preserve">durch </w:t>
            </w:r>
            <w:r w:rsidR="00FC685A" w:rsidRPr="00111C45">
              <w:rPr>
                <w:sz w:val="16"/>
                <w:szCs w:val="18"/>
              </w:rPr>
              <w:t>PLP</w:t>
            </w:r>
            <w:r w:rsidR="005864F3" w:rsidRPr="00111C45">
              <w:rPr>
                <w:sz w:val="16"/>
                <w:szCs w:val="18"/>
              </w:rPr>
              <w:t xml:space="preserve"> / Drittperson (mind. 1x Zwischenbilan</w:t>
            </w:r>
            <w:r w:rsidR="00432173" w:rsidRPr="00111C45">
              <w:rPr>
                <w:sz w:val="16"/>
                <w:szCs w:val="18"/>
              </w:rPr>
              <w:t>zierung im Basispraktikum</w:t>
            </w:r>
            <w:r w:rsidR="005864F3" w:rsidRPr="00111C45">
              <w:rPr>
                <w:sz w:val="16"/>
                <w:szCs w:val="18"/>
              </w:rPr>
              <w:t>)</w:t>
            </w:r>
          </w:p>
        </w:tc>
      </w:tr>
      <w:tr w:rsidR="005864F3" w:rsidRPr="00111C45" w14:paraId="139AC05D" w14:textId="77777777" w:rsidTr="00D45DA3">
        <w:trPr>
          <w:trHeight w:val="170"/>
        </w:trPr>
        <w:tc>
          <w:tcPr>
            <w:tcW w:w="1276" w:type="dxa"/>
            <w:vMerge/>
            <w:tcBorders>
              <w:left w:val="single" w:sz="24" w:space="0" w:color="7F7F7F"/>
              <w:bottom w:val="single" w:sz="24" w:space="0" w:color="7F7F7F"/>
            </w:tcBorders>
            <w:shd w:val="clear" w:color="auto" w:fill="F2F2F2" w:themeFill="background1" w:themeFillShade="F2"/>
          </w:tcPr>
          <w:p w14:paraId="0EF57D00" w14:textId="77777777" w:rsidR="005864F3" w:rsidRPr="00111C45" w:rsidRDefault="005864F3" w:rsidP="002046E9">
            <w:pPr>
              <w:rPr>
                <w:sz w:val="16"/>
                <w:szCs w:val="18"/>
              </w:rPr>
            </w:pPr>
          </w:p>
        </w:tc>
        <w:tc>
          <w:tcPr>
            <w:tcW w:w="8963" w:type="dxa"/>
            <w:gridSpan w:val="5"/>
            <w:tcBorders>
              <w:bottom w:val="single" w:sz="24" w:space="0" w:color="7F7F7F"/>
              <w:right w:val="single" w:sz="24" w:space="0" w:color="7F7F7F"/>
            </w:tcBorders>
          </w:tcPr>
          <w:p w14:paraId="7AC93247" w14:textId="5E2B5AB8" w:rsidR="005864F3" w:rsidRPr="00111C45" w:rsidRDefault="005032C3" w:rsidP="005864F3">
            <w:pPr>
              <w:spacing w:line="276" w:lineRule="auto"/>
              <w:rPr>
                <w:rFonts w:ascii="Arial" w:hAnsi="Arial" w:cs="Arial"/>
                <w:sz w:val="16"/>
                <w:szCs w:val="18"/>
              </w:rPr>
            </w:pPr>
            <w:sdt>
              <w:sdtPr>
                <w:rPr>
                  <w:rFonts w:ascii="Arial" w:hAnsi="Arial" w:cs="Arial"/>
                  <w:sz w:val="16"/>
                  <w:szCs w:val="18"/>
                </w:rPr>
                <w:id w:val="21209397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55BE" w:rsidRPr="00111C45">
                  <w:rPr>
                    <w:rFonts w:ascii="MS Gothic" w:eastAsia="MS Gothic" w:hAnsi="MS Gothic" w:cs="Arial"/>
                    <w:sz w:val="16"/>
                    <w:szCs w:val="18"/>
                  </w:rPr>
                  <w:t>☐</w:t>
                </w:r>
              </w:sdtContent>
            </w:sdt>
            <w:r w:rsidR="005864F3" w:rsidRPr="00111C45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695F60" w:rsidRPr="00111C45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5864F3" w:rsidRPr="00111C45">
              <w:rPr>
                <w:rFonts w:cs="Arial"/>
                <w:sz w:val="16"/>
                <w:szCs w:val="18"/>
              </w:rPr>
              <w:t>Schlussbilanzierung</w:t>
            </w:r>
            <w:r w:rsidR="00070C92" w:rsidRPr="00111C45">
              <w:rPr>
                <w:rFonts w:cs="Arial"/>
                <w:sz w:val="16"/>
                <w:szCs w:val="18"/>
              </w:rPr>
              <w:t xml:space="preserve"> </w:t>
            </w:r>
            <w:r w:rsidR="005864F3" w:rsidRPr="00111C45">
              <w:rPr>
                <w:rFonts w:cs="Arial"/>
                <w:sz w:val="16"/>
                <w:szCs w:val="18"/>
              </w:rPr>
              <w:t>durch PLP</w:t>
            </w:r>
          </w:p>
        </w:tc>
      </w:tr>
    </w:tbl>
    <w:p w14:paraId="793FEC6F" w14:textId="7F8697F7" w:rsidR="002046E9" w:rsidRPr="00111C45" w:rsidRDefault="00F87147" w:rsidP="002046E9">
      <w:r w:rsidRPr="00111C45">
        <w:rPr>
          <w:rFonts w:ascii="Arial" w:hAnsi="Arial" w:cs="Arial"/>
          <w:b/>
          <w:bCs/>
          <w:noProof/>
          <w:sz w:val="6"/>
          <w:szCs w:val="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55E8614" wp14:editId="20B90F2B">
                <wp:simplePos x="0" y="0"/>
                <wp:positionH relativeFrom="column">
                  <wp:posOffset>-255270</wp:posOffset>
                </wp:positionH>
                <wp:positionV relativeFrom="paragraph">
                  <wp:posOffset>1348568</wp:posOffset>
                </wp:positionV>
                <wp:extent cx="535305" cy="1383030"/>
                <wp:effectExtent l="0" t="0" r="10795" b="13970"/>
                <wp:wrapNone/>
                <wp:docPr id="5" name="Rechteck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5305" cy="1383030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40000"/>
                            <a:lumOff val="60000"/>
                          </a:schemeClr>
                        </a:solidFill>
                        <a:ln w="127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ACA3085" w14:textId="4BD31EE5" w:rsidR="00AC478A" w:rsidRPr="00AC478A" w:rsidRDefault="00AC478A" w:rsidP="00AC2EDE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 w:rsidRPr="00AC478A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 xml:space="preserve">(1) Präsenz und Gesamtworkload </w:t>
                            </w:r>
                            <w:r w:rsidR="00AC2EDE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(Kreditierung)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55E8614" id="Rechteck 5" o:spid="_x0000_s1027" style="position:absolute;margin-left:-20.1pt;margin-top:106.2pt;width:42.15pt;height:108.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" fillcolor="#dbf6b9 [1302]" strokecolor="#7f7f7f [1612]" strokeweight="1pt">
                <v:textbox style="layout-flow:vertical;mso-layout-flow-alt:bottom-to-top">
                  <w:txbxContent>
                    <w:p w14:paraId="6ACA3085" w14:textId="4BD31EE5" w:rsidR="00AC478A" w:rsidRPr="00AC478A" w:rsidRDefault="00AC478A" w:rsidP="00AC2EDE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</w:pPr>
                      <w:r w:rsidRPr="00AC478A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 xml:space="preserve">(1) Präsenz und </w:t>
                      </w:r>
                      <w:proofErr w:type="spellStart"/>
                      <w:r w:rsidRPr="00AC478A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Gesamtworkload</w:t>
                      </w:r>
                      <w:proofErr w:type="spellEnd"/>
                      <w:r w:rsidRPr="00AC478A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 xml:space="preserve"> </w:t>
                      </w:r>
                      <w:r w:rsidR="00AC2EDE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(Kreditierung)</w:t>
                      </w:r>
                    </w:p>
                  </w:txbxContent>
                </v:textbox>
              </v:rect>
            </w:pict>
          </mc:Fallback>
        </mc:AlternateContent>
      </w:r>
      <w:r w:rsidR="00F11B3A">
        <w:t>Nur relevante und zum jeweiligen Zeitpunkt passende Items bewerten.</w:t>
      </w:r>
    </w:p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32"/>
        <w:gridCol w:w="377"/>
        <w:gridCol w:w="4671"/>
        <w:gridCol w:w="921"/>
        <w:gridCol w:w="921"/>
        <w:gridCol w:w="922"/>
        <w:gridCol w:w="922"/>
        <w:gridCol w:w="924"/>
      </w:tblGrid>
      <w:tr w:rsidR="00822C6B" w:rsidRPr="00111C45" w14:paraId="36F85D4A" w14:textId="77777777" w:rsidTr="00DA7202">
        <w:trPr>
          <w:trHeight w:val="196"/>
        </w:trPr>
        <w:tc>
          <w:tcPr>
            <w:tcW w:w="5580" w:type="dxa"/>
            <w:gridSpan w:val="3"/>
            <w:vMerge w:val="restart"/>
            <w:tcBorders>
              <w:top w:val="nil"/>
              <w:left w:val="nil"/>
            </w:tcBorders>
          </w:tcPr>
          <w:p w14:paraId="5AC999D0" w14:textId="77777777" w:rsidR="00822C6B" w:rsidRPr="00111C45" w:rsidRDefault="00822C6B" w:rsidP="00DA7202"/>
        </w:tc>
        <w:tc>
          <w:tcPr>
            <w:tcW w:w="4610" w:type="dxa"/>
            <w:gridSpan w:val="5"/>
            <w:shd w:val="clear" w:color="auto" w:fill="DBF6B9" w:themeFill="accent3" w:themeFillTint="66"/>
          </w:tcPr>
          <w:p w14:paraId="44F99C92" w14:textId="7D1DCBE6" w:rsidR="00822C6B" w:rsidRPr="00111C45" w:rsidRDefault="009E3B18" w:rsidP="00DA720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111C45">
              <w:rPr>
                <w:rFonts w:ascii="Arial" w:hAnsi="Arial" w:cs="Arial"/>
                <w:b/>
                <w:bCs/>
                <w:sz w:val="15"/>
                <w:szCs w:val="15"/>
              </w:rPr>
              <w:t>Bewertung</w:t>
            </w:r>
            <w:r w:rsidR="00822C6B" w:rsidRPr="00111C45">
              <w:rPr>
                <w:rFonts w:ascii="Arial" w:hAnsi="Arial" w:cs="Arial"/>
                <w:sz w:val="15"/>
                <w:szCs w:val="15"/>
              </w:rPr>
              <w:t>: Die Kompetenz …</w:t>
            </w:r>
          </w:p>
        </w:tc>
      </w:tr>
      <w:tr w:rsidR="00822C6B" w:rsidRPr="00111C45" w14:paraId="7912195A" w14:textId="77777777" w:rsidTr="00DA7202">
        <w:trPr>
          <w:trHeight w:val="368"/>
        </w:trPr>
        <w:tc>
          <w:tcPr>
            <w:tcW w:w="5580" w:type="dxa"/>
            <w:gridSpan w:val="3"/>
            <w:vMerge/>
            <w:tcBorders>
              <w:left w:val="nil"/>
            </w:tcBorders>
          </w:tcPr>
          <w:p w14:paraId="7C28411C" w14:textId="1B22ED88" w:rsidR="00822C6B" w:rsidRPr="00111C45" w:rsidRDefault="00822C6B" w:rsidP="00DA7202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21" w:type="dxa"/>
            <w:vMerge w:val="restart"/>
          </w:tcPr>
          <w:p w14:paraId="1A24B0FE" w14:textId="77777777" w:rsidR="00822C6B" w:rsidRPr="00AF5307" w:rsidRDefault="00822C6B" w:rsidP="00DA7202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AF5307">
              <w:rPr>
                <w:rFonts w:ascii="Arial" w:hAnsi="Arial" w:cs="Arial"/>
                <w:b/>
                <w:bCs/>
                <w:sz w:val="14"/>
                <w:szCs w:val="14"/>
              </w:rPr>
              <w:t>1</w:t>
            </w:r>
          </w:p>
          <w:p w14:paraId="2F56D84B" w14:textId="40441ADD" w:rsidR="00822C6B" w:rsidRPr="00AF5307" w:rsidRDefault="00822C6B" w:rsidP="00DA720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F5307">
              <w:rPr>
                <w:rFonts w:ascii="Arial" w:hAnsi="Arial" w:cs="Arial"/>
                <w:sz w:val="14"/>
                <w:szCs w:val="14"/>
              </w:rPr>
              <w:t>… ist nicht erkennbar</w:t>
            </w:r>
            <w:r w:rsidR="00FC685A" w:rsidRPr="00AF5307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1" w:type="dxa"/>
            <w:vMerge w:val="restart"/>
          </w:tcPr>
          <w:p w14:paraId="314D6643" w14:textId="77777777" w:rsidR="00822C6B" w:rsidRPr="00AF5307" w:rsidRDefault="00822C6B" w:rsidP="00DA7202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AF5307">
              <w:rPr>
                <w:rFonts w:ascii="Arial" w:hAnsi="Arial" w:cs="Arial"/>
                <w:b/>
                <w:bCs/>
                <w:sz w:val="14"/>
                <w:szCs w:val="14"/>
              </w:rPr>
              <w:t>2</w:t>
            </w:r>
          </w:p>
          <w:p w14:paraId="31B4784F" w14:textId="1F3C3F84" w:rsidR="00822C6B" w:rsidRPr="00AF5307" w:rsidRDefault="00822C6B" w:rsidP="00DA720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F5307">
              <w:rPr>
                <w:rFonts w:ascii="Arial" w:hAnsi="Arial" w:cs="Arial"/>
                <w:sz w:val="14"/>
                <w:szCs w:val="14"/>
              </w:rPr>
              <w:t>… ist ungenügend erkennbar</w:t>
            </w:r>
            <w:r w:rsidR="00FC685A" w:rsidRPr="00AF5307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2" w:type="dxa"/>
            <w:vMerge w:val="restart"/>
          </w:tcPr>
          <w:p w14:paraId="7E3281B8" w14:textId="77777777" w:rsidR="00822C6B" w:rsidRPr="00AF5307" w:rsidRDefault="00822C6B" w:rsidP="00DA7202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AF5307">
              <w:rPr>
                <w:rFonts w:ascii="Arial" w:hAnsi="Arial" w:cs="Arial"/>
                <w:b/>
                <w:bCs/>
                <w:sz w:val="14"/>
                <w:szCs w:val="14"/>
              </w:rPr>
              <w:t>3</w:t>
            </w:r>
          </w:p>
          <w:p w14:paraId="737837FA" w14:textId="6D81BEDA" w:rsidR="00822C6B" w:rsidRPr="00AF5307" w:rsidRDefault="00822C6B" w:rsidP="00DA720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F5307">
              <w:rPr>
                <w:rFonts w:ascii="Arial" w:hAnsi="Arial" w:cs="Arial"/>
                <w:sz w:val="14"/>
                <w:szCs w:val="14"/>
              </w:rPr>
              <w:t>… entspricht Mindesterwartungen, muss aber noch weiterentwickelt werden</w:t>
            </w:r>
            <w:r w:rsidR="00FC685A" w:rsidRPr="00AF5307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2" w:type="dxa"/>
            <w:vMerge w:val="restart"/>
          </w:tcPr>
          <w:p w14:paraId="7412242C" w14:textId="77777777" w:rsidR="00822C6B" w:rsidRPr="00AF5307" w:rsidRDefault="00822C6B" w:rsidP="00DA7202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AF5307">
              <w:rPr>
                <w:rFonts w:ascii="Arial" w:hAnsi="Arial" w:cs="Arial"/>
                <w:b/>
                <w:bCs/>
                <w:sz w:val="14"/>
                <w:szCs w:val="14"/>
              </w:rPr>
              <w:t>4</w:t>
            </w:r>
          </w:p>
          <w:p w14:paraId="66086462" w14:textId="17060A9F" w:rsidR="00822C6B" w:rsidRPr="00AF5307" w:rsidRDefault="00822C6B" w:rsidP="00DA720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F5307">
              <w:rPr>
                <w:rFonts w:ascii="Arial" w:hAnsi="Arial" w:cs="Arial"/>
                <w:sz w:val="14"/>
                <w:szCs w:val="14"/>
              </w:rPr>
              <w:t>… entspricht den Erwartungen, ist in guter Qualität erk</w:t>
            </w:r>
            <w:r w:rsidR="00E208AC" w:rsidRPr="00AF5307">
              <w:rPr>
                <w:rFonts w:ascii="Arial" w:hAnsi="Arial" w:cs="Arial"/>
                <w:sz w:val="14"/>
                <w:szCs w:val="14"/>
              </w:rPr>
              <w:t>e</w:t>
            </w:r>
            <w:r w:rsidRPr="00AF5307">
              <w:rPr>
                <w:rFonts w:ascii="Arial" w:hAnsi="Arial" w:cs="Arial"/>
                <w:sz w:val="14"/>
                <w:szCs w:val="14"/>
              </w:rPr>
              <w:t>nnbar.</w:t>
            </w:r>
          </w:p>
        </w:tc>
        <w:tc>
          <w:tcPr>
            <w:tcW w:w="924" w:type="dxa"/>
            <w:vMerge w:val="restart"/>
          </w:tcPr>
          <w:p w14:paraId="577658F3" w14:textId="77777777" w:rsidR="00822C6B" w:rsidRPr="00AF5307" w:rsidRDefault="00822C6B" w:rsidP="00DA7202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AF5307">
              <w:rPr>
                <w:rFonts w:ascii="Arial" w:hAnsi="Arial" w:cs="Arial"/>
                <w:b/>
                <w:bCs/>
                <w:sz w:val="14"/>
                <w:szCs w:val="14"/>
              </w:rPr>
              <w:t>5</w:t>
            </w:r>
          </w:p>
          <w:p w14:paraId="6AFFF976" w14:textId="5D927DD2" w:rsidR="00822C6B" w:rsidRPr="00AF5307" w:rsidRDefault="00822C6B" w:rsidP="00DA720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F5307">
              <w:rPr>
                <w:rFonts w:ascii="Arial" w:hAnsi="Arial" w:cs="Arial"/>
                <w:sz w:val="14"/>
                <w:szCs w:val="14"/>
              </w:rPr>
              <w:t>… zeigt sich in sehr hoher Qualität.</w:t>
            </w:r>
          </w:p>
        </w:tc>
      </w:tr>
      <w:tr w:rsidR="00F8014A" w:rsidRPr="00111C45" w14:paraId="365DA6F5" w14:textId="77777777" w:rsidTr="00DA7202">
        <w:trPr>
          <w:trHeight w:val="307"/>
        </w:trPr>
        <w:tc>
          <w:tcPr>
            <w:tcW w:w="5580" w:type="dxa"/>
            <w:gridSpan w:val="3"/>
            <w:tcBorders>
              <w:bottom w:val="single" w:sz="24" w:space="0" w:color="7F7F7F"/>
            </w:tcBorders>
          </w:tcPr>
          <w:p w14:paraId="151038F8" w14:textId="60037404" w:rsidR="00822C6B" w:rsidRPr="00111C45" w:rsidRDefault="00822C6B" w:rsidP="00DA7202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21" w:type="dxa"/>
            <w:vMerge/>
            <w:tcBorders>
              <w:bottom w:val="single" w:sz="24" w:space="0" w:color="7F7F7F" w:themeColor="text1" w:themeTint="80"/>
            </w:tcBorders>
          </w:tcPr>
          <w:p w14:paraId="2A6651AB" w14:textId="77777777" w:rsidR="00822C6B" w:rsidRPr="00111C45" w:rsidRDefault="00822C6B" w:rsidP="00DA7202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1" w:type="dxa"/>
            <w:vMerge/>
            <w:tcBorders>
              <w:bottom w:val="single" w:sz="24" w:space="0" w:color="7F7F7F" w:themeColor="text1" w:themeTint="80"/>
            </w:tcBorders>
          </w:tcPr>
          <w:p w14:paraId="3257E337" w14:textId="77777777" w:rsidR="00822C6B" w:rsidRPr="00111C45" w:rsidRDefault="00822C6B" w:rsidP="00DA7202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2" w:type="dxa"/>
            <w:vMerge/>
            <w:tcBorders>
              <w:bottom w:val="single" w:sz="24" w:space="0" w:color="7F7F7F" w:themeColor="text1" w:themeTint="80"/>
            </w:tcBorders>
          </w:tcPr>
          <w:p w14:paraId="70B48381" w14:textId="77777777" w:rsidR="00822C6B" w:rsidRPr="00111C45" w:rsidRDefault="00822C6B" w:rsidP="00DA7202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2" w:type="dxa"/>
            <w:vMerge/>
            <w:tcBorders>
              <w:bottom w:val="single" w:sz="24" w:space="0" w:color="7F7F7F" w:themeColor="text1" w:themeTint="80"/>
            </w:tcBorders>
          </w:tcPr>
          <w:p w14:paraId="5825D37D" w14:textId="77777777" w:rsidR="00822C6B" w:rsidRPr="00111C45" w:rsidRDefault="00822C6B" w:rsidP="00DA7202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4" w:type="dxa"/>
            <w:vMerge/>
            <w:tcBorders>
              <w:bottom w:val="single" w:sz="24" w:space="0" w:color="7F7F7F" w:themeColor="text1" w:themeTint="80"/>
            </w:tcBorders>
          </w:tcPr>
          <w:p w14:paraId="3E2F4458" w14:textId="77777777" w:rsidR="00822C6B" w:rsidRPr="00111C45" w:rsidRDefault="00822C6B" w:rsidP="00DA7202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</w:tr>
      <w:tr w:rsidR="00AC478A" w:rsidRPr="00111C45" w14:paraId="7008E5FA" w14:textId="77777777" w:rsidTr="00DA7202">
        <w:trPr>
          <w:cantSplit/>
          <w:trHeight w:val="170"/>
        </w:trPr>
        <w:tc>
          <w:tcPr>
            <w:tcW w:w="532" w:type="dxa"/>
            <w:tcBorders>
              <w:top w:val="single" w:sz="24" w:space="0" w:color="7F7F7F"/>
              <w:left w:val="single" w:sz="24" w:space="0" w:color="7F7F7F"/>
              <w:bottom w:val="nil"/>
            </w:tcBorders>
            <w:shd w:val="clear" w:color="auto" w:fill="FFFFFF" w:themeFill="background1"/>
            <w:textDirection w:val="btLr"/>
          </w:tcPr>
          <w:p w14:paraId="46638AB4" w14:textId="065C8364" w:rsidR="00822C6B" w:rsidRPr="00111C45" w:rsidRDefault="00822C6B" w:rsidP="00DA7202">
            <w:pPr>
              <w:ind w:left="360" w:right="113"/>
              <w:jc w:val="center"/>
            </w:pPr>
          </w:p>
        </w:tc>
        <w:tc>
          <w:tcPr>
            <w:tcW w:w="377" w:type="dxa"/>
            <w:shd w:val="clear" w:color="auto" w:fill="auto"/>
          </w:tcPr>
          <w:p w14:paraId="73CD02B7" w14:textId="6830CE01" w:rsidR="00822C6B" w:rsidRPr="00111C45" w:rsidRDefault="00822C6B" w:rsidP="00DA7202">
            <w:pPr>
              <w:jc w:val="center"/>
              <w:rPr>
                <w:rFonts w:ascii="Arial" w:hAnsi="Arial" w:cs="Arial"/>
                <w:b/>
                <w:bCs/>
              </w:rPr>
            </w:pPr>
            <w:r w:rsidRPr="00111C45">
              <w:rPr>
                <w:rFonts w:ascii="Arial" w:hAnsi="Arial" w:cs="Arial"/>
                <w:b/>
                <w:bCs/>
                <w:color w:val="000000" w:themeColor="text1"/>
              </w:rPr>
              <w:t>1</w:t>
            </w:r>
          </w:p>
        </w:tc>
        <w:tc>
          <w:tcPr>
            <w:tcW w:w="4671" w:type="dxa"/>
            <w:tcBorders>
              <w:top w:val="single" w:sz="24" w:space="0" w:color="7F7F7F"/>
            </w:tcBorders>
          </w:tcPr>
          <w:p w14:paraId="1AEE12D4" w14:textId="215F6386" w:rsidR="00822C6B" w:rsidRPr="00111C45" w:rsidRDefault="00822C6B" w:rsidP="00DA7202">
            <w:r w:rsidRPr="00111C45">
              <w:t>Präsenz im Rahmen der Praktikumsvorbereitung</w:t>
            </w:r>
          </w:p>
        </w:tc>
        <w:sdt>
          <w:sdtPr>
            <w:id w:val="199614300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 w:themeColor="text1" w:themeTint="80"/>
                </w:tcBorders>
              </w:tcPr>
              <w:p w14:paraId="3A551BAB" w14:textId="5600C065" w:rsidR="00822C6B" w:rsidRPr="00111C45" w:rsidRDefault="004855BE" w:rsidP="00DA720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9040151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 w:themeColor="text1" w:themeTint="80"/>
                </w:tcBorders>
              </w:tcPr>
              <w:p w14:paraId="6E1341FD" w14:textId="4B472670" w:rsidR="00822C6B" w:rsidRPr="00111C45" w:rsidRDefault="004855BE" w:rsidP="00DA720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8164928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 w:themeColor="text1" w:themeTint="80"/>
                </w:tcBorders>
              </w:tcPr>
              <w:p w14:paraId="73D78310" w14:textId="63BE2A1E" w:rsidR="00822C6B" w:rsidRPr="00111C45" w:rsidRDefault="004855BE" w:rsidP="00DA720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646168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DCBFC44" w14:textId="706A7938" w:rsidR="00822C6B" w:rsidRPr="00111C45" w:rsidRDefault="004855BE" w:rsidP="00DA720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56300925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top w:val="single" w:sz="24" w:space="0" w:color="7F7F7F" w:themeColor="text1" w:themeTint="80"/>
                  <w:right w:val="single" w:sz="24" w:space="0" w:color="7F7F7F"/>
                </w:tcBorders>
              </w:tcPr>
              <w:p w14:paraId="0599957F" w14:textId="3FD68731" w:rsidR="00822C6B" w:rsidRPr="00111C45" w:rsidRDefault="004855BE" w:rsidP="00DA720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822C6B" w:rsidRPr="00111C45" w14:paraId="6BAEDD71" w14:textId="77777777" w:rsidTr="003730E5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5A6B871D" w14:textId="79BD136D" w:rsidR="00822C6B" w:rsidRPr="00111C45" w:rsidRDefault="00822C6B" w:rsidP="00DA7202">
            <w:pPr>
              <w:rPr>
                <w:sz w:val="6"/>
                <w:szCs w:val="8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6A2B5B02" w14:textId="071FEB64" w:rsidR="00822C6B" w:rsidRPr="003730E5" w:rsidRDefault="00822C6B" w:rsidP="00DA7202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98C0529" w14:textId="1FFF583F" w:rsidR="00822C6B" w:rsidRPr="003730E5" w:rsidRDefault="00822C6B" w:rsidP="00DA7202">
            <w:pPr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AC478A" w:rsidRPr="00111C45" w14:paraId="5850C9AF" w14:textId="77777777" w:rsidTr="00DA720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206B948B" w14:textId="731A7F73" w:rsidR="00822C6B" w:rsidRPr="00111C45" w:rsidRDefault="00822C6B" w:rsidP="00DA7202"/>
        </w:tc>
        <w:tc>
          <w:tcPr>
            <w:tcW w:w="377" w:type="dxa"/>
          </w:tcPr>
          <w:p w14:paraId="5A2E618D" w14:textId="1A81451C" w:rsidR="00822C6B" w:rsidRPr="00111C45" w:rsidRDefault="00822C6B" w:rsidP="00DA7202">
            <w:pPr>
              <w:jc w:val="center"/>
              <w:rPr>
                <w:rFonts w:ascii="Arial" w:hAnsi="Arial" w:cs="Arial"/>
                <w:b/>
                <w:bCs/>
              </w:rPr>
            </w:pPr>
            <w:r w:rsidRPr="00111C45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4671" w:type="dxa"/>
          </w:tcPr>
          <w:p w14:paraId="40613BE2" w14:textId="5DD22C88" w:rsidR="00822C6B" w:rsidRPr="00111C45" w:rsidRDefault="00822C6B" w:rsidP="00DA7202">
            <w:r w:rsidRPr="00111C45">
              <w:t>Präsenz im Rahmen des Basispraktikums</w:t>
            </w:r>
          </w:p>
        </w:tc>
        <w:sdt>
          <w:sdtPr>
            <w:id w:val="-4818526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6D4328E3" w14:textId="03B907ED" w:rsidR="00822C6B" w:rsidRPr="00111C45" w:rsidRDefault="004855BE" w:rsidP="00DA720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0882877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48479DC" w14:textId="4C10AC5A" w:rsidR="00822C6B" w:rsidRPr="00111C45" w:rsidRDefault="004855BE" w:rsidP="00DA720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88108955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943CE41" w14:textId="40CB6CC8" w:rsidR="00822C6B" w:rsidRPr="00111C45" w:rsidRDefault="004855BE" w:rsidP="00DA720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2589554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94C6B95" w14:textId="407DB78F" w:rsidR="00822C6B" w:rsidRPr="00111C45" w:rsidRDefault="004855BE" w:rsidP="00DA720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365496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73C7F00B" w14:textId="708494D4" w:rsidR="00822C6B" w:rsidRPr="00111C45" w:rsidRDefault="004855BE" w:rsidP="00DA720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822C6B" w:rsidRPr="00111C45" w14:paraId="4D1E059E" w14:textId="77777777" w:rsidTr="003730E5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73EFFCC0" w14:textId="461A6931" w:rsidR="00822C6B" w:rsidRPr="00111C45" w:rsidRDefault="00822C6B" w:rsidP="00DA720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58C03CBF" w14:textId="7A3C0EA7" w:rsidR="00822C6B" w:rsidRPr="003730E5" w:rsidRDefault="00822C6B" w:rsidP="00DA7202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107755AA" w14:textId="764DB2C5" w:rsidR="00822C6B" w:rsidRPr="003730E5" w:rsidRDefault="00822C6B" w:rsidP="00DA7202">
            <w:pPr>
              <w:jc w:val="center"/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AC478A" w:rsidRPr="00111C45" w14:paraId="11CE7D8A" w14:textId="77777777" w:rsidTr="00DA720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2E5629CC" w14:textId="57810723" w:rsidR="00822C6B" w:rsidRPr="00111C45" w:rsidRDefault="00822C6B" w:rsidP="00DA7202"/>
        </w:tc>
        <w:tc>
          <w:tcPr>
            <w:tcW w:w="377" w:type="dxa"/>
          </w:tcPr>
          <w:p w14:paraId="3A8E4E2D" w14:textId="65801733" w:rsidR="00822C6B" w:rsidRPr="00111C45" w:rsidRDefault="00822C6B" w:rsidP="00DA7202">
            <w:pPr>
              <w:jc w:val="center"/>
              <w:rPr>
                <w:rFonts w:ascii="Arial" w:hAnsi="Arial" w:cs="Arial"/>
                <w:b/>
                <w:bCs/>
              </w:rPr>
            </w:pPr>
            <w:r w:rsidRPr="00111C45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4671" w:type="dxa"/>
          </w:tcPr>
          <w:p w14:paraId="0059F0BD" w14:textId="3D05C699" w:rsidR="00822C6B" w:rsidRPr="00111C45" w:rsidRDefault="00822C6B" w:rsidP="00DA7202">
            <w:r w:rsidRPr="00111C45">
              <w:t>Einhaltung von Terminen</w:t>
            </w:r>
          </w:p>
        </w:tc>
        <w:sdt>
          <w:sdtPr>
            <w:id w:val="16458467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57534B7" w14:textId="5E715704" w:rsidR="00822C6B" w:rsidRPr="00111C45" w:rsidRDefault="004855BE" w:rsidP="00DA720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6170558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C7410D8" w14:textId="39AFB924" w:rsidR="00822C6B" w:rsidRPr="00111C45" w:rsidRDefault="004855BE" w:rsidP="00DA720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6044995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1BB717CD" w14:textId="3699C89E" w:rsidR="00822C6B" w:rsidRPr="00111C45" w:rsidRDefault="004855BE" w:rsidP="00DA720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9436837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A18DDA7" w14:textId="0BE430C1" w:rsidR="00822C6B" w:rsidRPr="00111C45" w:rsidRDefault="004855BE" w:rsidP="00DA720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4377118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06FC22C4" w14:textId="11992E66" w:rsidR="00822C6B" w:rsidRPr="00111C45" w:rsidRDefault="004855BE" w:rsidP="00DA720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822C6B" w:rsidRPr="00111C45" w14:paraId="73AF0B80" w14:textId="77777777" w:rsidTr="003730E5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68A38C93" w14:textId="1E526278" w:rsidR="00822C6B" w:rsidRPr="00111C45" w:rsidRDefault="00822C6B" w:rsidP="00DA720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6554C448" w14:textId="64429ADA" w:rsidR="00822C6B" w:rsidRPr="003730E5" w:rsidRDefault="00822C6B" w:rsidP="00DA7202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8FCC219" w14:textId="16D03F70" w:rsidR="00822C6B" w:rsidRPr="003730E5" w:rsidRDefault="00822C6B" w:rsidP="00DA7202">
            <w:pPr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AC478A" w:rsidRPr="00111C45" w14:paraId="609C4C79" w14:textId="77777777" w:rsidTr="00DA720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39B2E3C9" w14:textId="22AB6643" w:rsidR="00822C6B" w:rsidRPr="00111C45" w:rsidRDefault="00822C6B" w:rsidP="00DA7202"/>
        </w:tc>
        <w:tc>
          <w:tcPr>
            <w:tcW w:w="377" w:type="dxa"/>
          </w:tcPr>
          <w:p w14:paraId="1ED968E4" w14:textId="7E06E0DB" w:rsidR="00822C6B" w:rsidRPr="00111C45" w:rsidRDefault="00822C6B" w:rsidP="00DA7202">
            <w:pPr>
              <w:jc w:val="center"/>
              <w:rPr>
                <w:rFonts w:ascii="Arial" w:hAnsi="Arial" w:cs="Arial"/>
                <w:b/>
                <w:bCs/>
              </w:rPr>
            </w:pPr>
            <w:r w:rsidRPr="00111C45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671" w:type="dxa"/>
          </w:tcPr>
          <w:p w14:paraId="1599C8A0" w14:textId="408A6CA9" w:rsidR="00822C6B" w:rsidRPr="00111C45" w:rsidRDefault="00822C6B" w:rsidP="00DA7202">
            <w:r w:rsidRPr="00111C45">
              <w:t>Einhaltung von Vereinbarungen und Abmachungen</w:t>
            </w:r>
          </w:p>
        </w:tc>
        <w:sdt>
          <w:sdtPr>
            <w:id w:val="6867180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7B254C7" w14:textId="03465202" w:rsidR="00822C6B" w:rsidRPr="00111C45" w:rsidRDefault="004855BE" w:rsidP="00DA720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6027938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F6B280B" w14:textId="19E19207" w:rsidR="00822C6B" w:rsidRPr="00111C45" w:rsidRDefault="004855BE" w:rsidP="00DA720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6746872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6CEBE7FD" w14:textId="3F96F392" w:rsidR="00822C6B" w:rsidRPr="00111C45" w:rsidRDefault="004855BE" w:rsidP="00DA720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1295085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312FC561" w14:textId="0EB77946" w:rsidR="00822C6B" w:rsidRPr="00111C45" w:rsidRDefault="004855BE" w:rsidP="00DA720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8505350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10B3E672" w14:textId="236D2B2B" w:rsidR="00822C6B" w:rsidRPr="00111C45" w:rsidRDefault="004855BE" w:rsidP="00DA720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822C6B" w:rsidRPr="00111C45" w14:paraId="63CC6C1F" w14:textId="77777777" w:rsidTr="003730E5">
        <w:trPr>
          <w:trHeight w:hRule="exact" w:val="284"/>
        </w:trPr>
        <w:tc>
          <w:tcPr>
            <w:tcW w:w="532" w:type="dxa"/>
            <w:tcBorders>
              <w:top w:val="nil"/>
              <w:left w:val="single" w:sz="24" w:space="0" w:color="7F7F7F"/>
              <w:bottom w:val="single" w:sz="24" w:space="0" w:color="7F7F7F"/>
            </w:tcBorders>
            <w:shd w:val="clear" w:color="auto" w:fill="FFFFFF" w:themeFill="background1"/>
          </w:tcPr>
          <w:p w14:paraId="672EAC79" w14:textId="56DC2427" w:rsidR="00822C6B" w:rsidRPr="00111C45" w:rsidRDefault="00822C6B" w:rsidP="00DA720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049B9B17" w14:textId="0B20AE98" w:rsidR="00822C6B" w:rsidRPr="003730E5" w:rsidRDefault="00822C6B" w:rsidP="00DA7202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7F7F7F"/>
              <w:right w:val="single" w:sz="24" w:space="0" w:color="7F7F7F"/>
            </w:tcBorders>
            <w:shd w:val="clear" w:color="auto" w:fill="F2F2F2" w:themeFill="background1" w:themeFillShade="F2"/>
          </w:tcPr>
          <w:p w14:paraId="1EC76DCF" w14:textId="77777777" w:rsidR="00822C6B" w:rsidRPr="003730E5" w:rsidRDefault="00822C6B" w:rsidP="00DA7202">
            <w:pPr>
              <w:rPr>
                <w:sz w:val="10"/>
                <w:szCs w:val="10"/>
              </w:rPr>
            </w:pPr>
          </w:p>
        </w:tc>
      </w:tr>
    </w:tbl>
    <w:p w14:paraId="66DAF210" w14:textId="07357729" w:rsidR="00022D62" w:rsidRPr="00111C45" w:rsidRDefault="00022D62">
      <w:pPr>
        <w:rPr>
          <w:sz w:val="6"/>
          <w:szCs w:val="11"/>
        </w:rPr>
      </w:pPr>
    </w:p>
    <w:p w14:paraId="29291672" w14:textId="284ECFE2" w:rsidR="00DA7202" w:rsidRPr="00111C45" w:rsidRDefault="00DA7202">
      <w:pPr>
        <w:rPr>
          <w:sz w:val="6"/>
          <w:szCs w:val="11"/>
        </w:rPr>
      </w:pPr>
    </w:p>
    <w:p w14:paraId="7289DAFA" w14:textId="2DA2ACC5" w:rsidR="00DA7202" w:rsidRPr="00111C45" w:rsidRDefault="00DA7202">
      <w:pPr>
        <w:rPr>
          <w:sz w:val="6"/>
          <w:szCs w:val="11"/>
        </w:rPr>
      </w:pPr>
    </w:p>
    <w:p w14:paraId="54CAD676" w14:textId="77777777" w:rsidR="00DA7202" w:rsidRPr="00111C45" w:rsidRDefault="00DA7202">
      <w:pPr>
        <w:rPr>
          <w:sz w:val="6"/>
          <w:szCs w:val="11"/>
        </w:rPr>
      </w:pPr>
    </w:p>
    <w:p w14:paraId="138D1953" w14:textId="77777777" w:rsidR="00022D62" w:rsidRPr="00111C45" w:rsidRDefault="00022D62">
      <w:pPr>
        <w:rPr>
          <w:sz w:val="6"/>
          <w:szCs w:val="11"/>
        </w:rPr>
      </w:pPr>
    </w:p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32"/>
        <w:gridCol w:w="377"/>
        <w:gridCol w:w="4671"/>
        <w:gridCol w:w="921"/>
        <w:gridCol w:w="921"/>
        <w:gridCol w:w="922"/>
        <w:gridCol w:w="922"/>
        <w:gridCol w:w="924"/>
      </w:tblGrid>
      <w:tr w:rsidR="00FB3CCE" w:rsidRPr="00111C45" w14:paraId="78E540A5" w14:textId="77777777" w:rsidTr="00AF5307">
        <w:trPr>
          <w:cantSplit/>
          <w:trHeight w:val="170"/>
        </w:trPr>
        <w:tc>
          <w:tcPr>
            <w:tcW w:w="532" w:type="dxa"/>
            <w:tcBorders>
              <w:top w:val="single" w:sz="24" w:space="0" w:color="7F7F7F"/>
              <w:left w:val="single" w:sz="24" w:space="0" w:color="7F7F7F"/>
              <w:bottom w:val="nil"/>
            </w:tcBorders>
            <w:shd w:val="clear" w:color="auto" w:fill="auto"/>
            <w:textDirection w:val="btLr"/>
          </w:tcPr>
          <w:p w14:paraId="5EE477B9" w14:textId="1E8F04B8" w:rsidR="00822C6B" w:rsidRPr="00111C45" w:rsidRDefault="00822C6B" w:rsidP="00FB3CCE">
            <w:pPr>
              <w:ind w:left="360" w:right="113"/>
              <w:jc w:val="center"/>
            </w:pPr>
          </w:p>
        </w:tc>
        <w:tc>
          <w:tcPr>
            <w:tcW w:w="377" w:type="dxa"/>
            <w:tcBorders>
              <w:top w:val="single" w:sz="24" w:space="0" w:color="7F7F7F"/>
            </w:tcBorders>
            <w:shd w:val="clear" w:color="auto" w:fill="auto"/>
          </w:tcPr>
          <w:p w14:paraId="7DD1CEF1" w14:textId="45E40611" w:rsidR="00822C6B" w:rsidRPr="00111C45" w:rsidRDefault="00F87147" w:rsidP="00FB3CCE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4671" w:type="dxa"/>
            <w:tcBorders>
              <w:top w:val="single" w:sz="24" w:space="0" w:color="7F7F7F"/>
            </w:tcBorders>
          </w:tcPr>
          <w:p w14:paraId="74FCF27A" w14:textId="3D0C7AEF" w:rsidR="00822C6B" w:rsidRPr="00111C45" w:rsidRDefault="00AC478A" w:rsidP="00FB3CCE">
            <w:r w:rsidRPr="00111C45">
              <w:t>Erkundende Aufgaben sind zielführend</w:t>
            </w:r>
          </w:p>
        </w:tc>
        <w:sdt>
          <w:sdtPr>
            <w:id w:val="-17592033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26EF2723" w14:textId="41584E24" w:rsidR="00822C6B" w:rsidRPr="00111C45" w:rsidRDefault="004855BE" w:rsidP="00FB3CCE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3933554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3FBD2416" w14:textId="4CD4077E" w:rsidR="00822C6B" w:rsidRPr="00111C45" w:rsidRDefault="004855BE" w:rsidP="00FB3CCE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0603739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561E2693" w14:textId="2035F3C4" w:rsidR="00822C6B" w:rsidRPr="00111C45" w:rsidRDefault="004855BE" w:rsidP="00FB3CCE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6013696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5DBAB349" w14:textId="4E7399CB" w:rsidR="00822C6B" w:rsidRPr="00111C45" w:rsidRDefault="004855BE" w:rsidP="00FB3CCE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3072534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top w:val="single" w:sz="24" w:space="0" w:color="7F7F7F"/>
                  <w:right w:val="single" w:sz="24" w:space="0" w:color="7F7F7F"/>
                </w:tcBorders>
              </w:tcPr>
              <w:p w14:paraId="5E7CE836" w14:textId="78E08696" w:rsidR="00822C6B" w:rsidRPr="00111C45" w:rsidRDefault="004855BE" w:rsidP="00FB3CCE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FB3CCE" w:rsidRPr="00111C45" w14:paraId="4793E192" w14:textId="77777777" w:rsidTr="00EE1A91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DEE02C4" w14:textId="6B20F0F1" w:rsidR="00822C6B" w:rsidRPr="00AF5307" w:rsidRDefault="00822C6B" w:rsidP="00FB3CCE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7EECC063" w14:textId="042386C9" w:rsidR="00822C6B" w:rsidRPr="00EE1A91" w:rsidRDefault="00822C6B" w:rsidP="00FB3CCE">
            <w:pPr>
              <w:jc w:val="center"/>
              <w:rPr>
                <w:rFonts w:cs="Arial"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B9D9617" w14:textId="2C47579D" w:rsidR="00822C6B" w:rsidRPr="00EE1A91" w:rsidRDefault="00822C6B" w:rsidP="00FB3CCE">
            <w:pPr>
              <w:rPr>
                <w:rFonts w:ascii="Arial" w:hAnsi="Arial"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FB3CCE" w:rsidRPr="00111C45" w14:paraId="0CDCF36C" w14:textId="77777777" w:rsidTr="00AF5307">
        <w:trPr>
          <w:trHeight w:val="318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F41897D" w14:textId="21DAAFD0" w:rsidR="00822C6B" w:rsidRPr="00111C45" w:rsidRDefault="00AC2EDE" w:rsidP="00FB3CCE">
            <w:r w:rsidRPr="00111C45">
              <w:rPr>
                <w:rFonts w:ascii="Arial" w:hAnsi="Arial" w:cs="Arial"/>
                <w:b/>
                <w:bCs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5B5FE628" wp14:editId="75477998">
                      <wp:simplePos x="0" y="0"/>
                      <wp:positionH relativeFrom="column">
                        <wp:posOffset>-264390</wp:posOffset>
                      </wp:positionH>
                      <wp:positionV relativeFrom="paragraph">
                        <wp:posOffset>-317676</wp:posOffset>
                      </wp:positionV>
                      <wp:extent cx="447040" cy="1969851"/>
                      <wp:effectExtent l="0" t="0" r="10160" b="11430"/>
                      <wp:wrapNone/>
                      <wp:docPr id="6" name="Rechteck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47040" cy="1969851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3">
                                  <a:lumMod val="40000"/>
                                  <a:lumOff val="60000"/>
                                </a:schemeClr>
                              </a:solidFill>
                              <a:ln w="12700">
                                <a:solidFill>
                                  <a:schemeClr val="bg1">
                                    <a:lumMod val="50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72BE26A6" w14:textId="07FD2FF1" w:rsidR="00AC478A" w:rsidRPr="00AC478A" w:rsidRDefault="00AC478A" w:rsidP="00AC478A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 w:themeColor="text1"/>
                                      <w:sz w:val="17"/>
                                      <w:szCs w:val="17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 w:themeColor="text1"/>
                                      <w:sz w:val="17"/>
                                      <w:szCs w:val="17"/>
                                    </w:rPr>
                                    <w:t>(2) Qualität Praktikumsaufgaben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B5FE628" id="Rechteck 6" o:spid="_x0000_s1028" style="position:absolute;margin-left:-20.8pt;margin-top:-25pt;width:35.2pt;height:155.1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" fillcolor="#dbf6b9 [1302]" strokecolor="#7f7f7f [1612]" strokeweight="1pt">
                      <v:textbox style="layout-flow:vertical;mso-layout-flow-alt:bottom-to-top">
                        <w:txbxContent>
                          <w:p w14:paraId="72BE26A6" w14:textId="07FD2FF1" w:rsidR="00AC478A" w:rsidRPr="00AC478A" w:rsidRDefault="00AC478A" w:rsidP="00AC478A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(2) Qualität Praktikumsaufgaben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  <w:tc>
          <w:tcPr>
            <w:tcW w:w="377" w:type="dxa"/>
          </w:tcPr>
          <w:p w14:paraId="60444604" w14:textId="6C798107" w:rsidR="00822C6B" w:rsidRPr="00111C45" w:rsidRDefault="00F87147" w:rsidP="00FB3CCE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4671" w:type="dxa"/>
          </w:tcPr>
          <w:p w14:paraId="363EFDD7" w14:textId="159EA9EB" w:rsidR="00822C6B" w:rsidRPr="00111C45" w:rsidRDefault="00AC478A" w:rsidP="00FB3CCE">
            <w:r w:rsidRPr="00111C45">
              <w:t>Vorbereitende Aufgaben (Situations- und Bedingungsanalysen, Lernstandserhebungen)</w:t>
            </w:r>
          </w:p>
        </w:tc>
        <w:sdt>
          <w:sdtPr>
            <w:id w:val="10854262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299CFAA5" w14:textId="374EDF06" w:rsidR="00822C6B" w:rsidRPr="00111C45" w:rsidRDefault="004855BE" w:rsidP="00FB3CCE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5911603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0648681B" w14:textId="72626596" w:rsidR="00822C6B" w:rsidRPr="00111C45" w:rsidRDefault="004855BE" w:rsidP="00FB3CCE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0684450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2CE9752" w14:textId="3C517291" w:rsidR="00822C6B" w:rsidRPr="00111C45" w:rsidRDefault="004855BE" w:rsidP="00FB3CCE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8965382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6A8FF183" w14:textId="2BD5711E" w:rsidR="00822C6B" w:rsidRPr="00111C45" w:rsidRDefault="004855BE" w:rsidP="00FB3CCE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4810768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2F312ECB" w14:textId="74606C53" w:rsidR="00822C6B" w:rsidRPr="00111C45" w:rsidRDefault="004855BE" w:rsidP="00FB3CCE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FB3CCE" w:rsidRPr="00111C45" w14:paraId="053B5AF1" w14:textId="77777777" w:rsidTr="00EE1A91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13732943" w14:textId="34B90E91" w:rsidR="00822C6B" w:rsidRPr="00AF5307" w:rsidRDefault="00822C6B" w:rsidP="00FB3CCE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4402BD91" w14:textId="47F8EED6" w:rsidR="00822C6B" w:rsidRPr="00EE1A91" w:rsidRDefault="00822C6B" w:rsidP="00FB3CCE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382F2F6E" w14:textId="33EF688D" w:rsidR="00822C6B" w:rsidRPr="00EE1A91" w:rsidRDefault="00822C6B" w:rsidP="00FB3CCE">
            <w:pPr>
              <w:rPr>
                <w:rFonts w:ascii="Arial" w:hAnsi="Arial"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FB3CCE" w:rsidRPr="00111C45" w14:paraId="6554238F" w14:textId="77777777" w:rsidTr="00AF5307">
        <w:trPr>
          <w:trHeight w:val="318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511C8A12" w14:textId="536F239B" w:rsidR="00822C6B" w:rsidRPr="00111C45" w:rsidRDefault="00822C6B" w:rsidP="00FB3CCE"/>
        </w:tc>
        <w:tc>
          <w:tcPr>
            <w:tcW w:w="377" w:type="dxa"/>
          </w:tcPr>
          <w:p w14:paraId="4EE9A90F" w14:textId="1F8A65EF" w:rsidR="00822C6B" w:rsidRPr="00111C45" w:rsidRDefault="00F87147" w:rsidP="00FB3CCE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4671" w:type="dxa"/>
          </w:tcPr>
          <w:p w14:paraId="75077A17" w14:textId="0CD71B4B" w:rsidR="00822C6B" w:rsidRPr="00111C45" w:rsidRDefault="00AC478A" w:rsidP="00FB3CCE">
            <w:r w:rsidRPr="00111C45">
              <w:t>Erprobenden Aufgaben erfüllen phasenspezifische Anforderungen, inkl. Methodeneinsatz und Konstruktion Unterrichtsarrangements</w:t>
            </w:r>
          </w:p>
        </w:tc>
        <w:sdt>
          <w:sdtPr>
            <w:id w:val="-204196373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3AE3B5CC" w14:textId="6E8352E7" w:rsidR="00822C6B" w:rsidRPr="00111C45" w:rsidRDefault="004855BE" w:rsidP="00FB3CCE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5290747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CC22D3F" w14:textId="798F19A7" w:rsidR="00822C6B" w:rsidRPr="00111C45" w:rsidRDefault="004855BE" w:rsidP="00FB3CCE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8795474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04EB76E" w14:textId="7EE6A2DC" w:rsidR="00822C6B" w:rsidRPr="00111C45" w:rsidRDefault="004855BE" w:rsidP="00FB3CCE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4201461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6DFE63A" w14:textId="235ECE00" w:rsidR="00822C6B" w:rsidRPr="00111C45" w:rsidRDefault="004855BE" w:rsidP="00FB3CCE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3063598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06903529" w14:textId="760F214A" w:rsidR="00822C6B" w:rsidRPr="00111C45" w:rsidRDefault="004855BE" w:rsidP="00FB3CCE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FB3CCE" w:rsidRPr="00111C45" w14:paraId="7904A870" w14:textId="77777777" w:rsidTr="00EE1A91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67E51198" w14:textId="3834D7AF" w:rsidR="00822C6B" w:rsidRPr="00AF5307" w:rsidRDefault="00822C6B" w:rsidP="00FB3CCE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59E0DC98" w14:textId="028AB6C7" w:rsidR="00822C6B" w:rsidRPr="00EE1A91" w:rsidRDefault="00822C6B" w:rsidP="00FB3CCE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227B8E09" w14:textId="349440AA" w:rsidR="00822C6B" w:rsidRPr="00EE1A91" w:rsidRDefault="00822C6B" w:rsidP="00FB3CCE">
            <w:pPr>
              <w:rPr>
                <w:rFonts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FB3CCE" w:rsidRPr="00111C45" w14:paraId="441EABCE" w14:textId="77777777" w:rsidTr="00AF5307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2BEC13B" w14:textId="1FB58976" w:rsidR="00822C6B" w:rsidRPr="00111C45" w:rsidRDefault="00822C6B" w:rsidP="00FB3CCE"/>
        </w:tc>
        <w:tc>
          <w:tcPr>
            <w:tcW w:w="377" w:type="dxa"/>
          </w:tcPr>
          <w:p w14:paraId="2B07C7AE" w14:textId="7A7C3D4A" w:rsidR="00822C6B" w:rsidRPr="00111C45" w:rsidRDefault="00F87147" w:rsidP="00FB3CCE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4671" w:type="dxa"/>
          </w:tcPr>
          <w:p w14:paraId="6484307B" w14:textId="20E34A78" w:rsidR="00822C6B" w:rsidRPr="00111C45" w:rsidRDefault="00AC478A" w:rsidP="00FB3CCE">
            <w:r w:rsidRPr="00111C45">
              <w:t>Unterrichtsauswertungen</w:t>
            </w:r>
          </w:p>
        </w:tc>
        <w:sdt>
          <w:sdtPr>
            <w:id w:val="-8674525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3E44C975" w14:textId="4216CEC6" w:rsidR="00822C6B" w:rsidRPr="00111C45" w:rsidRDefault="004855BE" w:rsidP="00FB3CCE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9473518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6FF1611F" w14:textId="1AE858A2" w:rsidR="00822C6B" w:rsidRPr="00111C45" w:rsidRDefault="004855BE" w:rsidP="00FB3CCE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5912688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1A27D761" w14:textId="1302853B" w:rsidR="00822C6B" w:rsidRPr="00111C45" w:rsidRDefault="004855BE" w:rsidP="00FB3CCE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5078725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057E541F" w14:textId="0E2A42E8" w:rsidR="00822C6B" w:rsidRPr="00111C45" w:rsidRDefault="004855BE" w:rsidP="00FB3CCE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4334123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5A6DDF5C" w14:textId="2B078F1E" w:rsidR="00822C6B" w:rsidRPr="00111C45" w:rsidRDefault="004855BE" w:rsidP="00FB3CCE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FB3CCE" w:rsidRPr="00111C45" w14:paraId="2E9D41B4" w14:textId="77777777" w:rsidTr="00EE1A91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67B1E071" w14:textId="77777777" w:rsidR="00822C6B" w:rsidRPr="00AF5307" w:rsidRDefault="00822C6B" w:rsidP="00FB3CCE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2DFC2A64" w14:textId="1A34CE4B" w:rsidR="00822C6B" w:rsidRPr="00EE1A91" w:rsidRDefault="00822C6B" w:rsidP="00FB3CCE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3DF301EA" w14:textId="423196F0" w:rsidR="00822C6B" w:rsidRPr="00EE1A91" w:rsidRDefault="00822C6B" w:rsidP="00FB3CCE">
            <w:pPr>
              <w:rPr>
                <w:color w:val="595959" w:themeColor="text1" w:themeTint="A6"/>
                <w:sz w:val="10"/>
                <w:szCs w:val="10"/>
              </w:rPr>
            </w:pPr>
          </w:p>
        </w:tc>
      </w:tr>
      <w:tr w:rsidR="00FB3CCE" w:rsidRPr="00111C45" w14:paraId="628BFBC4" w14:textId="77777777" w:rsidTr="00AF5307">
        <w:trPr>
          <w:trHeight w:val="318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D813E09" w14:textId="2C22FD76" w:rsidR="00AC478A" w:rsidRPr="00111C45" w:rsidRDefault="00AC478A" w:rsidP="00FB3CCE"/>
        </w:tc>
        <w:tc>
          <w:tcPr>
            <w:tcW w:w="377" w:type="dxa"/>
          </w:tcPr>
          <w:p w14:paraId="323596F1" w14:textId="1A7298B8" w:rsidR="00AC478A" w:rsidRPr="00111C45" w:rsidRDefault="00F87147" w:rsidP="00FB3CCE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9</w:t>
            </w:r>
          </w:p>
        </w:tc>
        <w:tc>
          <w:tcPr>
            <w:tcW w:w="4671" w:type="dxa"/>
          </w:tcPr>
          <w:p w14:paraId="4CEC73D1" w14:textId="43888805" w:rsidR="00AC478A" w:rsidRPr="00111C45" w:rsidRDefault="00AC478A" w:rsidP="00FB3CCE">
            <w:r w:rsidRPr="00111C45">
              <w:t>Erste Umsetzungen professioneller Kompetenzen in Bezug auf Unterricht</w:t>
            </w:r>
          </w:p>
        </w:tc>
        <w:sdt>
          <w:sdtPr>
            <w:id w:val="-4845483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2623F1B8" w14:textId="20802B29" w:rsidR="00AC478A" w:rsidRPr="00111C45" w:rsidRDefault="004855BE" w:rsidP="00FB3CCE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2755512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BFCDCAF" w14:textId="27274A1C" w:rsidR="00AC478A" w:rsidRPr="00111C45" w:rsidRDefault="004855BE" w:rsidP="00FB3CCE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3991667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3EAB124C" w14:textId="49C9199C" w:rsidR="00AC478A" w:rsidRPr="00111C45" w:rsidRDefault="004855BE" w:rsidP="00FB3CCE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8448277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43E9B697" w14:textId="6DA91119" w:rsidR="00AC478A" w:rsidRPr="00111C45" w:rsidRDefault="004855BE" w:rsidP="00FB3CCE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6613821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780E958B" w14:textId="25887AFF" w:rsidR="00AC478A" w:rsidRPr="00111C45" w:rsidRDefault="004855BE" w:rsidP="00FB3CCE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FB3CCE" w:rsidRPr="00111C45" w14:paraId="55370FB9" w14:textId="77777777" w:rsidTr="00EE1A91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single" w:sz="24" w:space="0" w:color="7F7F7F"/>
            </w:tcBorders>
            <w:shd w:val="clear" w:color="auto" w:fill="auto"/>
          </w:tcPr>
          <w:p w14:paraId="2F467B3A" w14:textId="3BCDF4B5" w:rsidR="00AC478A" w:rsidRPr="00AF5307" w:rsidRDefault="00AC478A" w:rsidP="00FB3CCE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3DF21E90" w14:textId="3BAA3820" w:rsidR="00AC478A" w:rsidRPr="00EE1A91" w:rsidRDefault="00AC478A" w:rsidP="00FB3CCE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7F7F7F"/>
              <w:right w:val="single" w:sz="24" w:space="0" w:color="7F7F7F"/>
            </w:tcBorders>
            <w:shd w:val="clear" w:color="auto" w:fill="F2F2F2" w:themeFill="background1" w:themeFillShade="F2"/>
          </w:tcPr>
          <w:p w14:paraId="0C8B4086" w14:textId="6F9BD9FF" w:rsidR="00AC478A" w:rsidRPr="00EE1A91" w:rsidRDefault="00AC478A" w:rsidP="00FB3CCE">
            <w:pPr>
              <w:rPr>
                <w:color w:val="595959" w:themeColor="text1" w:themeTint="A6"/>
                <w:sz w:val="10"/>
                <w:szCs w:val="10"/>
              </w:rPr>
            </w:pPr>
          </w:p>
        </w:tc>
      </w:tr>
    </w:tbl>
    <w:p w14:paraId="62505242" w14:textId="231A770A" w:rsidR="002046E9" w:rsidRPr="00111C45" w:rsidRDefault="00EE1A91" w:rsidP="002046E9">
      <w:r w:rsidRPr="00111C45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1DACDCF" wp14:editId="627D2393">
                <wp:simplePos x="0" y="0"/>
                <wp:positionH relativeFrom="column">
                  <wp:posOffset>-252095</wp:posOffset>
                </wp:positionH>
                <wp:positionV relativeFrom="paragraph">
                  <wp:posOffset>2623013</wp:posOffset>
                </wp:positionV>
                <wp:extent cx="447040" cy="1666875"/>
                <wp:effectExtent l="0" t="0" r="10160" b="9525"/>
                <wp:wrapNone/>
                <wp:docPr id="8" name="Rechteck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7040" cy="1666875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40000"/>
                            <a:lumOff val="60000"/>
                          </a:schemeClr>
                        </a:solidFill>
                        <a:ln w="127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816E90F" w14:textId="77777777" w:rsidR="00A60B8A" w:rsidRDefault="00022D62" w:rsidP="00022D62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 xml:space="preserve">(3) Qualität </w:t>
                            </w:r>
                            <w:r w:rsidR="00910DEA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Berufseignungs</w:t>
                            </w:r>
                            <w:r w:rsidR="00A60B8A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-</w:t>
                            </w:r>
                          </w:p>
                          <w:p w14:paraId="6C10E031" w14:textId="66AEB9B3" w:rsidR="00022D62" w:rsidRPr="00AC478A" w:rsidRDefault="00910DEA" w:rsidP="00022D62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dimensionen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1DACDCF" id="Rechteck 8" o:spid="_x0000_s1029" style="position:absolute;margin-left:-19.85pt;margin-top:206.55pt;width:35.2pt;height:131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" fillcolor="#dbf6b9 [1302]" strokecolor="#7f7f7f [1612]" strokeweight="1pt">
                <v:textbox style="layout-flow:vertical;mso-layout-flow-alt:bottom-to-top">
                  <w:txbxContent>
                    <w:p w14:paraId="5816E90F" w14:textId="77777777" w:rsidR="00A60B8A" w:rsidRDefault="00022D62" w:rsidP="00022D62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 xml:space="preserve">(3) Qualität </w:t>
                      </w:r>
                      <w:r w:rsidR="00910DEA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Berufseignungs</w:t>
                      </w:r>
                      <w:r w:rsidR="00A60B8A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-</w:t>
                      </w:r>
                    </w:p>
                    <w:p w14:paraId="6C10E031" w14:textId="66AEB9B3" w:rsidR="00022D62" w:rsidRPr="00AC478A" w:rsidRDefault="00910DEA" w:rsidP="00022D62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dimensionen</w:t>
                      </w:r>
                      <w:proofErr w:type="spellEnd"/>
                    </w:p>
                  </w:txbxContent>
                </v:textbox>
              </v:rect>
            </w:pict>
          </mc:Fallback>
        </mc:AlternateContent>
      </w:r>
    </w:p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32"/>
        <w:gridCol w:w="377"/>
        <w:gridCol w:w="4671"/>
        <w:gridCol w:w="921"/>
        <w:gridCol w:w="921"/>
        <w:gridCol w:w="922"/>
        <w:gridCol w:w="922"/>
        <w:gridCol w:w="924"/>
      </w:tblGrid>
      <w:tr w:rsidR="00022D62" w:rsidRPr="00111C45" w14:paraId="322800BF" w14:textId="77777777" w:rsidTr="00C06F61">
        <w:trPr>
          <w:cantSplit/>
          <w:trHeight w:val="170"/>
        </w:trPr>
        <w:tc>
          <w:tcPr>
            <w:tcW w:w="532" w:type="dxa"/>
            <w:tcBorders>
              <w:top w:val="single" w:sz="24" w:space="0" w:color="7F7F7F"/>
              <w:left w:val="single" w:sz="24" w:space="0" w:color="7F7F7F"/>
              <w:bottom w:val="nil"/>
            </w:tcBorders>
            <w:shd w:val="clear" w:color="auto" w:fill="auto"/>
            <w:textDirection w:val="btLr"/>
          </w:tcPr>
          <w:p w14:paraId="61411CCD" w14:textId="16E93341" w:rsidR="00022D62" w:rsidRPr="00111C45" w:rsidRDefault="00022D62" w:rsidP="00C06F61">
            <w:pPr>
              <w:ind w:left="360" w:right="113"/>
              <w:jc w:val="center"/>
            </w:pPr>
          </w:p>
        </w:tc>
        <w:tc>
          <w:tcPr>
            <w:tcW w:w="377" w:type="dxa"/>
            <w:tcBorders>
              <w:top w:val="single" w:sz="24" w:space="0" w:color="7F7F7F"/>
            </w:tcBorders>
            <w:shd w:val="clear" w:color="auto" w:fill="auto"/>
          </w:tcPr>
          <w:p w14:paraId="19FACE20" w14:textId="3B32CBBC" w:rsidR="00022D62" w:rsidRPr="00111C45" w:rsidRDefault="00022D62" w:rsidP="00C06F61">
            <w:pPr>
              <w:jc w:val="center"/>
              <w:rPr>
                <w:rFonts w:ascii="Arial" w:hAnsi="Arial" w:cs="Arial"/>
                <w:b/>
                <w:bCs/>
              </w:rPr>
            </w:pPr>
            <w:r w:rsidRPr="00111C45">
              <w:rPr>
                <w:rFonts w:ascii="Arial" w:hAnsi="Arial" w:cs="Arial"/>
                <w:b/>
                <w:bCs/>
              </w:rPr>
              <w:t>1</w:t>
            </w:r>
            <w:r w:rsidR="00F87147">
              <w:rPr>
                <w:rFonts w:ascii="Arial" w:hAnsi="Arial" w:cs="Arial"/>
                <w:b/>
                <w:bCs/>
              </w:rPr>
              <w:t>0</w:t>
            </w:r>
          </w:p>
        </w:tc>
        <w:tc>
          <w:tcPr>
            <w:tcW w:w="4671" w:type="dxa"/>
            <w:tcBorders>
              <w:top w:val="single" w:sz="24" w:space="0" w:color="7F7F7F"/>
            </w:tcBorders>
          </w:tcPr>
          <w:p w14:paraId="45C25972" w14:textId="1A91A7EB" w:rsidR="00022D62" w:rsidRPr="00111C45" w:rsidRDefault="00022D62" w:rsidP="00C06F61">
            <w:r w:rsidRPr="00111C45">
              <w:t>Problemlösefähigkeit, Zielorientierung, Perspektivenwechsel</w:t>
            </w:r>
          </w:p>
        </w:tc>
        <w:sdt>
          <w:sdtPr>
            <w:id w:val="-14183168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4BEE509E" w14:textId="2A3A8CD3" w:rsidR="00022D62" w:rsidRPr="00111C45" w:rsidRDefault="004855BE" w:rsidP="00C06F61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52760266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10978DF3" w14:textId="53280023" w:rsidR="00022D62" w:rsidRPr="00111C45" w:rsidRDefault="004855BE" w:rsidP="00C06F61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0181960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212D60DF" w14:textId="23AE12A8" w:rsidR="00022D62" w:rsidRPr="00111C45" w:rsidRDefault="004855BE" w:rsidP="00C06F61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7387045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64EA0A53" w14:textId="285E8A96" w:rsidR="00022D62" w:rsidRPr="00111C45" w:rsidRDefault="004855BE" w:rsidP="00C06F61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7120763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top w:val="single" w:sz="24" w:space="0" w:color="7F7F7F"/>
                  <w:right w:val="single" w:sz="24" w:space="0" w:color="7F7F7F"/>
                </w:tcBorders>
              </w:tcPr>
              <w:p w14:paraId="019AFEA7" w14:textId="743178FD" w:rsidR="00022D62" w:rsidRPr="00111C45" w:rsidRDefault="004855BE" w:rsidP="00C06F61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022D62" w:rsidRPr="00111C45" w14:paraId="0E6BF903" w14:textId="77777777" w:rsidTr="00EE1A91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3B15C14" w14:textId="681C5CA1" w:rsidR="00022D62" w:rsidRPr="00AF5307" w:rsidRDefault="00022D62" w:rsidP="00C06F61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0626558E" w14:textId="18B74C44" w:rsidR="00022D62" w:rsidRPr="00EE1A91" w:rsidRDefault="00022D62" w:rsidP="00C06F61">
            <w:pPr>
              <w:jc w:val="center"/>
              <w:rPr>
                <w:rFonts w:cs="Arial"/>
                <w:color w:val="7F7F7F" w:themeColor="text1" w:themeTint="80"/>
                <w:sz w:val="10"/>
                <w:szCs w:val="10"/>
                <w:highlight w:val="yellow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07ACE222" w14:textId="34E70753" w:rsidR="00022D62" w:rsidRPr="00EE1A91" w:rsidRDefault="00022D62" w:rsidP="00C06F61">
            <w:pPr>
              <w:rPr>
                <w:rFonts w:ascii="Arial" w:hAnsi="Arial" w:cs="Arial"/>
                <w:sz w:val="10"/>
                <w:szCs w:val="10"/>
                <w:highlight w:val="yellow"/>
              </w:rPr>
            </w:pPr>
          </w:p>
        </w:tc>
      </w:tr>
      <w:tr w:rsidR="00022D62" w:rsidRPr="00111C45" w14:paraId="1EC4874E" w14:textId="77777777" w:rsidTr="00C06F61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5F3CA694" w14:textId="051E9ECD" w:rsidR="00022D62" w:rsidRPr="00111C45" w:rsidRDefault="00022D62" w:rsidP="00C06F61"/>
        </w:tc>
        <w:tc>
          <w:tcPr>
            <w:tcW w:w="377" w:type="dxa"/>
          </w:tcPr>
          <w:p w14:paraId="34CF6856" w14:textId="7F476543" w:rsidR="00022D62" w:rsidRPr="00111C45" w:rsidRDefault="00022D62" w:rsidP="00C06F61">
            <w:pPr>
              <w:jc w:val="center"/>
              <w:rPr>
                <w:rFonts w:ascii="Arial" w:hAnsi="Arial" w:cs="Arial"/>
                <w:b/>
                <w:bCs/>
              </w:rPr>
            </w:pPr>
            <w:r w:rsidRPr="00111C45">
              <w:rPr>
                <w:rFonts w:ascii="Arial" w:hAnsi="Arial" w:cs="Arial"/>
                <w:b/>
                <w:bCs/>
              </w:rPr>
              <w:t>1</w:t>
            </w:r>
            <w:r w:rsidR="00F87147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4671" w:type="dxa"/>
          </w:tcPr>
          <w:p w14:paraId="13E28CA7" w14:textId="4700470C" w:rsidR="00022D62" w:rsidRPr="00111C45" w:rsidRDefault="00022D62" w:rsidP="00C06F61">
            <w:r w:rsidRPr="00111C45">
              <w:t>Eigenständigkeit im Denken und Handeln</w:t>
            </w:r>
          </w:p>
        </w:tc>
        <w:sdt>
          <w:sdtPr>
            <w:id w:val="-14781447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753A9B3C" w14:textId="52CE5D44" w:rsidR="00022D62" w:rsidRPr="00111C45" w:rsidRDefault="004855BE" w:rsidP="00C06F61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53880900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64625251" w14:textId="37591B9D" w:rsidR="00022D62" w:rsidRPr="00111C45" w:rsidRDefault="004855BE" w:rsidP="00C06F61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76441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AFCE1A4" w14:textId="365C6205" w:rsidR="00022D62" w:rsidRPr="00111C45" w:rsidRDefault="004855BE" w:rsidP="00C06F61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2253634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42691FDA" w14:textId="32BA0F9C" w:rsidR="00022D62" w:rsidRPr="00111C45" w:rsidRDefault="004855BE" w:rsidP="00C06F61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2336896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55F7CEC7" w14:textId="6903B435" w:rsidR="00022D62" w:rsidRPr="00111C45" w:rsidRDefault="004855BE" w:rsidP="00C06F61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022D62" w:rsidRPr="00111C45" w14:paraId="1DBE06A9" w14:textId="77777777" w:rsidTr="00EE1A91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74877B19" w14:textId="2269A43A" w:rsidR="00022D62" w:rsidRPr="00AF5307" w:rsidRDefault="00022D62" w:rsidP="00C06F61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0C8A5E07" w14:textId="480F4D33" w:rsidR="00022D62" w:rsidRPr="00EE1A91" w:rsidRDefault="00022D62" w:rsidP="00C06F61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3345F468" w14:textId="35CF1DE4" w:rsidR="00022D62" w:rsidRPr="00EE1A91" w:rsidRDefault="00022D62" w:rsidP="00C06F61">
            <w:pPr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022D62" w:rsidRPr="00111C45" w14:paraId="4A202337" w14:textId="77777777" w:rsidTr="00C06F61">
        <w:trPr>
          <w:trHeight w:val="318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1E1242CF" w14:textId="3F2E0CFC" w:rsidR="00022D62" w:rsidRPr="00111C45" w:rsidRDefault="00022D62" w:rsidP="00C06F61"/>
        </w:tc>
        <w:tc>
          <w:tcPr>
            <w:tcW w:w="377" w:type="dxa"/>
          </w:tcPr>
          <w:p w14:paraId="3D99C8A1" w14:textId="5ED20746" w:rsidR="00022D62" w:rsidRPr="00111C45" w:rsidRDefault="00022D62" w:rsidP="00C06F61">
            <w:pPr>
              <w:jc w:val="center"/>
              <w:rPr>
                <w:rFonts w:ascii="Arial" w:hAnsi="Arial" w:cs="Arial"/>
                <w:b/>
                <w:bCs/>
              </w:rPr>
            </w:pPr>
            <w:r w:rsidRPr="00111C45">
              <w:rPr>
                <w:rFonts w:ascii="Arial" w:hAnsi="Arial" w:cs="Arial"/>
                <w:b/>
                <w:bCs/>
              </w:rPr>
              <w:t>1</w:t>
            </w:r>
            <w:r w:rsidR="00F87147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4671" w:type="dxa"/>
          </w:tcPr>
          <w:p w14:paraId="4FB2A2A0" w14:textId="6C0FD0EE" w:rsidR="00022D62" w:rsidRPr="00111C45" w:rsidRDefault="00022D62" w:rsidP="00C06F61">
            <w:r w:rsidRPr="00111C45">
              <w:t>Flexibilität</w:t>
            </w:r>
          </w:p>
        </w:tc>
        <w:sdt>
          <w:sdtPr>
            <w:id w:val="-1724958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315C1AC" w14:textId="60D32DD1" w:rsidR="00022D62" w:rsidRPr="00111C45" w:rsidRDefault="004855BE" w:rsidP="00C06F61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79296545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4B3AC64" w14:textId="60A3FD6D" w:rsidR="00022D62" w:rsidRPr="00111C45" w:rsidRDefault="004855BE" w:rsidP="00C06F61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6891030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3BE9480D" w14:textId="300879B5" w:rsidR="00022D62" w:rsidRPr="00111C45" w:rsidRDefault="004855BE" w:rsidP="00C06F61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4281910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F7DFEC0" w14:textId="3FD99379" w:rsidR="00022D62" w:rsidRPr="00111C45" w:rsidRDefault="004855BE" w:rsidP="00C06F61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0084749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1FA2F866" w14:textId="6A48485B" w:rsidR="00022D62" w:rsidRPr="00111C45" w:rsidRDefault="004855BE" w:rsidP="00C06F61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022D62" w:rsidRPr="00111C45" w14:paraId="34ECAE0E" w14:textId="77777777" w:rsidTr="00EE1A91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DF3DDBB" w14:textId="77777777" w:rsidR="00022D62" w:rsidRPr="00AF5307" w:rsidRDefault="00022D62" w:rsidP="00C06F61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1F8E263A" w14:textId="3818A21D" w:rsidR="00022D62" w:rsidRPr="00EE1A91" w:rsidRDefault="00022D62" w:rsidP="00C06F61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2B5D4A00" w14:textId="16FA4CF4" w:rsidR="00022D62" w:rsidRPr="00EE1A91" w:rsidRDefault="00022D62" w:rsidP="00C06F61">
            <w:pPr>
              <w:rPr>
                <w:rFonts w:cs="Arial"/>
                <w:sz w:val="10"/>
                <w:szCs w:val="10"/>
              </w:rPr>
            </w:pPr>
          </w:p>
        </w:tc>
      </w:tr>
      <w:tr w:rsidR="00022D62" w:rsidRPr="00111C45" w14:paraId="1CD47D56" w14:textId="77777777" w:rsidTr="00C06F61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76DE1092" w14:textId="27D16467" w:rsidR="00022D62" w:rsidRPr="00111C45" w:rsidRDefault="00022D62" w:rsidP="00C06F61"/>
        </w:tc>
        <w:tc>
          <w:tcPr>
            <w:tcW w:w="377" w:type="dxa"/>
          </w:tcPr>
          <w:p w14:paraId="402EA7CD" w14:textId="27D59CFA" w:rsidR="00022D62" w:rsidRPr="00111C45" w:rsidRDefault="00022D62" w:rsidP="00C06F61">
            <w:pPr>
              <w:jc w:val="center"/>
              <w:rPr>
                <w:rFonts w:ascii="Arial" w:hAnsi="Arial" w:cs="Arial"/>
                <w:b/>
                <w:bCs/>
              </w:rPr>
            </w:pPr>
            <w:r w:rsidRPr="00111C45">
              <w:rPr>
                <w:rFonts w:ascii="Arial" w:hAnsi="Arial" w:cs="Arial"/>
                <w:b/>
                <w:bCs/>
              </w:rPr>
              <w:t>1</w:t>
            </w:r>
            <w:r w:rsidR="00F87147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4671" w:type="dxa"/>
          </w:tcPr>
          <w:p w14:paraId="58E83990" w14:textId="0B6A0D67" w:rsidR="00022D62" w:rsidRPr="00111C45" w:rsidRDefault="00022D62" w:rsidP="00C06F61">
            <w:r w:rsidRPr="00111C45">
              <w:t>Verhältnismässige Ansprüche, günstige Verhaltensmuster, professionelles Wissen</w:t>
            </w:r>
          </w:p>
        </w:tc>
        <w:sdt>
          <w:sdtPr>
            <w:id w:val="-21158979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5FF53E33" w14:textId="7717C075" w:rsidR="00022D62" w:rsidRPr="00111C45" w:rsidRDefault="004855BE" w:rsidP="00C06F61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3984768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5E601227" w14:textId="7B19A1FB" w:rsidR="00022D62" w:rsidRPr="00111C45" w:rsidRDefault="004855BE" w:rsidP="00C06F61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60376717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6A54407" w14:textId="73EF1BDA" w:rsidR="00022D62" w:rsidRPr="00111C45" w:rsidRDefault="004855BE" w:rsidP="00C06F61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2405598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D2F7C90" w14:textId="76BC9674" w:rsidR="00022D62" w:rsidRPr="00111C45" w:rsidRDefault="004855BE" w:rsidP="00C06F61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7487276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11CA66C0" w14:textId="0C520120" w:rsidR="00022D62" w:rsidRPr="00111C45" w:rsidRDefault="004855BE" w:rsidP="00C06F61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022D62" w:rsidRPr="00111C45" w14:paraId="358FFE58" w14:textId="77777777" w:rsidTr="00EE1A91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1ED91ED1" w14:textId="77777777" w:rsidR="00022D62" w:rsidRPr="00AF5307" w:rsidRDefault="00022D62" w:rsidP="00C06F61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0A7FF1D9" w14:textId="315F6AEB" w:rsidR="00022D62" w:rsidRPr="00EE1A91" w:rsidRDefault="00022D62" w:rsidP="00C06F61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696DD4F7" w14:textId="350D752A" w:rsidR="00022D62" w:rsidRPr="00EE1A91" w:rsidRDefault="00022D62" w:rsidP="00C06F61">
            <w:pPr>
              <w:rPr>
                <w:sz w:val="10"/>
                <w:szCs w:val="10"/>
              </w:rPr>
            </w:pPr>
          </w:p>
        </w:tc>
      </w:tr>
      <w:tr w:rsidR="00022D62" w:rsidRPr="00111C45" w14:paraId="4B075501" w14:textId="77777777" w:rsidTr="00C06F61">
        <w:trPr>
          <w:trHeight w:val="113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701D3E0C" w14:textId="77777777" w:rsidR="00022D62" w:rsidRPr="00111C45" w:rsidRDefault="00022D62" w:rsidP="00C06F61"/>
        </w:tc>
        <w:tc>
          <w:tcPr>
            <w:tcW w:w="377" w:type="dxa"/>
          </w:tcPr>
          <w:p w14:paraId="2CE24886" w14:textId="51030A28" w:rsidR="00022D62" w:rsidRPr="00111C45" w:rsidRDefault="00910DEA" w:rsidP="00C06F61">
            <w:pPr>
              <w:jc w:val="center"/>
              <w:rPr>
                <w:rFonts w:ascii="Arial" w:hAnsi="Arial" w:cs="Arial"/>
                <w:b/>
                <w:bCs/>
              </w:rPr>
            </w:pPr>
            <w:r w:rsidRPr="00111C45">
              <w:rPr>
                <w:rFonts w:ascii="Arial" w:hAnsi="Arial" w:cs="Arial"/>
                <w:b/>
                <w:bCs/>
              </w:rPr>
              <w:t>1</w:t>
            </w:r>
            <w:r w:rsidR="00F87147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671" w:type="dxa"/>
          </w:tcPr>
          <w:p w14:paraId="00050165" w14:textId="764635BB" w:rsidR="00022D62" w:rsidRPr="00111C45" w:rsidRDefault="00910DEA" w:rsidP="00C06F61">
            <w:r w:rsidRPr="00111C45">
              <w:t>Haltung und Bereitschaft</w:t>
            </w:r>
            <w:r w:rsidR="00305C9A">
              <w:t xml:space="preserve"> hinsichtlich pädagogische</w:t>
            </w:r>
            <w:r w:rsidR="00791C0A">
              <w:t>n</w:t>
            </w:r>
            <w:r w:rsidR="00305C9A">
              <w:t xml:space="preserve"> Handeln</w:t>
            </w:r>
            <w:r w:rsidR="00791C0A">
              <w:t>s</w:t>
            </w:r>
          </w:p>
        </w:tc>
        <w:sdt>
          <w:sdtPr>
            <w:id w:val="21363714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5B132275" w14:textId="6DE9A5AA" w:rsidR="00022D62" w:rsidRPr="00111C45" w:rsidRDefault="004855BE" w:rsidP="00C06F61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4860751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081DC723" w14:textId="67DB5C6B" w:rsidR="00022D62" w:rsidRPr="00111C45" w:rsidRDefault="004855BE" w:rsidP="00C06F61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6588862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96D48E0" w14:textId="29B4709C" w:rsidR="00022D62" w:rsidRPr="00111C45" w:rsidRDefault="004855BE" w:rsidP="00C06F61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9450759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091BE4C" w14:textId="7D0BEA6D" w:rsidR="00022D62" w:rsidRPr="00111C45" w:rsidRDefault="004855BE" w:rsidP="00C06F61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4216115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223E4C71" w14:textId="69453B15" w:rsidR="00022D62" w:rsidRPr="00111C45" w:rsidRDefault="004855BE" w:rsidP="00C06F61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022D62" w:rsidRPr="00111C45" w14:paraId="4C45EE7B" w14:textId="77777777" w:rsidTr="00EE1A91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single" w:sz="24" w:space="0" w:color="7F7F7F"/>
            </w:tcBorders>
            <w:shd w:val="clear" w:color="auto" w:fill="auto"/>
          </w:tcPr>
          <w:p w14:paraId="7354EBEA" w14:textId="77777777" w:rsidR="00022D62" w:rsidRPr="00AF5307" w:rsidRDefault="00022D62" w:rsidP="00C06F61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1BEB6712" w14:textId="46DB7242" w:rsidR="00022D62" w:rsidRPr="00EE1A91" w:rsidRDefault="00022D62" w:rsidP="00C06F61">
            <w:pPr>
              <w:jc w:val="center"/>
              <w:rPr>
                <w:rFonts w:ascii="Arial" w:hAnsi="Arial" w:cs="Arial"/>
                <w:b/>
                <w:bCs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7F7F7F"/>
              <w:right w:val="single" w:sz="24" w:space="0" w:color="7F7F7F"/>
            </w:tcBorders>
            <w:shd w:val="clear" w:color="auto" w:fill="F2F2F2" w:themeFill="background1" w:themeFillShade="F2"/>
          </w:tcPr>
          <w:p w14:paraId="30DDE925" w14:textId="6BBB245E" w:rsidR="00022D62" w:rsidRPr="00EE1A91" w:rsidRDefault="00022D62" w:rsidP="00C06F61">
            <w:pPr>
              <w:rPr>
                <w:sz w:val="10"/>
                <w:szCs w:val="10"/>
                <w:highlight w:val="yellow"/>
              </w:rPr>
            </w:pPr>
          </w:p>
        </w:tc>
      </w:tr>
    </w:tbl>
    <w:p w14:paraId="2EA787C8" w14:textId="0D45C9A0" w:rsidR="00022D62" w:rsidRPr="00111C45" w:rsidRDefault="00022D62" w:rsidP="002046E9"/>
    <w:p w14:paraId="2830ACFB" w14:textId="65770B8B" w:rsidR="00A60B8A" w:rsidRDefault="00A60B8A">
      <w:pPr>
        <w:spacing w:after="200" w:line="276" w:lineRule="auto"/>
      </w:pPr>
      <w:r>
        <w:br w:type="page"/>
      </w:r>
    </w:p>
    <w:p w14:paraId="2302CA09" w14:textId="78F1808F" w:rsidR="008B4A5A" w:rsidRPr="00111C45" w:rsidRDefault="008B4A5A" w:rsidP="002046E9"/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580"/>
        <w:gridCol w:w="921"/>
        <w:gridCol w:w="921"/>
        <w:gridCol w:w="922"/>
        <w:gridCol w:w="922"/>
        <w:gridCol w:w="924"/>
      </w:tblGrid>
      <w:tr w:rsidR="008B4A5A" w:rsidRPr="00111C45" w14:paraId="088A65E6" w14:textId="77777777" w:rsidTr="0086644B">
        <w:trPr>
          <w:trHeight w:val="196"/>
        </w:trPr>
        <w:tc>
          <w:tcPr>
            <w:tcW w:w="5580" w:type="dxa"/>
            <w:vMerge w:val="restart"/>
            <w:tcBorders>
              <w:top w:val="nil"/>
              <w:left w:val="nil"/>
            </w:tcBorders>
          </w:tcPr>
          <w:p w14:paraId="27F7F984" w14:textId="77777777" w:rsidR="008B4A5A" w:rsidRPr="00111C45" w:rsidRDefault="008B4A5A" w:rsidP="0086644B"/>
        </w:tc>
        <w:tc>
          <w:tcPr>
            <w:tcW w:w="4610" w:type="dxa"/>
            <w:gridSpan w:val="5"/>
            <w:shd w:val="clear" w:color="auto" w:fill="DBF6B9" w:themeFill="accent3" w:themeFillTint="66"/>
          </w:tcPr>
          <w:p w14:paraId="6F2C10B8" w14:textId="35BD5497" w:rsidR="008B4A5A" w:rsidRPr="00111C45" w:rsidRDefault="004A79B5" w:rsidP="0086644B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111C45">
              <w:rPr>
                <w:rFonts w:ascii="Arial" w:hAnsi="Arial" w:cs="Arial"/>
                <w:b/>
                <w:bCs/>
                <w:sz w:val="15"/>
                <w:szCs w:val="15"/>
              </w:rPr>
              <w:t>Bewertung</w:t>
            </w:r>
            <w:r w:rsidR="008B4A5A" w:rsidRPr="00111C45">
              <w:rPr>
                <w:rFonts w:ascii="Arial" w:hAnsi="Arial" w:cs="Arial"/>
                <w:sz w:val="15"/>
                <w:szCs w:val="15"/>
              </w:rPr>
              <w:t>: Die Kompetenz …</w:t>
            </w:r>
          </w:p>
        </w:tc>
      </w:tr>
      <w:tr w:rsidR="008B4A5A" w:rsidRPr="00111C45" w14:paraId="089E0862" w14:textId="77777777" w:rsidTr="0086644B">
        <w:trPr>
          <w:trHeight w:val="368"/>
        </w:trPr>
        <w:tc>
          <w:tcPr>
            <w:tcW w:w="5580" w:type="dxa"/>
            <w:vMerge/>
            <w:tcBorders>
              <w:left w:val="nil"/>
            </w:tcBorders>
          </w:tcPr>
          <w:p w14:paraId="4073D031" w14:textId="77777777" w:rsidR="008B4A5A" w:rsidRPr="00111C45" w:rsidRDefault="008B4A5A" w:rsidP="0086644B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21" w:type="dxa"/>
            <w:vMerge w:val="restart"/>
          </w:tcPr>
          <w:p w14:paraId="3606C503" w14:textId="77777777" w:rsidR="008B4A5A" w:rsidRPr="00AF5307" w:rsidRDefault="008B4A5A" w:rsidP="0086644B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AF5307">
              <w:rPr>
                <w:rFonts w:ascii="Arial" w:hAnsi="Arial" w:cs="Arial"/>
                <w:b/>
                <w:bCs/>
                <w:sz w:val="14"/>
                <w:szCs w:val="14"/>
              </w:rPr>
              <w:t>1</w:t>
            </w:r>
          </w:p>
          <w:p w14:paraId="3CC0DC6E" w14:textId="1977595A" w:rsidR="008B4A5A" w:rsidRPr="00AF5307" w:rsidRDefault="008B4A5A" w:rsidP="0086644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F5307">
              <w:rPr>
                <w:rFonts w:ascii="Arial" w:hAnsi="Arial" w:cs="Arial"/>
                <w:sz w:val="14"/>
                <w:szCs w:val="14"/>
              </w:rPr>
              <w:t>… ist nicht erkennbar</w:t>
            </w:r>
            <w:r w:rsidR="00FC685A" w:rsidRPr="00AF5307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1" w:type="dxa"/>
            <w:vMerge w:val="restart"/>
          </w:tcPr>
          <w:p w14:paraId="4DD547B8" w14:textId="77777777" w:rsidR="008B4A5A" w:rsidRPr="00AF5307" w:rsidRDefault="008B4A5A" w:rsidP="0086644B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AF5307">
              <w:rPr>
                <w:rFonts w:ascii="Arial" w:hAnsi="Arial" w:cs="Arial"/>
                <w:b/>
                <w:bCs/>
                <w:sz w:val="14"/>
                <w:szCs w:val="14"/>
              </w:rPr>
              <w:t>2</w:t>
            </w:r>
          </w:p>
          <w:p w14:paraId="0A2D3CEE" w14:textId="28632610" w:rsidR="008B4A5A" w:rsidRPr="00AF5307" w:rsidRDefault="008B4A5A" w:rsidP="0086644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F5307">
              <w:rPr>
                <w:rFonts w:ascii="Arial" w:hAnsi="Arial" w:cs="Arial"/>
                <w:sz w:val="14"/>
                <w:szCs w:val="14"/>
              </w:rPr>
              <w:t>… ist ungenügend erkennbar</w:t>
            </w:r>
            <w:r w:rsidR="00FC685A" w:rsidRPr="00AF5307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2" w:type="dxa"/>
            <w:vMerge w:val="restart"/>
          </w:tcPr>
          <w:p w14:paraId="04873D32" w14:textId="77777777" w:rsidR="008B4A5A" w:rsidRPr="00AF5307" w:rsidRDefault="008B4A5A" w:rsidP="0086644B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AF5307">
              <w:rPr>
                <w:rFonts w:ascii="Arial" w:hAnsi="Arial" w:cs="Arial"/>
                <w:b/>
                <w:bCs/>
                <w:sz w:val="14"/>
                <w:szCs w:val="14"/>
              </w:rPr>
              <w:t>3</w:t>
            </w:r>
          </w:p>
          <w:p w14:paraId="53436C9F" w14:textId="5ABBC829" w:rsidR="008B4A5A" w:rsidRPr="00AF5307" w:rsidRDefault="008B4A5A" w:rsidP="0086644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F5307">
              <w:rPr>
                <w:rFonts w:ascii="Arial" w:hAnsi="Arial" w:cs="Arial"/>
                <w:sz w:val="14"/>
                <w:szCs w:val="14"/>
              </w:rPr>
              <w:t>… entspricht Mindesterwartungen, muss aber noch weiterentwickelt werden</w:t>
            </w:r>
            <w:r w:rsidR="00FC685A" w:rsidRPr="00AF5307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2" w:type="dxa"/>
            <w:vMerge w:val="restart"/>
          </w:tcPr>
          <w:p w14:paraId="5CAAF836" w14:textId="77777777" w:rsidR="008B4A5A" w:rsidRPr="00AF5307" w:rsidRDefault="008B4A5A" w:rsidP="0086644B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AF5307">
              <w:rPr>
                <w:rFonts w:ascii="Arial" w:hAnsi="Arial" w:cs="Arial"/>
                <w:b/>
                <w:bCs/>
                <w:sz w:val="14"/>
                <w:szCs w:val="14"/>
              </w:rPr>
              <w:t>4</w:t>
            </w:r>
          </w:p>
          <w:p w14:paraId="26011167" w14:textId="11E629F6" w:rsidR="008B4A5A" w:rsidRPr="00AF5307" w:rsidRDefault="008B4A5A" w:rsidP="0086644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F5307">
              <w:rPr>
                <w:rFonts w:ascii="Arial" w:hAnsi="Arial" w:cs="Arial"/>
                <w:sz w:val="14"/>
                <w:szCs w:val="14"/>
              </w:rPr>
              <w:t>… entspricht den Erwartungen, ist in guter Qualität erk</w:t>
            </w:r>
            <w:r w:rsidR="00E208AC" w:rsidRPr="00AF5307">
              <w:rPr>
                <w:rFonts w:ascii="Arial" w:hAnsi="Arial" w:cs="Arial"/>
                <w:sz w:val="14"/>
                <w:szCs w:val="14"/>
              </w:rPr>
              <w:t>e</w:t>
            </w:r>
            <w:r w:rsidRPr="00AF5307">
              <w:rPr>
                <w:rFonts w:ascii="Arial" w:hAnsi="Arial" w:cs="Arial"/>
                <w:sz w:val="14"/>
                <w:szCs w:val="14"/>
              </w:rPr>
              <w:t>nnbar.</w:t>
            </w:r>
          </w:p>
        </w:tc>
        <w:tc>
          <w:tcPr>
            <w:tcW w:w="924" w:type="dxa"/>
            <w:vMerge w:val="restart"/>
          </w:tcPr>
          <w:p w14:paraId="12055178" w14:textId="77777777" w:rsidR="008B4A5A" w:rsidRPr="00AF5307" w:rsidRDefault="008B4A5A" w:rsidP="0086644B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AF5307">
              <w:rPr>
                <w:rFonts w:ascii="Arial" w:hAnsi="Arial" w:cs="Arial"/>
                <w:b/>
                <w:bCs/>
                <w:sz w:val="14"/>
                <w:szCs w:val="14"/>
              </w:rPr>
              <w:t>5</w:t>
            </w:r>
          </w:p>
          <w:p w14:paraId="71133325" w14:textId="77777777" w:rsidR="008B4A5A" w:rsidRPr="00AF5307" w:rsidRDefault="008B4A5A" w:rsidP="0086644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F5307">
              <w:rPr>
                <w:rFonts w:ascii="Arial" w:hAnsi="Arial" w:cs="Arial"/>
                <w:sz w:val="14"/>
                <w:szCs w:val="14"/>
              </w:rPr>
              <w:t>… zeigt sich in sehr hoher Qualität.</w:t>
            </w:r>
          </w:p>
        </w:tc>
      </w:tr>
      <w:tr w:rsidR="008B4A5A" w:rsidRPr="00111C45" w14:paraId="643AE5FC" w14:textId="77777777" w:rsidTr="008B4A5A">
        <w:trPr>
          <w:trHeight w:val="307"/>
        </w:trPr>
        <w:tc>
          <w:tcPr>
            <w:tcW w:w="5580" w:type="dxa"/>
            <w:tcBorders>
              <w:bottom w:val="single" w:sz="2" w:space="0" w:color="7F7F7F"/>
            </w:tcBorders>
          </w:tcPr>
          <w:p w14:paraId="31B4477B" w14:textId="5CA6082B" w:rsidR="008B4A5A" w:rsidRPr="00111C45" w:rsidRDefault="008B4A5A" w:rsidP="0086644B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21" w:type="dxa"/>
            <w:vMerge/>
            <w:tcBorders>
              <w:bottom w:val="single" w:sz="2" w:space="0" w:color="7F7F7F"/>
            </w:tcBorders>
          </w:tcPr>
          <w:p w14:paraId="6C271625" w14:textId="77777777" w:rsidR="008B4A5A" w:rsidRPr="00111C45" w:rsidRDefault="008B4A5A" w:rsidP="0086644B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1" w:type="dxa"/>
            <w:vMerge/>
            <w:tcBorders>
              <w:bottom w:val="single" w:sz="2" w:space="0" w:color="7F7F7F"/>
            </w:tcBorders>
          </w:tcPr>
          <w:p w14:paraId="328968D4" w14:textId="77777777" w:rsidR="008B4A5A" w:rsidRPr="00111C45" w:rsidRDefault="008B4A5A" w:rsidP="0086644B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2" w:type="dxa"/>
            <w:vMerge/>
            <w:tcBorders>
              <w:bottom w:val="single" w:sz="2" w:space="0" w:color="7F7F7F"/>
            </w:tcBorders>
          </w:tcPr>
          <w:p w14:paraId="5C874955" w14:textId="77777777" w:rsidR="008B4A5A" w:rsidRPr="00111C45" w:rsidRDefault="008B4A5A" w:rsidP="0086644B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2" w:type="dxa"/>
            <w:vMerge/>
            <w:tcBorders>
              <w:bottom w:val="single" w:sz="2" w:space="0" w:color="7F7F7F"/>
            </w:tcBorders>
          </w:tcPr>
          <w:p w14:paraId="4D15242F" w14:textId="77777777" w:rsidR="008B4A5A" w:rsidRPr="00111C45" w:rsidRDefault="008B4A5A" w:rsidP="0086644B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4" w:type="dxa"/>
            <w:vMerge/>
            <w:tcBorders>
              <w:bottom w:val="single" w:sz="2" w:space="0" w:color="7F7F7F"/>
            </w:tcBorders>
          </w:tcPr>
          <w:p w14:paraId="3F1A04E7" w14:textId="77777777" w:rsidR="008B4A5A" w:rsidRPr="00111C45" w:rsidRDefault="008B4A5A" w:rsidP="0086644B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</w:tr>
    </w:tbl>
    <w:p w14:paraId="463B18A9" w14:textId="02EF98B7" w:rsidR="008B4A5A" w:rsidRPr="00111C45" w:rsidRDefault="008B4A5A" w:rsidP="002046E9"/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32"/>
        <w:gridCol w:w="377"/>
        <w:gridCol w:w="4671"/>
        <w:gridCol w:w="921"/>
        <w:gridCol w:w="921"/>
        <w:gridCol w:w="922"/>
        <w:gridCol w:w="922"/>
        <w:gridCol w:w="924"/>
      </w:tblGrid>
      <w:tr w:rsidR="00910DEA" w:rsidRPr="00111C45" w14:paraId="49B2D475" w14:textId="77777777" w:rsidTr="00D833E2">
        <w:trPr>
          <w:cantSplit/>
          <w:trHeight w:val="170"/>
        </w:trPr>
        <w:tc>
          <w:tcPr>
            <w:tcW w:w="532" w:type="dxa"/>
            <w:tcBorders>
              <w:top w:val="single" w:sz="24" w:space="0" w:color="7F7F7F"/>
              <w:left w:val="single" w:sz="24" w:space="0" w:color="7F7F7F"/>
              <w:bottom w:val="nil"/>
            </w:tcBorders>
            <w:shd w:val="clear" w:color="auto" w:fill="auto"/>
            <w:textDirection w:val="btLr"/>
          </w:tcPr>
          <w:p w14:paraId="6F1BA671" w14:textId="5443CB86" w:rsidR="00910DEA" w:rsidRPr="00111C45" w:rsidRDefault="00910DEA" w:rsidP="00D833E2">
            <w:pPr>
              <w:ind w:left="360" w:right="113"/>
              <w:jc w:val="center"/>
            </w:pPr>
          </w:p>
        </w:tc>
        <w:tc>
          <w:tcPr>
            <w:tcW w:w="377" w:type="dxa"/>
            <w:tcBorders>
              <w:top w:val="single" w:sz="24" w:space="0" w:color="7F7F7F"/>
            </w:tcBorders>
            <w:shd w:val="clear" w:color="auto" w:fill="auto"/>
          </w:tcPr>
          <w:p w14:paraId="12CD4054" w14:textId="0BCB6B91" w:rsidR="00910DEA" w:rsidRPr="00111C45" w:rsidRDefault="00BE4BE8" w:rsidP="00D833E2">
            <w:pPr>
              <w:jc w:val="center"/>
              <w:rPr>
                <w:rFonts w:ascii="Arial" w:hAnsi="Arial" w:cs="Arial"/>
                <w:b/>
                <w:bCs/>
              </w:rPr>
            </w:pPr>
            <w:r w:rsidRPr="00111C45">
              <w:rPr>
                <w:rFonts w:ascii="Arial" w:hAnsi="Arial" w:cs="Arial"/>
                <w:b/>
                <w:bCs/>
              </w:rPr>
              <w:t>1</w:t>
            </w:r>
            <w:r w:rsidR="00F87147"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4671" w:type="dxa"/>
            <w:tcBorders>
              <w:top w:val="single" w:sz="24" w:space="0" w:color="7F7F7F"/>
            </w:tcBorders>
          </w:tcPr>
          <w:p w14:paraId="672992FB" w14:textId="059A6128" w:rsidR="00910DEA" w:rsidRPr="00111C45" w:rsidRDefault="00BE4BE8" w:rsidP="00D833E2">
            <w:r w:rsidRPr="00111C45">
              <w:t>Motivationale Orientierungen</w:t>
            </w:r>
          </w:p>
        </w:tc>
        <w:sdt>
          <w:sdtPr>
            <w:id w:val="20210391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40F8976D" w14:textId="0BBBDB89" w:rsidR="00910DEA" w:rsidRPr="00111C45" w:rsidRDefault="004855BE" w:rsidP="00D833E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8633550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1BD60E30" w14:textId="39798FF5" w:rsidR="00910DEA" w:rsidRPr="00111C45" w:rsidRDefault="004855BE" w:rsidP="00D833E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6354861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7DEAF5E4" w14:textId="70425324" w:rsidR="00910DEA" w:rsidRPr="00111C45" w:rsidRDefault="004855BE" w:rsidP="00D833E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5193230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39E81D58" w14:textId="6C4E9EFA" w:rsidR="00910DEA" w:rsidRPr="00111C45" w:rsidRDefault="004855BE" w:rsidP="00D833E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9910156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top w:val="single" w:sz="24" w:space="0" w:color="7F7F7F"/>
                  <w:right w:val="single" w:sz="24" w:space="0" w:color="7F7F7F"/>
                </w:tcBorders>
              </w:tcPr>
              <w:p w14:paraId="18BA9A01" w14:textId="2F896F4D" w:rsidR="00910DEA" w:rsidRPr="00111C45" w:rsidRDefault="004855BE" w:rsidP="00D833E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910DEA" w:rsidRPr="00111C45" w14:paraId="43F0F9A9" w14:textId="77777777" w:rsidTr="003C0200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6C8D59E7" w14:textId="272D29B6" w:rsidR="00910DEA" w:rsidRPr="00AF5307" w:rsidRDefault="00910DEA" w:rsidP="00D833E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05BEE51D" w14:textId="78ED6B9E" w:rsidR="00910DEA" w:rsidRPr="003C0200" w:rsidRDefault="00910DEA" w:rsidP="00D833E2">
            <w:pPr>
              <w:jc w:val="center"/>
              <w:rPr>
                <w:rFonts w:cs="Arial"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0768361F" w14:textId="77777777" w:rsidR="00910DEA" w:rsidRPr="003C0200" w:rsidRDefault="00910DEA" w:rsidP="00D833E2">
            <w:pPr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910DEA" w:rsidRPr="00111C45" w14:paraId="1234E799" w14:textId="77777777" w:rsidTr="00D833E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EA69D4B" w14:textId="5ACF93E6" w:rsidR="00910DEA" w:rsidRPr="00111C45" w:rsidRDefault="00910DEA" w:rsidP="00D833E2"/>
        </w:tc>
        <w:tc>
          <w:tcPr>
            <w:tcW w:w="377" w:type="dxa"/>
          </w:tcPr>
          <w:p w14:paraId="28ECF202" w14:textId="5B2E055A" w:rsidR="00910DEA" w:rsidRPr="00111C45" w:rsidRDefault="00BE4BE8" w:rsidP="00D833E2">
            <w:pPr>
              <w:jc w:val="center"/>
              <w:rPr>
                <w:rFonts w:ascii="Arial" w:hAnsi="Arial" w:cs="Arial"/>
                <w:b/>
                <w:bCs/>
              </w:rPr>
            </w:pPr>
            <w:r w:rsidRPr="00111C45">
              <w:rPr>
                <w:rFonts w:ascii="Arial" w:hAnsi="Arial" w:cs="Arial"/>
                <w:b/>
                <w:bCs/>
              </w:rPr>
              <w:t>1</w:t>
            </w:r>
            <w:r w:rsidR="00F87147"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4671" w:type="dxa"/>
          </w:tcPr>
          <w:p w14:paraId="250CED34" w14:textId="47D12BE2" w:rsidR="00910DEA" w:rsidRPr="00111C45" w:rsidRDefault="00D833E2" w:rsidP="00D833E2">
            <w:r w:rsidRPr="00111C45">
              <w:t>Selbstregulation</w:t>
            </w:r>
          </w:p>
        </w:tc>
        <w:sdt>
          <w:sdtPr>
            <w:id w:val="1211265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7BF49963" w14:textId="67011AF7" w:rsidR="00910DEA" w:rsidRPr="00111C45" w:rsidRDefault="004855BE" w:rsidP="00D833E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66953077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71AD5F53" w14:textId="16552022" w:rsidR="00910DEA" w:rsidRPr="00111C45" w:rsidRDefault="004855BE" w:rsidP="00D833E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25573285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32EF6CE" w14:textId="7FEC3538" w:rsidR="00910DEA" w:rsidRPr="00111C45" w:rsidRDefault="004855BE" w:rsidP="00D833E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210999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BBEF5DB" w14:textId="6017BAC6" w:rsidR="00910DEA" w:rsidRPr="00111C45" w:rsidRDefault="004855BE" w:rsidP="00D833E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8952332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47EAB52A" w14:textId="7DBD2B62" w:rsidR="00910DEA" w:rsidRPr="00111C45" w:rsidRDefault="004855BE" w:rsidP="00D833E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910DEA" w:rsidRPr="00111C45" w14:paraId="72490B7C" w14:textId="77777777" w:rsidTr="003C0200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12A59C2C" w14:textId="170F593E" w:rsidR="00910DEA" w:rsidRPr="00AF5307" w:rsidRDefault="00910DEA" w:rsidP="00D833E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7664F150" w14:textId="22D45E01" w:rsidR="00910DEA" w:rsidRPr="003C0200" w:rsidRDefault="00910DEA" w:rsidP="00D833E2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198A8625" w14:textId="11741601" w:rsidR="00910DEA" w:rsidRPr="003C0200" w:rsidRDefault="00910DEA" w:rsidP="00D833E2">
            <w:pPr>
              <w:rPr>
                <w:rFonts w:ascii="Arial" w:hAnsi="Arial"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910DEA" w:rsidRPr="00111C45" w14:paraId="2422CDAC" w14:textId="77777777" w:rsidTr="00D833E2">
        <w:trPr>
          <w:trHeight w:val="227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774A9046" w14:textId="638A1965" w:rsidR="00910DEA" w:rsidRPr="00111C45" w:rsidRDefault="00910DEA" w:rsidP="00D833E2"/>
        </w:tc>
        <w:tc>
          <w:tcPr>
            <w:tcW w:w="377" w:type="dxa"/>
          </w:tcPr>
          <w:p w14:paraId="028DD3EE" w14:textId="2B23A398" w:rsidR="00910DEA" w:rsidRPr="00111C45" w:rsidRDefault="00BE4BE8" w:rsidP="00D833E2">
            <w:pPr>
              <w:jc w:val="center"/>
              <w:rPr>
                <w:rFonts w:ascii="Arial" w:hAnsi="Arial" w:cs="Arial"/>
                <w:b/>
                <w:bCs/>
              </w:rPr>
            </w:pPr>
            <w:r w:rsidRPr="00111C45">
              <w:rPr>
                <w:rFonts w:ascii="Arial" w:hAnsi="Arial" w:cs="Arial"/>
                <w:b/>
                <w:bCs/>
              </w:rPr>
              <w:t>1</w:t>
            </w:r>
            <w:r w:rsidR="00F87147"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4671" w:type="dxa"/>
          </w:tcPr>
          <w:p w14:paraId="160806BD" w14:textId="7E05108F" w:rsidR="00910DEA" w:rsidRPr="00111C45" w:rsidRDefault="00D833E2" w:rsidP="00D833E2">
            <w:r w:rsidRPr="00111C45">
              <w:t>Kommunikation und Zusammenarbeit</w:t>
            </w:r>
          </w:p>
        </w:tc>
        <w:sdt>
          <w:sdtPr>
            <w:id w:val="10918136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CF739C2" w14:textId="1398CF6F" w:rsidR="00910DEA" w:rsidRPr="00111C45" w:rsidRDefault="004855BE" w:rsidP="00D833E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5167736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36FA1B1" w14:textId="52A90B17" w:rsidR="00910DEA" w:rsidRPr="00111C45" w:rsidRDefault="004855BE" w:rsidP="00D833E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90113713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C9AD174" w14:textId="20DC1EBB" w:rsidR="00910DEA" w:rsidRPr="00111C45" w:rsidRDefault="004855BE" w:rsidP="00D833E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8407783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4A6213ED" w14:textId="6D6EC472" w:rsidR="00910DEA" w:rsidRPr="00111C45" w:rsidRDefault="004855BE" w:rsidP="00D833E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29386901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2FA33B33" w14:textId="29712ED4" w:rsidR="00910DEA" w:rsidRPr="00111C45" w:rsidRDefault="004855BE" w:rsidP="00D833E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910DEA" w:rsidRPr="00111C45" w14:paraId="65550D5A" w14:textId="77777777" w:rsidTr="003C0200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66391786" w14:textId="410A0984" w:rsidR="00910DEA" w:rsidRPr="00AF5307" w:rsidRDefault="00910DEA" w:rsidP="00D833E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374859EE" w14:textId="2D7CE15B" w:rsidR="00910DEA" w:rsidRPr="003C0200" w:rsidRDefault="00910DEA" w:rsidP="00D833E2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6DAEC8AA" w14:textId="298B47CC" w:rsidR="00910DEA" w:rsidRPr="003C0200" w:rsidRDefault="00910DEA" w:rsidP="00D833E2">
            <w:pPr>
              <w:rPr>
                <w:rFonts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910DEA" w:rsidRPr="00111C45" w14:paraId="1A7BFFDB" w14:textId="77777777" w:rsidTr="00D833E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AEE2F9B" w14:textId="451E6304" w:rsidR="00910DEA" w:rsidRPr="00111C45" w:rsidRDefault="00910DEA" w:rsidP="00D833E2"/>
        </w:tc>
        <w:tc>
          <w:tcPr>
            <w:tcW w:w="377" w:type="dxa"/>
          </w:tcPr>
          <w:p w14:paraId="6EA51516" w14:textId="0A839CC8" w:rsidR="00910DEA" w:rsidRPr="00111C45" w:rsidRDefault="00BE4BE8" w:rsidP="00D833E2">
            <w:pPr>
              <w:jc w:val="center"/>
              <w:rPr>
                <w:rFonts w:ascii="Arial" w:hAnsi="Arial" w:cs="Arial"/>
                <w:b/>
                <w:bCs/>
              </w:rPr>
            </w:pPr>
            <w:r w:rsidRPr="00111C45">
              <w:rPr>
                <w:rFonts w:ascii="Arial" w:hAnsi="Arial" w:cs="Arial"/>
                <w:b/>
                <w:bCs/>
              </w:rPr>
              <w:t>1</w:t>
            </w:r>
            <w:r w:rsidR="00F87147"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4671" w:type="dxa"/>
          </w:tcPr>
          <w:p w14:paraId="4E26EDA5" w14:textId="12006ACA" w:rsidR="00910DEA" w:rsidRPr="00111C45" w:rsidRDefault="00D833E2" w:rsidP="00D833E2">
            <w:r w:rsidRPr="00111C45">
              <w:t>Offenheit und Lernbereitschaft</w:t>
            </w:r>
          </w:p>
        </w:tc>
        <w:sdt>
          <w:sdtPr>
            <w:id w:val="-10192374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677A823" w14:textId="72C25B5B" w:rsidR="00910DEA" w:rsidRPr="00111C45" w:rsidRDefault="004855BE" w:rsidP="00D833E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1560730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777A0E58" w14:textId="72E40289" w:rsidR="00910DEA" w:rsidRPr="00111C45" w:rsidRDefault="004855BE" w:rsidP="00D833E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8404557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08538B0" w14:textId="6C982D3E" w:rsidR="00910DEA" w:rsidRPr="00111C45" w:rsidRDefault="004855BE" w:rsidP="00D833E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7035540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31DC6F03" w14:textId="385435FF" w:rsidR="00910DEA" w:rsidRPr="00111C45" w:rsidRDefault="004855BE" w:rsidP="00D833E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4943316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709B8CF8" w14:textId="35D6310E" w:rsidR="00910DEA" w:rsidRPr="00111C45" w:rsidRDefault="004855BE" w:rsidP="00D833E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910DEA" w:rsidRPr="00111C45" w14:paraId="7EE1FD36" w14:textId="77777777" w:rsidTr="003C0200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22132E7B" w14:textId="33717924" w:rsidR="00910DEA" w:rsidRPr="00AF5307" w:rsidRDefault="00910DEA" w:rsidP="00D833E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54EAE7D2" w14:textId="5F4E348D" w:rsidR="00910DEA" w:rsidRPr="003C0200" w:rsidRDefault="00910DEA" w:rsidP="00D833E2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2CC3389" w14:textId="1839A8D6" w:rsidR="00910DEA" w:rsidRPr="003C0200" w:rsidRDefault="00910DEA" w:rsidP="00D833E2">
            <w:pPr>
              <w:rPr>
                <w:color w:val="595959" w:themeColor="text1" w:themeTint="A6"/>
                <w:sz w:val="10"/>
                <w:szCs w:val="10"/>
              </w:rPr>
            </w:pPr>
          </w:p>
        </w:tc>
      </w:tr>
      <w:tr w:rsidR="00910DEA" w:rsidRPr="00111C45" w14:paraId="4469DC82" w14:textId="77777777" w:rsidTr="00D833E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3EBBF6C8" w14:textId="39C97D2D" w:rsidR="00910DEA" w:rsidRPr="00111C45" w:rsidRDefault="00A60B8A" w:rsidP="00D833E2">
            <w:r w:rsidRPr="00111C45">
              <w:rPr>
                <w:rFonts w:ascii="Arial" w:hAnsi="Arial" w:cs="Arial"/>
                <w:b/>
                <w:bCs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7F40CF2A" wp14:editId="7318FF5B">
                      <wp:simplePos x="0" y="0"/>
                      <wp:positionH relativeFrom="column">
                        <wp:posOffset>-303045</wp:posOffset>
                      </wp:positionH>
                      <wp:positionV relativeFrom="paragraph">
                        <wp:posOffset>-1385122</wp:posOffset>
                      </wp:positionV>
                      <wp:extent cx="477079" cy="1589819"/>
                      <wp:effectExtent l="0" t="0" r="18415" b="10795"/>
                      <wp:wrapNone/>
                      <wp:docPr id="10" name="Rechteck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77079" cy="1589819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3">
                                  <a:lumMod val="40000"/>
                                  <a:lumOff val="60000"/>
                                </a:schemeClr>
                              </a:solidFill>
                              <a:ln w="12700">
                                <a:solidFill>
                                  <a:schemeClr val="bg1">
                                    <a:lumMod val="50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6899CB5D" w14:textId="5246EDF3" w:rsidR="00910DEA" w:rsidRPr="00AC478A" w:rsidRDefault="002D6416" w:rsidP="00910DEA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 w:themeColor="text1"/>
                                      <w:sz w:val="17"/>
                                      <w:szCs w:val="17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 w:themeColor="text1"/>
                                      <w:sz w:val="17"/>
                                      <w:szCs w:val="17"/>
                                    </w:rPr>
                                    <w:t>(4) Personale und soziale Kompetenzen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F40CF2A" id="Rechteck 10" o:spid="_x0000_s1030" style="position:absolute;margin-left:-23.85pt;margin-top:-109.05pt;width:37.55pt;height:125.2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" fillcolor="#dbf6b9 [1302]" strokecolor="#7f7f7f [1612]" strokeweight="1pt">
                      <v:textbox style="layout-flow:vertical;mso-layout-flow-alt:bottom-to-top">
                        <w:txbxContent>
                          <w:p w14:paraId="6899CB5D" w14:textId="5246EDF3" w:rsidR="00910DEA" w:rsidRPr="00AC478A" w:rsidRDefault="002D6416" w:rsidP="00910DEA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(4) Personale und soziale Kompetenzen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  <w:tc>
          <w:tcPr>
            <w:tcW w:w="377" w:type="dxa"/>
          </w:tcPr>
          <w:p w14:paraId="4BF71B5D" w14:textId="4C04451D" w:rsidR="00910DEA" w:rsidRPr="00111C45" w:rsidRDefault="00F87147" w:rsidP="00D833E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19</w:t>
            </w:r>
          </w:p>
        </w:tc>
        <w:tc>
          <w:tcPr>
            <w:tcW w:w="4671" w:type="dxa"/>
          </w:tcPr>
          <w:p w14:paraId="61E1AE47" w14:textId="7838CDE8" w:rsidR="00910DEA" w:rsidRPr="00111C45" w:rsidRDefault="00D833E2" w:rsidP="00D833E2">
            <w:r w:rsidRPr="00111C45">
              <w:t>Zuverlässigkeit und Verbindlichkeit</w:t>
            </w:r>
          </w:p>
        </w:tc>
        <w:sdt>
          <w:sdtPr>
            <w:id w:val="11802400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29E7BE6C" w14:textId="67D4698F" w:rsidR="00910DEA" w:rsidRPr="00111C45" w:rsidRDefault="004855BE" w:rsidP="00D833E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8746522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3A810CE7" w14:textId="5676573B" w:rsidR="00910DEA" w:rsidRPr="00111C45" w:rsidRDefault="004855BE" w:rsidP="00D833E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309995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03D8C154" w14:textId="2C6CC742" w:rsidR="00910DEA" w:rsidRPr="00111C45" w:rsidRDefault="004855BE" w:rsidP="00D833E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6280799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D7D6AF7" w14:textId="39025C75" w:rsidR="00910DEA" w:rsidRPr="00111C45" w:rsidRDefault="004855BE" w:rsidP="00D833E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3298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3F7D4917" w14:textId="19F31CBE" w:rsidR="00910DEA" w:rsidRPr="00111C45" w:rsidRDefault="004855BE" w:rsidP="00D833E2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910DEA" w:rsidRPr="00111C45" w14:paraId="66023F3C" w14:textId="77777777" w:rsidTr="003C0200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single" w:sz="24" w:space="0" w:color="7F7F7F"/>
            </w:tcBorders>
            <w:shd w:val="clear" w:color="auto" w:fill="auto"/>
          </w:tcPr>
          <w:p w14:paraId="2C3D494F" w14:textId="46958300" w:rsidR="00910DEA" w:rsidRPr="00AF5307" w:rsidRDefault="00910DEA" w:rsidP="00D833E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46322C9F" w14:textId="5642DE16" w:rsidR="00910DEA" w:rsidRPr="003C0200" w:rsidRDefault="00910DEA" w:rsidP="00D833E2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7F7F7F"/>
              <w:right w:val="single" w:sz="24" w:space="0" w:color="7F7F7F"/>
            </w:tcBorders>
            <w:shd w:val="clear" w:color="auto" w:fill="F2F2F2" w:themeFill="background1" w:themeFillShade="F2"/>
          </w:tcPr>
          <w:p w14:paraId="0DE6B033" w14:textId="5E4EDC2A" w:rsidR="00910DEA" w:rsidRPr="003C0200" w:rsidRDefault="00910DEA" w:rsidP="00D833E2">
            <w:pPr>
              <w:rPr>
                <w:color w:val="595959" w:themeColor="text1" w:themeTint="A6"/>
                <w:sz w:val="10"/>
                <w:szCs w:val="10"/>
              </w:rPr>
            </w:pPr>
          </w:p>
        </w:tc>
      </w:tr>
    </w:tbl>
    <w:p w14:paraId="04C32EEE" w14:textId="6E6523AD" w:rsidR="00910DEA" w:rsidRPr="00111C45" w:rsidRDefault="00910DEA" w:rsidP="002046E9"/>
    <w:p w14:paraId="39168F38" w14:textId="77777777" w:rsidR="008B4A5A" w:rsidRPr="00111C45" w:rsidRDefault="008B4A5A" w:rsidP="002046E9"/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32"/>
        <w:gridCol w:w="377"/>
        <w:gridCol w:w="4671"/>
        <w:gridCol w:w="921"/>
        <w:gridCol w:w="921"/>
        <w:gridCol w:w="922"/>
        <w:gridCol w:w="922"/>
        <w:gridCol w:w="924"/>
      </w:tblGrid>
      <w:tr w:rsidR="008B4A5A" w:rsidRPr="00111C45" w14:paraId="169414F7" w14:textId="77777777" w:rsidTr="0086644B">
        <w:trPr>
          <w:cantSplit/>
          <w:trHeight w:val="170"/>
        </w:trPr>
        <w:tc>
          <w:tcPr>
            <w:tcW w:w="532" w:type="dxa"/>
            <w:tcBorders>
              <w:top w:val="single" w:sz="24" w:space="0" w:color="7F7F7F"/>
              <w:left w:val="single" w:sz="24" w:space="0" w:color="7F7F7F"/>
              <w:bottom w:val="nil"/>
            </w:tcBorders>
            <w:shd w:val="clear" w:color="auto" w:fill="auto"/>
            <w:textDirection w:val="btLr"/>
          </w:tcPr>
          <w:p w14:paraId="18F560DE" w14:textId="42313865" w:rsidR="008B4A5A" w:rsidRPr="00111C45" w:rsidRDefault="008B4A5A" w:rsidP="0086644B">
            <w:pPr>
              <w:ind w:left="360" w:right="113"/>
              <w:jc w:val="center"/>
            </w:pPr>
          </w:p>
        </w:tc>
        <w:tc>
          <w:tcPr>
            <w:tcW w:w="377" w:type="dxa"/>
            <w:tcBorders>
              <w:top w:val="single" w:sz="24" w:space="0" w:color="7F7F7F"/>
            </w:tcBorders>
            <w:shd w:val="clear" w:color="auto" w:fill="auto"/>
          </w:tcPr>
          <w:p w14:paraId="1891EBAF" w14:textId="26DF53BD" w:rsidR="008B4A5A" w:rsidRPr="00111C45" w:rsidRDefault="00F87147" w:rsidP="0086644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20</w:t>
            </w:r>
          </w:p>
        </w:tc>
        <w:tc>
          <w:tcPr>
            <w:tcW w:w="4671" w:type="dxa"/>
            <w:tcBorders>
              <w:top w:val="single" w:sz="24" w:space="0" w:color="7F7F7F"/>
            </w:tcBorders>
          </w:tcPr>
          <w:p w14:paraId="310B538B" w14:textId="25990715" w:rsidR="008B4A5A" w:rsidRPr="00111C45" w:rsidRDefault="008B4A5A" w:rsidP="0086644B">
            <w:r w:rsidRPr="00111C45">
              <w:t>Planung, Förderung, Beratung und Bewertung von Lernprozessen</w:t>
            </w:r>
          </w:p>
        </w:tc>
        <w:sdt>
          <w:sdtPr>
            <w:id w:val="-59618203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1A90D377" w14:textId="277D86EB" w:rsidR="008B4A5A" w:rsidRPr="00111C45" w:rsidRDefault="004855BE" w:rsidP="0086644B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7690714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410D3926" w14:textId="7FB8D2AD" w:rsidR="008B4A5A" w:rsidRPr="00111C45" w:rsidRDefault="004855BE" w:rsidP="0086644B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32242890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33563422" w14:textId="5E3EE125" w:rsidR="008B4A5A" w:rsidRPr="00111C45" w:rsidRDefault="004855BE" w:rsidP="0086644B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8389691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0D1AC137" w14:textId="6BC812AA" w:rsidR="008B4A5A" w:rsidRPr="00111C45" w:rsidRDefault="004855BE" w:rsidP="0086644B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3302680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top w:val="single" w:sz="24" w:space="0" w:color="7F7F7F"/>
                  <w:right w:val="single" w:sz="24" w:space="0" w:color="7F7F7F"/>
                </w:tcBorders>
              </w:tcPr>
              <w:p w14:paraId="56730BAF" w14:textId="04B2685E" w:rsidR="008B4A5A" w:rsidRPr="00111C45" w:rsidRDefault="004855BE" w:rsidP="0086644B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8B4A5A" w:rsidRPr="00111C45" w14:paraId="763C97C8" w14:textId="77777777" w:rsidTr="003C0200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9F4F9C8" w14:textId="74631054" w:rsidR="008B4A5A" w:rsidRPr="00AF5307" w:rsidRDefault="008B4A5A" w:rsidP="0086644B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561F5462" w14:textId="33100447" w:rsidR="008B4A5A" w:rsidRPr="003C0200" w:rsidRDefault="008B4A5A" w:rsidP="0086644B">
            <w:pPr>
              <w:jc w:val="center"/>
              <w:rPr>
                <w:rFonts w:cs="Arial"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0AF50E91" w14:textId="50DA0ECD" w:rsidR="008B4A5A" w:rsidRPr="003C0200" w:rsidRDefault="008B4A5A" w:rsidP="0086644B">
            <w:pPr>
              <w:rPr>
                <w:rFonts w:ascii="Arial" w:hAnsi="Arial"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8B4A5A" w:rsidRPr="00111C45" w14:paraId="05024848" w14:textId="77777777" w:rsidTr="0086644B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D97BBF6" w14:textId="77777777" w:rsidR="008B4A5A" w:rsidRPr="00111C45" w:rsidRDefault="008B4A5A" w:rsidP="0086644B"/>
        </w:tc>
        <w:tc>
          <w:tcPr>
            <w:tcW w:w="377" w:type="dxa"/>
          </w:tcPr>
          <w:p w14:paraId="111279DA" w14:textId="6744F24B" w:rsidR="008B4A5A" w:rsidRPr="00111C45" w:rsidRDefault="008B4A5A" w:rsidP="0086644B">
            <w:pPr>
              <w:jc w:val="center"/>
              <w:rPr>
                <w:rFonts w:ascii="Arial" w:hAnsi="Arial" w:cs="Arial"/>
                <w:b/>
                <w:bCs/>
              </w:rPr>
            </w:pPr>
            <w:r w:rsidRPr="00111C45">
              <w:rPr>
                <w:rFonts w:ascii="Arial" w:hAnsi="Arial" w:cs="Arial"/>
                <w:b/>
                <w:bCs/>
              </w:rPr>
              <w:t>2</w:t>
            </w:r>
            <w:r w:rsidR="00F87147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4671" w:type="dxa"/>
          </w:tcPr>
          <w:p w14:paraId="0CD95D7D" w14:textId="33D3C6BF" w:rsidR="008B4A5A" w:rsidRPr="00111C45" w:rsidRDefault="00174FA1" w:rsidP="0086644B">
            <w:r w:rsidRPr="00111C45">
              <w:t>Lernunterstützende Aktivitäten</w:t>
            </w:r>
          </w:p>
        </w:tc>
        <w:sdt>
          <w:sdtPr>
            <w:id w:val="7222580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09E44E38" w14:textId="258D2646" w:rsidR="008B4A5A" w:rsidRPr="00111C45" w:rsidRDefault="004855BE" w:rsidP="0086644B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9590986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6996A9A" w14:textId="22369673" w:rsidR="008B4A5A" w:rsidRPr="00111C45" w:rsidRDefault="004855BE" w:rsidP="0086644B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0696082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169B4886" w14:textId="7E6F9B3F" w:rsidR="008B4A5A" w:rsidRPr="00111C45" w:rsidRDefault="004855BE" w:rsidP="0086644B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3698455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E3A0775" w14:textId="266DF28D" w:rsidR="008B4A5A" w:rsidRPr="00111C45" w:rsidRDefault="004855BE" w:rsidP="0086644B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71881961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733CF7FB" w14:textId="004C5A15" w:rsidR="008B4A5A" w:rsidRPr="00111C45" w:rsidRDefault="004855BE" w:rsidP="0086644B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8B4A5A" w:rsidRPr="00111C45" w14:paraId="1D996C31" w14:textId="77777777" w:rsidTr="003C0200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39B9B71" w14:textId="77777777" w:rsidR="008B4A5A" w:rsidRPr="00AF5307" w:rsidRDefault="008B4A5A" w:rsidP="008B4A5A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43A71B1D" w14:textId="5A26E21D" w:rsidR="008B4A5A" w:rsidRPr="003C0200" w:rsidRDefault="008B4A5A" w:rsidP="008B4A5A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7CC7F1F0" w14:textId="6CC68366" w:rsidR="008B4A5A" w:rsidRPr="003C0200" w:rsidRDefault="008B4A5A" w:rsidP="008B4A5A">
            <w:pPr>
              <w:rPr>
                <w:rFonts w:ascii="Arial" w:hAnsi="Arial"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4855BE" w:rsidRPr="00111C45" w14:paraId="432E5978" w14:textId="77777777" w:rsidTr="0086644B">
        <w:trPr>
          <w:trHeight w:val="227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21D84BC6" w14:textId="234F947B" w:rsidR="004855BE" w:rsidRPr="00111C45" w:rsidRDefault="004855BE" w:rsidP="004855BE"/>
        </w:tc>
        <w:tc>
          <w:tcPr>
            <w:tcW w:w="377" w:type="dxa"/>
          </w:tcPr>
          <w:p w14:paraId="01DFB8B6" w14:textId="1153EBAA" w:rsidR="004855BE" w:rsidRPr="00111C45" w:rsidRDefault="004855BE" w:rsidP="004855BE">
            <w:pPr>
              <w:jc w:val="center"/>
              <w:rPr>
                <w:rFonts w:ascii="Arial" w:hAnsi="Arial" w:cs="Arial"/>
                <w:b/>
                <w:bCs/>
              </w:rPr>
            </w:pPr>
            <w:r w:rsidRPr="00111C45">
              <w:rPr>
                <w:rFonts w:ascii="Arial" w:hAnsi="Arial" w:cs="Arial"/>
                <w:b/>
                <w:bCs/>
              </w:rPr>
              <w:t>2</w:t>
            </w:r>
            <w:r w:rsidR="00F87147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4671" w:type="dxa"/>
          </w:tcPr>
          <w:p w14:paraId="7EBDC00E" w14:textId="58C876A5" w:rsidR="004855BE" w:rsidRPr="00111C45" w:rsidRDefault="004855BE" w:rsidP="004855BE">
            <w:r w:rsidRPr="00111C45">
              <w:t>Adaptierung an individuelle Voraussetzungen der SuS</w:t>
            </w:r>
          </w:p>
        </w:tc>
        <w:sdt>
          <w:sdtPr>
            <w:id w:val="-20543046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507DE428" w14:textId="745F07C2" w:rsidR="004855BE" w:rsidRPr="00111C45" w:rsidRDefault="004855BE" w:rsidP="004855BE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8845220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08A6A1E2" w14:textId="3E206D72" w:rsidR="004855BE" w:rsidRPr="00111C45" w:rsidRDefault="004855BE" w:rsidP="004855BE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3961030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B9D1C49" w14:textId="7D137C13" w:rsidR="004855BE" w:rsidRPr="00111C45" w:rsidRDefault="004855BE" w:rsidP="004855BE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99525607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5531DC5" w14:textId="6F8BDC56" w:rsidR="004855BE" w:rsidRPr="00111C45" w:rsidRDefault="004855BE" w:rsidP="004855BE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7243674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70A9F524" w14:textId="6390BD9C" w:rsidR="004855BE" w:rsidRPr="00111C45" w:rsidRDefault="004855BE" w:rsidP="004855BE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4855BE" w:rsidRPr="00111C45" w14:paraId="63ECEB61" w14:textId="77777777" w:rsidTr="003C0200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642B1FF1" w14:textId="64FE137F" w:rsidR="004855BE" w:rsidRPr="00AF5307" w:rsidRDefault="004855BE" w:rsidP="004855BE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6575481A" w14:textId="209F8670" w:rsidR="004855BE" w:rsidRPr="003C0200" w:rsidRDefault="004855BE" w:rsidP="004855BE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F5BE855" w14:textId="1EF6FDFB" w:rsidR="004855BE" w:rsidRPr="003C0200" w:rsidRDefault="004855BE" w:rsidP="004855BE">
            <w:pPr>
              <w:rPr>
                <w:rFonts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4855BE" w:rsidRPr="00111C45" w14:paraId="5D0930BC" w14:textId="77777777" w:rsidTr="0086644B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130ED4AA" w14:textId="2539186A" w:rsidR="004855BE" w:rsidRPr="00111C45" w:rsidRDefault="00A60B8A" w:rsidP="004855BE">
            <w:r w:rsidRPr="00111C45">
              <w:rPr>
                <w:rFonts w:ascii="Arial" w:hAnsi="Arial" w:cs="Arial"/>
                <w:b/>
                <w:bCs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7A434A9D" wp14:editId="700D141C">
                      <wp:simplePos x="0" y="0"/>
                      <wp:positionH relativeFrom="column">
                        <wp:posOffset>-302895</wp:posOffset>
                      </wp:positionH>
                      <wp:positionV relativeFrom="paragraph">
                        <wp:posOffset>-1101651</wp:posOffset>
                      </wp:positionV>
                      <wp:extent cx="477079" cy="1761752"/>
                      <wp:effectExtent l="0" t="0" r="18415" b="16510"/>
                      <wp:wrapNone/>
                      <wp:docPr id="11" name="Rechteck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77079" cy="1761752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3">
                                  <a:lumMod val="40000"/>
                                  <a:lumOff val="60000"/>
                                </a:schemeClr>
                              </a:solidFill>
                              <a:ln w="12700">
                                <a:solidFill>
                                  <a:schemeClr val="bg1">
                                    <a:lumMod val="50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52694EB7" w14:textId="1D228D8C" w:rsidR="008B4A5A" w:rsidRPr="00AC478A" w:rsidRDefault="008B4A5A" w:rsidP="008B4A5A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 w:themeColor="text1"/>
                                      <w:sz w:val="17"/>
                                      <w:szCs w:val="17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 w:themeColor="text1"/>
                                      <w:sz w:val="17"/>
                                      <w:szCs w:val="17"/>
                                    </w:rPr>
                                    <w:t>(5) Pädagogische Kompetenzen und Zielstufenkompetenzen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A434A9D" id="Rechteck 11" o:spid="_x0000_s1031" style="position:absolute;margin-left:-23.85pt;margin-top:-86.75pt;width:37.55pt;height:138.7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" fillcolor="#dbf6b9 [1302]" strokecolor="#7f7f7f [1612]" strokeweight="1pt">
                      <v:textbox style="layout-flow:vertical;mso-layout-flow-alt:bottom-to-top">
                        <w:txbxContent>
                          <w:p w14:paraId="52694EB7" w14:textId="1D228D8C" w:rsidR="008B4A5A" w:rsidRPr="00AC478A" w:rsidRDefault="008B4A5A" w:rsidP="008B4A5A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(5) Pädagogische Kompetenzen und Zielstufenkompetenzen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  <w:tc>
          <w:tcPr>
            <w:tcW w:w="377" w:type="dxa"/>
          </w:tcPr>
          <w:p w14:paraId="3B012ADE" w14:textId="0A0CC88E" w:rsidR="004855BE" w:rsidRPr="00111C45" w:rsidRDefault="004855BE" w:rsidP="004855BE">
            <w:pPr>
              <w:jc w:val="center"/>
              <w:rPr>
                <w:rFonts w:ascii="Arial" w:hAnsi="Arial" w:cs="Arial"/>
                <w:b/>
                <w:bCs/>
              </w:rPr>
            </w:pPr>
            <w:r w:rsidRPr="00111C45">
              <w:rPr>
                <w:rFonts w:ascii="Arial" w:hAnsi="Arial" w:cs="Arial"/>
                <w:b/>
                <w:bCs/>
              </w:rPr>
              <w:t>2</w:t>
            </w:r>
            <w:r w:rsidR="00F87147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4671" w:type="dxa"/>
          </w:tcPr>
          <w:p w14:paraId="36D64776" w14:textId="492B333D" w:rsidR="004855BE" w:rsidRPr="00111C45" w:rsidRDefault="004855BE" w:rsidP="004855BE">
            <w:r w:rsidRPr="00111C45">
              <w:t>Zielstufenbezug</w:t>
            </w:r>
          </w:p>
        </w:tc>
        <w:sdt>
          <w:sdtPr>
            <w:id w:val="-14677347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55805847" w14:textId="794BD050" w:rsidR="004855BE" w:rsidRPr="00111C45" w:rsidRDefault="004855BE" w:rsidP="004855BE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1207143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37C7708A" w14:textId="6B505871" w:rsidR="004855BE" w:rsidRPr="00111C45" w:rsidRDefault="004855BE" w:rsidP="004855BE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8768961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9352250" w14:textId="045DE9F4" w:rsidR="004855BE" w:rsidRPr="00111C45" w:rsidRDefault="004855BE" w:rsidP="004855BE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486457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06726282" w14:textId="21E4F5B5" w:rsidR="004855BE" w:rsidRPr="00111C45" w:rsidRDefault="004855BE" w:rsidP="004855BE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4431939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6D39CA0C" w14:textId="67B2DFD9" w:rsidR="004855BE" w:rsidRPr="00111C45" w:rsidRDefault="004855BE" w:rsidP="004855BE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4855BE" w:rsidRPr="00111C45" w14:paraId="20C7A7F7" w14:textId="77777777" w:rsidTr="003C0200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49F783C" w14:textId="463B135B" w:rsidR="004855BE" w:rsidRPr="00AF5307" w:rsidRDefault="004855BE" w:rsidP="004855BE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34D46AC4" w14:textId="12D1B26B" w:rsidR="004855BE" w:rsidRPr="003C0200" w:rsidRDefault="004855BE" w:rsidP="004855BE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410BA4B" w14:textId="222E67CE" w:rsidR="004855BE" w:rsidRPr="003C0200" w:rsidRDefault="004855BE" w:rsidP="004855BE">
            <w:pPr>
              <w:rPr>
                <w:sz w:val="10"/>
                <w:szCs w:val="10"/>
              </w:rPr>
            </w:pPr>
          </w:p>
        </w:tc>
      </w:tr>
      <w:tr w:rsidR="004855BE" w:rsidRPr="00111C45" w14:paraId="1C91F94A" w14:textId="77777777" w:rsidTr="0086644B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2683649B" w14:textId="6116DE96" w:rsidR="004855BE" w:rsidRPr="00111C45" w:rsidRDefault="004855BE" w:rsidP="004855BE"/>
        </w:tc>
        <w:tc>
          <w:tcPr>
            <w:tcW w:w="377" w:type="dxa"/>
          </w:tcPr>
          <w:p w14:paraId="19B758CA" w14:textId="0D436F86" w:rsidR="004855BE" w:rsidRPr="00111C45" w:rsidRDefault="004855BE" w:rsidP="004855BE">
            <w:pPr>
              <w:jc w:val="center"/>
              <w:rPr>
                <w:rFonts w:ascii="Arial" w:hAnsi="Arial" w:cs="Arial"/>
                <w:b/>
                <w:bCs/>
              </w:rPr>
            </w:pPr>
            <w:r w:rsidRPr="00111C45">
              <w:rPr>
                <w:rFonts w:ascii="Arial" w:hAnsi="Arial" w:cs="Arial"/>
                <w:b/>
                <w:bCs/>
              </w:rPr>
              <w:t>2</w:t>
            </w:r>
            <w:r w:rsidR="00F87147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671" w:type="dxa"/>
          </w:tcPr>
          <w:p w14:paraId="29D605FD" w14:textId="51A4F4D8" w:rsidR="004855BE" w:rsidRPr="00111C45" w:rsidRDefault="004855BE" w:rsidP="004855BE">
            <w:r w:rsidRPr="00111C45">
              <w:t>Evaluative, reflexive Arbeit in Bezug auf eigene Berufspraxis</w:t>
            </w:r>
          </w:p>
        </w:tc>
        <w:sdt>
          <w:sdtPr>
            <w:id w:val="-58052843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2B09520" w14:textId="604877DE" w:rsidR="004855BE" w:rsidRPr="00111C45" w:rsidRDefault="004855BE" w:rsidP="004855BE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1202627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B55BAC7" w14:textId="6D473B96" w:rsidR="004855BE" w:rsidRPr="00111C45" w:rsidRDefault="004855BE" w:rsidP="004855BE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915622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42EB2914" w14:textId="60C5EDBD" w:rsidR="004855BE" w:rsidRPr="00111C45" w:rsidRDefault="004855BE" w:rsidP="004855BE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52629997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293B45D" w14:textId="243E5C6E" w:rsidR="004855BE" w:rsidRPr="00111C45" w:rsidRDefault="004855BE" w:rsidP="004855BE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07785483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077B344C" w14:textId="076CA99A" w:rsidR="004855BE" w:rsidRPr="00111C45" w:rsidRDefault="004855BE" w:rsidP="004855BE">
                <w:pPr>
                  <w:jc w:val="center"/>
                </w:pPr>
                <w:r w:rsidRPr="00111C45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4855BE" w:rsidRPr="00111C45" w14:paraId="0E33F4CE" w14:textId="77777777" w:rsidTr="003C0200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single" w:sz="24" w:space="0" w:color="7F7F7F"/>
            </w:tcBorders>
            <w:shd w:val="clear" w:color="auto" w:fill="auto"/>
          </w:tcPr>
          <w:p w14:paraId="27154FC5" w14:textId="3749CC8D" w:rsidR="004855BE" w:rsidRPr="00AF5307" w:rsidRDefault="004855BE" w:rsidP="004855BE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77A201C5" w14:textId="1C73022A" w:rsidR="004855BE" w:rsidRPr="003C0200" w:rsidRDefault="004855BE" w:rsidP="004855BE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7F7F7F"/>
              <w:right w:val="single" w:sz="24" w:space="0" w:color="7F7F7F"/>
            </w:tcBorders>
            <w:shd w:val="clear" w:color="auto" w:fill="F2F2F2" w:themeFill="background1" w:themeFillShade="F2"/>
          </w:tcPr>
          <w:p w14:paraId="1D2ACE2A" w14:textId="00085048" w:rsidR="004855BE" w:rsidRPr="003C0200" w:rsidRDefault="004855BE" w:rsidP="004855BE">
            <w:pPr>
              <w:rPr>
                <w:color w:val="595959" w:themeColor="text1" w:themeTint="A6"/>
                <w:sz w:val="10"/>
                <w:szCs w:val="10"/>
              </w:rPr>
            </w:pPr>
          </w:p>
        </w:tc>
      </w:tr>
    </w:tbl>
    <w:p w14:paraId="526B3596" w14:textId="2F41BB5C" w:rsidR="008B4A5A" w:rsidRDefault="008B4A5A" w:rsidP="002046E9"/>
    <w:p w14:paraId="07BD7A23" w14:textId="77777777" w:rsidR="005D7CA2" w:rsidRPr="00111C45" w:rsidRDefault="005D7CA2" w:rsidP="002046E9"/>
    <w:tbl>
      <w:tblPr>
        <w:tblStyle w:val="Tabellenraster1"/>
        <w:tblW w:w="0" w:type="auto"/>
        <w:tblInd w:w="-5" w:type="dxa"/>
        <w:tblBorders>
          <w:top w:val="single" w:sz="24" w:space="0" w:color="7F7F7F"/>
          <w:left w:val="single" w:sz="24" w:space="0" w:color="7F7F7F"/>
          <w:bottom w:val="single" w:sz="24" w:space="0" w:color="7F7F7F"/>
          <w:right w:val="single" w:sz="24" w:space="0" w:color="7F7F7F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1535"/>
        <w:gridCol w:w="2268"/>
        <w:gridCol w:w="1417"/>
        <w:gridCol w:w="4961"/>
      </w:tblGrid>
      <w:tr w:rsidR="00FB3CCE" w:rsidRPr="000A751C" w14:paraId="77A0D7AA" w14:textId="77777777" w:rsidTr="00AF5307">
        <w:trPr>
          <w:trHeight w:val="25"/>
        </w:trPr>
        <w:tc>
          <w:tcPr>
            <w:tcW w:w="1535" w:type="dxa"/>
            <w:shd w:val="clear" w:color="auto" w:fill="F2F2F2"/>
          </w:tcPr>
          <w:p w14:paraId="008015AD" w14:textId="4D0CC1CF" w:rsidR="00FB3CCE" w:rsidRPr="00AF5307" w:rsidRDefault="00FB3CCE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6"/>
              </w:rPr>
            </w:pPr>
            <w:r w:rsidRPr="00AF5307">
              <w:rPr>
                <w:rFonts w:ascii="Arial" w:eastAsia="Calibri" w:hAnsi="Arial" w:cs="Arial"/>
                <w:sz w:val="16"/>
                <w:szCs w:val="16"/>
              </w:rPr>
              <w:t>Ort:</w:t>
            </w:r>
          </w:p>
        </w:tc>
        <w:sdt>
          <w:sdtPr>
            <w:rPr>
              <w:rFonts w:ascii="Arial" w:eastAsia="Calibri" w:hAnsi="Arial" w:cs="Arial"/>
              <w:sz w:val="16"/>
              <w:szCs w:val="18"/>
            </w:rPr>
            <w:id w:val="-439136628"/>
            <w:placeholder>
              <w:docPart w:val="C7114D96F4D6F646A3AEE01877F69CBF"/>
            </w:placeholder>
            <w:showingPlcHdr/>
            <w:text/>
          </w:sdtPr>
          <w:sdtEndPr/>
          <w:sdtContent>
            <w:tc>
              <w:tcPr>
                <w:tcW w:w="2268" w:type="dxa"/>
              </w:tcPr>
              <w:p w14:paraId="4CCC3CD4" w14:textId="77777777" w:rsidR="00FB3CCE" w:rsidRPr="00AF5307" w:rsidRDefault="00FB3CCE" w:rsidP="00CB3543">
                <w:pPr>
                  <w:spacing w:line="240" w:lineRule="exact"/>
                  <w:rPr>
                    <w:rFonts w:ascii="Arial" w:eastAsia="Calibri" w:hAnsi="Arial" w:cs="Arial"/>
                    <w:sz w:val="16"/>
                    <w:szCs w:val="18"/>
                  </w:rPr>
                </w:pPr>
                <w:r w:rsidRPr="00AF5307">
                  <w:rPr>
                    <w:rStyle w:val="Platzhaltertext"/>
                    <w:rFonts w:ascii="Arial" w:hAnsi="Arial" w:cs="Arial"/>
                  </w:rPr>
                  <w:t>Text eingeben</w:t>
                </w:r>
              </w:p>
            </w:tc>
          </w:sdtContent>
        </w:sdt>
        <w:tc>
          <w:tcPr>
            <w:tcW w:w="1417" w:type="dxa"/>
            <w:vMerge w:val="restart"/>
            <w:shd w:val="clear" w:color="auto" w:fill="F2F2F2"/>
          </w:tcPr>
          <w:p w14:paraId="52466696" w14:textId="77777777" w:rsidR="00FB3CCE" w:rsidRPr="00AF5307" w:rsidRDefault="00FB3CCE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  <w:r w:rsidRPr="00AF5307">
              <w:rPr>
                <w:rFonts w:ascii="Arial" w:eastAsia="Calibri" w:hAnsi="Arial" w:cs="Arial"/>
                <w:sz w:val="16"/>
                <w:szCs w:val="18"/>
              </w:rPr>
              <w:t xml:space="preserve">Unterschrift </w:t>
            </w:r>
          </w:p>
          <w:p w14:paraId="71DA5810" w14:textId="77777777" w:rsidR="00FB3CCE" w:rsidRPr="00AF5307" w:rsidRDefault="00FB3CCE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  <w:r w:rsidRPr="00AF5307">
              <w:rPr>
                <w:rFonts w:ascii="Arial" w:eastAsia="Calibri" w:hAnsi="Arial" w:cs="Arial"/>
                <w:sz w:val="16"/>
                <w:szCs w:val="18"/>
              </w:rPr>
              <w:t>Praxislehrperson:</w:t>
            </w:r>
          </w:p>
        </w:tc>
        <w:tc>
          <w:tcPr>
            <w:tcW w:w="4961" w:type="dxa"/>
            <w:vMerge w:val="restart"/>
          </w:tcPr>
          <w:p w14:paraId="60715A44" w14:textId="77777777" w:rsidR="00FB3CCE" w:rsidRPr="00AF5307" w:rsidRDefault="00FB3CCE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</w:p>
        </w:tc>
      </w:tr>
      <w:tr w:rsidR="00FB3CCE" w:rsidRPr="000A751C" w14:paraId="67FB9BB5" w14:textId="77777777" w:rsidTr="00AF5307">
        <w:trPr>
          <w:trHeight w:val="631"/>
        </w:trPr>
        <w:tc>
          <w:tcPr>
            <w:tcW w:w="1535" w:type="dxa"/>
            <w:shd w:val="clear" w:color="auto" w:fill="F2F2F2"/>
          </w:tcPr>
          <w:p w14:paraId="707E8359" w14:textId="51ACF7DE" w:rsidR="00FB3CCE" w:rsidRPr="00AF5307" w:rsidRDefault="00FB3CCE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  <w:r w:rsidRPr="00AF5307">
              <w:rPr>
                <w:rFonts w:ascii="Arial" w:eastAsia="Calibri" w:hAnsi="Arial" w:cs="Arial"/>
                <w:sz w:val="16"/>
                <w:szCs w:val="18"/>
              </w:rPr>
              <w:t>Datum:</w:t>
            </w:r>
          </w:p>
        </w:tc>
        <w:tc>
          <w:tcPr>
            <w:tcW w:w="2268" w:type="dxa"/>
          </w:tcPr>
          <w:p w14:paraId="4081F16E" w14:textId="77777777" w:rsidR="00FB3CCE" w:rsidRPr="00AF5307" w:rsidRDefault="005032C3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  <w:sdt>
              <w:sdtPr>
                <w:rPr>
                  <w:rFonts w:ascii="Arial" w:eastAsia="Calibri" w:hAnsi="Arial" w:cs="Arial"/>
                  <w:sz w:val="16"/>
                  <w:szCs w:val="18"/>
                </w:rPr>
                <w:id w:val="102314204"/>
                <w:placeholder>
                  <w:docPart w:val="816C2A498AF855459FFCAF8FD725ED49"/>
                </w:placeholder>
                <w:showingPlcHdr/>
                <w:text/>
              </w:sdtPr>
              <w:sdtEndPr/>
              <w:sdtContent>
                <w:r w:rsidR="00FB3CCE" w:rsidRPr="00AF5307">
                  <w:rPr>
                    <w:rStyle w:val="Platzhaltertext"/>
                    <w:rFonts w:ascii="Arial" w:hAnsi="Arial" w:cs="Arial"/>
                  </w:rPr>
                  <w:t>TT.MM.JJJJ</w:t>
                </w:r>
              </w:sdtContent>
            </w:sdt>
            <w:r w:rsidR="00FB3CCE" w:rsidRPr="00AF5307" w:rsidDel="00113D62">
              <w:rPr>
                <w:rFonts w:ascii="Arial" w:eastAsia="Calibri" w:hAnsi="Arial" w:cs="Arial"/>
                <w:sz w:val="16"/>
                <w:szCs w:val="18"/>
              </w:rPr>
              <w:t xml:space="preserve"> </w:t>
            </w:r>
          </w:p>
        </w:tc>
        <w:tc>
          <w:tcPr>
            <w:tcW w:w="1417" w:type="dxa"/>
            <w:vMerge/>
            <w:shd w:val="clear" w:color="auto" w:fill="F2F2F2"/>
          </w:tcPr>
          <w:p w14:paraId="5417EBCA" w14:textId="77777777" w:rsidR="00FB3CCE" w:rsidRPr="00AF5307" w:rsidRDefault="00FB3CCE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</w:p>
        </w:tc>
        <w:tc>
          <w:tcPr>
            <w:tcW w:w="4961" w:type="dxa"/>
            <w:vMerge/>
          </w:tcPr>
          <w:p w14:paraId="34BD94A0" w14:textId="77777777" w:rsidR="00FB3CCE" w:rsidRPr="00AF5307" w:rsidRDefault="00FB3CCE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</w:p>
        </w:tc>
      </w:tr>
    </w:tbl>
    <w:p w14:paraId="32204398" w14:textId="77777777" w:rsidR="008E7BA1" w:rsidRPr="00111C45" w:rsidRDefault="008E7BA1" w:rsidP="008E7BA1">
      <w:pPr>
        <w:rPr>
          <w:rFonts w:ascii="Arial" w:eastAsia="Calibri" w:hAnsi="Arial" w:cs="Arial"/>
          <w:sz w:val="22"/>
        </w:rPr>
      </w:pPr>
    </w:p>
    <w:p w14:paraId="79E5763A" w14:textId="77777777" w:rsidR="005D7CA2" w:rsidRDefault="005D7CA2" w:rsidP="00F8014A">
      <w:pPr>
        <w:spacing w:line="276" w:lineRule="auto"/>
        <w:rPr>
          <w:rFonts w:ascii="Arial" w:hAnsi="Arial" w:cs="Arial"/>
          <w:b/>
          <w:bCs/>
          <w:sz w:val="21"/>
          <w:szCs w:val="21"/>
        </w:rPr>
      </w:pPr>
    </w:p>
    <w:p w14:paraId="07664FDB" w14:textId="37E8D2A3" w:rsidR="001C326E" w:rsidRPr="00111C45" w:rsidRDefault="001C326E" w:rsidP="00F8014A">
      <w:pPr>
        <w:spacing w:line="276" w:lineRule="auto"/>
        <w:rPr>
          <w:rFonts w:ascii="Arial" w:hAnsi="Arial" w:cs="Arial"/>
          <w:b/>
          <w:bCs/>
          <w:sz w:val="21"/>
          <w:szCs w:val="21"/>
        </w:rPr>
      </w:pPr>
      <w:r w:rsidRPr="00111C45">
        <w:rPr>
          <w:rFonts w:ascii="Arial" w:hAnsi="Arial" w:cs="Arial"/>
          <w:b/>
          <w:bCs/>
          <w:sz w:val="21"/>
          <w:szCs w:val="21"/>
        </w:rPr>
        <w:t xml:space="preserve">Handhabung Instrument </w:t>
      </w:r>
      <w:r w:rsidR="00432173" w:rsidRPr="00111C45">
        <w:rPr>
          <w:rFonts w:ascii="Arial" w:hAnsi="Arial" w:cs="Arial"/>
          <w:b/>
          <w:bCs/>
          <w:sz w:val="20"/>
          <w:szCs w:val="24"/>
        </w:rPr>
        <w:t>Standortgespräch (Zwischenbilanzierung</w:t>
      </w:r>
      <w:r w:rsidR="005E0C37" w:rsidRPr="00111C45">
        <w:rPr>
          <w:rFonts w:ascii="Arial" w:hAnsi="Arial" w:cs="Arial"/>
          <w:b/>
          <w:bCs/>
          <w:sz w:val="20"/>
          <w:szCs w:val="24"/>
        </w:rPr>
        <w:t>/</w:t>
      </w:r>
      <w:r w:rsidR="00DF3281" w:rsidRPr="00111C45">
        <w:rPr>
          <w:rFonts w:ascii="Arial" w:hAnsi="Arial" w:cs="Arial"/>
          <w:b/>
          <w:bCs/>
          <w:sz w:val="20"/>
          <w:szCs w:val="24"/>
        </w:rPr>
        <w:t>Schlussbilanzierung</w:t>
      </w:r>
      <w:r w:rsidR="00432173" w:rsidRPr="00111C45">
        <w:rPr>
          <w:rFonts w:ascii="Arial" w:hAnsi="Arial" w:cs="Arial"/>
          <w:b/>
          <w:bCs/>
          <w:sz w:val="20"/>
          <w:szCs w:val="24"/>
        </w:rPr>
        <w:t>)</w:t>
      </w:r>
      <w:r w:rsidRPr="00111C45">
        <w:rPr>
          <w:rFonts w:ascii="Arial" w:hAnsi="Arial" w:cs="Arial"/>
          <w:b/>
          <w:bCs/>
          <w:sz w:val="21"/>
          <w:szCs w:val="21"/>
        </w:rPr>
        <w:t>:</w:t>
      </w:r>
    </w:p>
    <w:p w14:paraId="3FC483C7" w14:textId="595ABA59" w:rsidR="00206CC3" w:rsidRPr="00111C45" w:rsidRDefault="00206CC3" w:rsidP="00206CC3">
      <w:pPr>
        <w:spacing w:line="276" w:lineRule="auto"/>
        <w:rPr>
          <w:rFonts w:ascii="Arial" w:hAnsi="Arial" w:cs="Arial"/>
          <w:b/>
          <w:bCs/>
          <w:sz w:val="20"/>
          <w:szCs w:val="24"/>
        </w:rPr>
      </w:pPr>
      <w:r w:rsidRPr="00111C45">
        <w:rPr>
          <w:rFonts w:ascii="Arial" w:hAnsi="Arial" w:cs="Arial"/>
          <w:b/>
          <w:bCs/>
          <w:sz w:val="20"/>
          <w:szCs w:val="24"/>
        </w:rPr>
        <w:t>Einbindung Kompetenzraster für Standortgespräche:</w:t>
      </w:r>
    </w:p>
    <w:p w14:paraId="71003C50" w14:textId="79F7E454" w:rsidR="00206CC3" w:rsidRPr="00111C45" w:rsidRDefault="00206CC3" w:rsidP="00206CC3">
      <w:pPr>
        <w:spacing w:line="276" w:lineRule="auto"/>
        <w:rPr>
          <w:rFonts w:ascii="Arial" w:hAnsi="Arial" w:cs="Arial"/>
          <w:szCs w:val="18"/>
        </w:rPr>
      </w:pPr>
      <w:r w:rsidRPr="00111C45">
        <w:rPr>
          <w:rFonts w:ascii="Arial" w:hAnsi="Arial" w:cs="Arial"/>
          <w:szCs w:val="18"/>
        </w:rPr>
        <w:t>Die durch die Praxisehrperson vorgenommen</w:t>
      </w:r>
      <w:r w:rsidR="00427D7C">
        <w:rPr>
          <w:rFonts w:ascii="Arial" w:hAnsi="Arial" w:cs="Arial"/>
          <w:szCs w:val="18"/>
        </w:rPr>
        <w:t>en</w:t>
      </w:r>
      <w:r w:rsidRPr="00111C45">
        <w:rPr>
          <w:rFonts w:ascii="Arial" w:hAnsi="Arial" w:cs="Arial"/>
          <w:szCs w:val="18"/>
        </w:rPr>
        <w:t xml:space="preserve"> </w:t>
      </w:r>
      <w:r w:rsidR="009C4537" w:rsidRPr="00B429CD">
        <w:rPr>
          <w:rFonts w:ascii="Arial" w:hAnsi="Arial" w:cs="Arial"/>
          <w:szCs w:val="18"/>
        </w:rPr>
        <w:t xml:space="preserve">formativen </w:t>
      </w:r>
      <w:r w:rsidR="00DF3281" w:rsidRPr="00111C45">
        <w:rPr>
          <w:rFonts w:ascii="Arial" w:hAnsi="Arial" w:cs="Arial"/>
          <w:szCs w:val="18"/>
        </w:rPr>
        <w:t>Bewertung</w:t>
      </w:r>
      <w:r w:rsidR="006D24C4">
        <w:rPr>
          <w:rFonts w:ascii="Arial" w:hAnsi="Arial" w:cs="Arial"/>
          <w:szCs w:val="18"/>
        </w:rPr>
        <w:t>en</w:t>
      </w:r>
      <w:r w:rsidR="00DF3281" w:rsidRPr="00111C45">
        <w:rPr>
          <w:rFonts w:ascii="Arial" w:hAnsi="Arial" w:cs="Arial"/>
          <w:szCs w:val="18"/>
        </w:rPr>
        <w:t xml:space="preserve"> </w:t>
      </w:r>
      <w:r w:rsidRPr="00111C45">
        <w:rPr>
          <w:rFonts w:ascii="Arial" w:hAnsi="Arial" w:cs="Arial"/>
          <w:szCs w:val="18"/>
        </w:rPr>
        <w:t xml:space="preserve">werden sowohl bei der Zwischenbilanzierung als auch Schlussbilanzierung im Rahmen eines Standortgesprächs mit den Studierenden besprochen. Die Studentin, der Student erhält das Dokument </w:t>
      </w:r>
      <w:r w:rsidR="00754400" w:rsidRPr="00111C45">
        <w:rPr>
          <w:rFonts w:ascii="Arial" w:hAnsi="Arial" w:cs="Arial"/>
          <w:szCs w:val="18"/>
        </w:rPr>
        <w:t>im Nachgang zum Standortgespräch per Mail.</w:t>
      </w:r>
    </w:p>
    <w:p w14:paraId="4DEFB898" w14:textId="77777777" w:rsidR="00206CC3" w:rsidRPr="00111C45" w:rsidRDefault="00206CC3" w:rsidP="00206CC3">
      <w:pPr>
        <w:spacing w:line="276" w:lineRule="auto"/>
        <w:rPr>
          <w:rFonts w:ascii="Arial" w:hAnsi="Arial" w:cs="Arial"/>
          <w:sz w:val="20"/>
          <w:szCs w:val="24"/>
        </w:rPr>
      </w:pPr>
    </w:p>
    <w:p w14:paraId="7EEE663B" w14:textId="688854C6" w:rsidR="00847E99" w:rsidRPr="00111C45" w:rsidRDefault="00B7315F" w:rsidP="00F8014A">
      <w:pPr>
        <w:spacing w:line="276" w:lineRule="auto"/>
        <w:rPr>
          <w:rFonts w:ascii="Arial" w:hAnsi="Arial" w:cs="Arial"/>
          <w:b/>
          <w:bCs/>
          <w:sz w:val="20"/>
          <w:szCs w:val="20"/>
        </w:rPr>
      </w:pPr>
      <w:r w:rsidRPr="00111C45">
        <w:rPr>
          <w:rFonts w:ascii="Arial" w:hAnsi="Arial" w:cs="Arial"/>
          <w:b/>
          <w:bCs/>
          <w:sz w:val="20"/>
          <w:szCs w:val="20"/>
        </w:rPr>
        <w:t xml:space="preserve">Szenario </w:t>
      </w:r>
      <w:r w:rsidR="00847E99" w:rsidRPr="00111C45">
        <w:rPr>
          <w:rFonts w:ascii="Arial" w:hAnsi="Arial" w:cs="Arial"/>
          <w:b/>
          <w:bCs/>
          <w:sz w:val="20"/>
          <w:szCs w:val="20"/>
        </w:rPr>
        <w:t>ungenügende Zwischenleistungen</w:t>
      </w:r>
      <w:r w:rsidRPr="00111C45">
        <w:rPr>
          <w:rFonts w:ascii="Arial" w:hAnsi="Arial" w:cs="Arial"/>
          <w:b/>
          <w:bCs/>
          <w:sz w:val="20"/>
          <w:szCs w:val="20"/>
        </w:rPr>
        <w:t xml:space="preserve"> (</w:t>
      </w:r>
      <w:r w:rsidR="004A79B5" w:rsidRPr="00111C45">
        <w:rPr>
          <w:rFonts w:ascii="Arial" w:hAnsi="Arial" w:cs="Arial"/>
          <w:b/>
          <w:bCs/>
          <w:sz w:val="20"/>
          <w:szCs w:val="20"/>
        </w:rPr>
        <w:t xml:space="preserve">Bewertung </w:t>
      </w:r>
      <w:r w:rsidRPr="00111C45">
        <w:rPr>
          <w:rFonts w:ascii="Arial" w:hAnsi="Arial" w:cs="Arial"/>
          <w:b/>
          <w:bCs/>
          <w:sz w:val="20"/>
          <w:szCs w:val="20"/>
        </w:rPr>
        <w:t>1 oder 2):</w:t>
      </w:r>
    </w:p>
    <w:p w14:paraId="02401255" w14:textId="31A3CE49" w:rsidR="00847E99" w:rsidRPr="00111C45" w:rsidRDefault="00847E99" w:rsidP="00F8014A">
      <w:pPr>
        <w:spacing w:line="276" w:lineRule="auto"/>
        <w:rPr>
          <w:rFonts w:ascii="Arial" w:hAnsi="Arial" w:cs="Arial"/>
          <w:szCs w:val="18"/>
        </w:rPr>
      </w:pPr>
      <w:r w:rsidRPr="00111C45">
        <w:rPr>
          <w:rFonts w:ascii="Arial" w:hAnsi="Arial" w:cs="Arial"/>
          <w:szCs w:val="18"/>
        </w:rPr>
        <w:t xml:space="preserve">Wenn ein Item mit </w:t>
      </w:r>
      <w:r w:rsidRPr="00111C45">
        <w:rPr>
          <w:rFonts w:ascii="Arial" w:hAnsi="Arial" w:cs="Arial"/>
          <w:b/>
          <w:bCs/>
          <w:szCs w:val="18"/>
        </w:rPr>
        <w:t>1</w:t>
      </w:r>
      <w:r w:rsidRPr="00111C45">
        <w:rPr>
          <w:rFonts w:ascii="Arial" w:hAnsi="Arial" w:cs="Arial"/>
          <w:szCs w:val="18"/>
        </w:rPr>
        <w:t xml:space="preserve"> </w:t>
      </w:r>
      <w:r w:rsidR="00B7315F" w:rsidRPr="00111C45">
        <w:rPr>
          <w:rFonts w:ascii="Arial" w:hAnsi="Arial" w:cs="Arial"/>
          <w:szCs w:val="18"/>
        </w:rPr>
        <w:t>(</w:t>
      </w:r>
      <w:r w:rsidR="00B7315F" w:rsidRPr="00111C45">
        <w:rPr>
          <w:rFonts w:ascii="Arial" w:hAnsi="Arial" w:cs="Arial"/>
          <w:i/>
          <w:iCs/>
          <w:szCs w:val="18"/>
        </w:rPr>
        <w:t>Kompetenz nicht erkennbar</w:t>
      </w:r>
      <w:r w:rsidR="00B7315F" w:rsidRPr="00111C45">
        <w:rPr>
          <w:rFonts w:ascii="Arial" w:hAnsi="Arial" w:cs="Arial"/>
          <w:szCs w:val="18"/>
        </w:rPr>
        <w:t xml:space="preserve">) </w:t>
      </w:r>
      <w:r w:rsidRPr="00111C45">
        <w:rPr>
          <w:rFonts w:ascii="Arial" w:hAnsi="Arial" w:cs="Arial"/>
          <w:szCs w:val="18"/>
        </w:rPr>
        <w:t xml:space="preserve">oder </w:t>
      </w:r>
      <w:r w:rsidRPr="00111C45">
        <w:rPr>
          <w:rFonts w:ascii="Arial" w:hAnsi="Arial" w:cs="Arial"/>
          <w:b/>
          <w:bCs/>
          <w:szCs w:val="18"/>
        </w:rPr>
        <w:t>2</w:t>
      </w:r>
      <w:r w:rsidRPr="00111C45">
        <w:rPr>
          <w:rFonts w:ascii="Arial" w:hAnsi="Arial" w:cs="Arial"/>
          <w:szCs w:val="18"/>
        </w:rPr>
        <w:t xml:space="preserve"> </w:t>
      </w:r>
      <w:r w:rsidR="00B7315F" w:rsidRPr="00111C45">
        <w:rPr>
          <w:rFonts w:ascii="Arial" w:hAnsi="Arial" w:cs="Arial"/>
          <w:szCs w:val="18"/>
        </w:rPr>
        <w:t>(</w:t>
      </w:r>
      <w:r w:rsidR="00B7315F" w:rsidRPr="00111C45">
        <w:rPr>
          <w:rFonts w:ascii="Arial" w:hAnsi="Arial" w:cs="Arial"/>
          <w:i/>
          <w:iCs/>
          <w:szCs w:val="18"/>
        </w:rPr>
        <w:t>Kompetenz ungenügend erkennbar</w:t>
      </w:r>
      <w:r w:rsidR="00B7315F" w:rsidRPr="00111C45">
        <w:rPr>
          <w:rFonts w:ascii="Arial" w:hAnsi="Arial" w:cs="Arial"/>
          <w:szCs w:val="18"/>
        </w:rPr>
        <w:t xml:space="preserve">) </w:t>
      </w:r>
      <w:r w:rsidR="004A79B5" w:rsidRPr="00111C45">
        <w:rPr>
          <w:rFonts w:ascii="Arial" w:hAnsi="Arial" w:cs="Arial"/>
          <w:szCs w:val="18"/>
        </w:rPr>
        <w:t xml:space="preserve">bewertet </w:t>
      </w:r>
      <w:r w:rsidRPr="00111C45">
        <w:rPr>
          <w:rFonts w:ascii="Arial" w:hAnsi="Arial" w:cs="Arial"/>
          <w:szCs w:val="18"/>
        </w:rPr>
        <w:t xml:space="preserve">wird, muss eine kritische Zwischenbilanz </w:t>
      </w:r>
      <w:r w:rsidR="00B7315F" w:rsidRPr="00111C45">
        <w:rPr>
          <w:rFonts w:ascii="Arial" w:hAnsi="Arial" w:cs="Arial"/>
          <w:szCs w:val="18"/>
        </w:rPr>
        <w:t>in Erwägung gezogen</w:t>
      </w:r>
      <w:r w:rsidRPr="00111C45">
        <w:rPr>
          <w:rFonts w:ascii="Arial" w:hAnsi="Arial" w:cs="Arial"/>
          <w:szCs w:val="18"/>
        </w:rPr>
        <w:t xml:space="preserve"> werden, ausser beim betroffenen Item ist es absehbar, dass es in Kürze </w:t>
      </w:r>
      <w:r w:rsidR="00EF6B6B">
        <w:rPr>
          <w:rFonts w:ascii="Arial" w:hAnsi="Arial" w:cs="Arial"/>
          <w:szCs w:val="18"/>
        </w:rPr>
        <w:t>korrigiert</w:t>
      </w:r>
      <w:r w:rsidR="00EF6B6B" w:rsidRPr="00111C45">
        <w:rPr>
          <w:rFonts w:ascii="Arial" w:hAnsi="Arial" w:cs="Arial"/>
          <w:szCs w:val="18"/>
        </w:rPr>
        <w:t xml:space="preserve"> </w:t>
      </w:r>
      <w:r w:rsidRPr="00111C45">
        <w:rPr>
          <w:rFonts w:ascii="Arial" w:hAnsi="Arial" w:cs="Arial"/>
          <w:szCs w:val="18"/>
        </w:rPr>
        <w:t>werden kann.</w:t>
      </w:r>
    </w:p>
    <w:p w14:paraId="408E6FE0" w14:textId="3366CDF3" w:rsidR="00F8014A" w:rsidRPr="00111C45" w:rsidRDefault="00F8014A" w:rsidP="00F8014A">
      <w:pPr>
        <w:spacing w:line="276" w:lineRule="auto"/>
        <w:rPr>
          <w:rFonts w:ascii="Arial" w:hAnsi="Arial" w:cs="Arial"/>
          <w:szCs w:val="18"/>
        </w:rPr>
      </w:pPr>
    </w:p>
    <w:p w14:paraId="74920BD6" w14:textId="19C5F448" w:rsidR="00B124C0" w:rsidRPr="00111C45" w:rsidRDefault="00206CC3" w:rsidP="00F8014A">
      <w:pPr>
        <w:spacing w:line="276" w:lineRule="auto"/>
        <w:rPr>
          <w:rFonts w:ascii="Arial" w:hAnsi="Arial" w:cs="Arial"/>
          <w:szCs w:val="18"/>
        </w:rPr>
      </w:pPr>
      <w:r w:rsidRPr="00111C45">
        <w:rPr>
          <w:rFonts w:ascii="Arial" w:hAnsi="Arial" w:cs="Arial"/>
          <w:szCs w:val="18"/>
        </w:rPr>
        <w:t>Das Dokument verbleibt bis zum Ende der Einsprachefrist bei der Praxisehrperson</w:t>
      </w:r>
      <w:r w:rsidR="00754400" w:rsidRPr="00111C45">
        <w:rPr>
          <w:rFonts w:ascii="Arial" w:hAnsi="Arial" w:cs="Arial"/>
          <w:szCs w:val="18"/>
        </w:rPr>
        <w:t xml:space="preserve"> und wird danach gelöscht, resp</w:t>
      </w:r>
      <w:r w:rsidR="00DF3281" w:rsidRPr="00111C45">
        <w:rPr>
          <w:rFonts w:ascii="Arial" w:hAnsi="Arial" w:cs="Arial"/>
          <w:szCs w:val="18"/>
        </w:rPr>
        <w:t>.</w:t>
      </w:r>
      <w:r w:rsidR="00754400" w:rsidRPr="00111C45">
        <w:rPr>
          <w:rFonts w:ascii="Arial" w:hAnsi="Arial" w:cs="Arial"/>
          <w:szCs w:val="18"/>
        </w:rPr>
        <w:t xml:space="preserve"> entsorgt</w:t>
      </w:r>
      <w:r w:rsidRPr="00111C45">
        <w:rPr>
          <w:rFonts w:ascii="Arial" w:hAnsi="Arial" w:cs="Arial"/>
          <w:szCs w:val="18"/>
        </w:rPr>
        <w:t xml:space="preserve">. </w:t>
      </w:r>
      <w:r w:rsidR="001C326E" w:rsidRPr="00111C45">
        <w:rPr>
          <w:rFonts w:ascii="Arial" w:hAnsi="Arial" w:cs="Arial"/>
          <w:szCs w:val="18"/>
        </w:rPr>
        <w:t xml:space="preserve">Das ausgefüllte Kompetenzraster </w:t>
      </w:r>
      <w:r w:rsidR="00432173" w:rsidRPr="00111C45">
        <w:rPr>
          <w:rFonts w:ascii="Arial" w:hAnsi="Arial" w:cs="Arial"/>
          <w:szCs w:val="18"/>
        </w:rPr>
        <w:t xml:space="preserve">wird </w:t>
      </w:r>
      <w:r w:rsidR="00E37EA3" w:rsidRPr="00111C45">
        <w:rPr>
          <w:rFonts w:ascii="Arial" w:hAnsi="Arial" w:cs="Arial"/>
          <w:szCs w:val="18"/>
        </w:rPr>
        <w:t xml:space="preserve">also </w:t>
      </w:r>
      <w:r w:rsidR="00F8014A" w:rsidRPr="00111C45">
        <w:rPr>
          <w:rFonts w:ascii="Arial" w:hAnsi="Arial" w:cs="Arial"/>
          <w:szCs w:val="18"/>
        </w:rPr>
        <w:t xml:space="preserve">– sofern keine «kritische Zwischenbilanz» eingeleitet wird – </w:t>
      </w:r>
      <w:r w:rsidR="00F8014A" w:rsidRPr="00111C45">
        <w:rPr>
          <w:rFonts w:ascii="Arial" w:hAnsi="Arial" w:cs="Arial"/>
          <w:szCs w:val="18"/>
          <w:u w:val="single"/>
        </w:rPr>
        <w:t>nicht</w:t>
      </w:r>
      <w:r w:rsidR="00F8014A" w:rsidRPr="00111C45">
        <w:rPr>
          <w:rFonts w:ascii="Arial" w:hAnsi="Arial" w:cs="Arial"/>
          <w:szCs w:val="18"/>
        </w:rPr>
        <w:t xml:space="preserve"> </w:t>
      </w:r>
      <w:r w:rsidR="001C326E" w:rsidRPr="00111C45">
        <w:rPr>
          <w:rFonts w:ascii="Arial" w:hAnsi="Arial" w:cs="Arial"/>
          <w:szCs w:val="18"/>
        </w:rPr>
        <w:t>an die Hochschule (Kanzlei, Reflexionsseminarleitende, Mentor</w:t>
      </w:r>
      <w:r w:rsidR="00432173" w:rsidRPr="00111C45">
        <w:rPr>
          <w:rFonts w:ascii="Arial" w:hAnsi="Arial" w:cs="Arial"/>
          <w:szCs w:val="18"/>
        </w:rPr>
        <w:t>ierende</w:t>
      </w:r>
      <w:r w:rsidR="001C326E" w:rsidRPr="00111C45">
        <w:rPr>
          <w:rFonts w:ascii="Arial" w:hAnsi="Arial" w:cs="Arial"/>
          <w:szCs w:val="18"/>
        </w:rPr>
        <w:t xml:space="preserve">, etc.) </w:t>
      </w:r>
      <w:r w:rsidR="00F8014A" w:rsidRPr="00111C45">
        <w:rPr>
          <w:rFonts w:ascii="Arial" w:hAnsi="Arial" w:cs="Arial"/>
          <w:szCs w:val="18"/>
        </w:rPr>
        <w:t>weitergeleitet.</w:t>
      </w:r>
    </w:p>
    <w:sectPr w:rsidR="00B124C0" w:rsidRPr="00111C45" w:rsidSect="00C43DB4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 w:code="9"/>
      <w:pgMar w:top="906" w:right="720" w:bottom="720" w:left="720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569E682" w14:textId="77777777" w:rsidR="00317DD8" w:rsidRDefault="00317DD8" w:rsidP="00A76598">
      <w:r>
        <w:separator/>
      </w:r>
    </w:p>
  </w:endnote>
  <w:endnote w:type="continuationSeparator" w:id="0">
    <w:p w14:paraId="1CAD45D9" w14:textId="77777777" w:rsidR="00317DD8" w:rsidRDefault="00317DD8" w:rsidP="00A765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Seitenzahl"/>
      </w:rPr>
      <w:id w:val="-1418087284"/>
      <w:docPartObj>
        <w:docPartGallery w:val="Page Numbers (Bottom of Page)"/>
        <w:docPartUnique/>
      </w:docPartObj>
    </w:sdtPr>
    <w:sdtEndPr>
      <w:rPr>
        <w:rStyle w:val="Seitenzahl"/>
      </w:rPr>
    </w:sdtEndPr>
    <w:sdtContent>
      <w:p w14:paraId="4C685775" w14:textId="68DF333B" w:rsidR="001C326E" w:rsidRDefault="001C326E" w:rsidP="0087356E">
        <w:pPr>
          <w:pStyle w:val="Fuzeile"/>
          <w:framePr w:wrap="none" w:vAnchor="text" w:hAnchor="margin" w:xAlign="right" w:y="1"/>
          <w:rPr>
            <w:rStyle w:val="Seitenzahl"/>
          </w:rPr>
        </w:pPr>
        <w:r>
          <w:rPr>
            <w:rStyle w:val="Seitenzahl"/>
          </w:rPr>
          <w:fldChar w:fldCharType="begin"/>
        </w:r>
        <w:r>
          <w:rPr>
            <w:rStyle w:val="Seitenzahl"/>
          </w:rPr>
          <w:instrText xml:space="preserve"> PAGE </w:instrText>
        </w:r>
        <w:r>
          <w:rPr>
            <w:rStyle w:val="Seitenzahl"/>
          </w:rPr>
          <w:fldChar w:fldCharType="end"/>
        </w:r>
      </w:p>
    </w:sdtContent>
  </w:sdt>
  <w:p w14:paraId="66489E16" w14:textId="77777777" w:rsidR="001C326E" w:rsidRDefault="001C326E" w:rsidP="001C326E">
    <w:pPr>
      <w:pStyle w:val="Fuzeil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2E8D154" w14:textId="7D2BE27C" w:rsidR="001C326E" w:rsidRDefault="001C326E" w:rsidP="00AF5307">
    <w:pPr>
      <w:pStyle w:val="Fuzeile"/>
      <w:framePr w:w="75" w:h="236" w:hRule="exact" w:wrap="none" w:vAnchor="text" w:hAnchor="margin" w:xAlign="right" w:y="5"/>
      <w:rPr>
        <w:rStyle w:val="Seitenzahl"/>
        <w:sz w:val="18"/>
      </w:rPr>
    </w:pPr>
  </w:p>
  <w:tbl>
    <w:tblPr>
      <w:tblW w:w="10075" w:type="dxa"/>
      <w:tblInd w:w="-10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2562"/>
      <w:gridCol w:w="2693"/>
      <w:gridCol w:w="2469"/>
      <w:gridCol w:w="2351"/>
    </w:tblGrid>
    <w:tr w:rsidR="00C43DB4" w:rsidRPr="00C43DB4" w14:paraId="265C6868" w14:textId="77777777" w:rsidTr="00C43DB4">
      <w:trPr>
        <w:trHeight w:val="498"/>
      </w:trPr>
      <w:tc>
        <w:tcPr>
          <w:tcW w:w="2562" w:type="dxa"/>
          <w:tcMar>
            <w:left w:w="76" w:type="nil"/>
            <w:bottom w:w="76" w:type="nil"/>
          </w:tcMar>
        </w:tcPr>
        <w:p w14:paraId="45ED73DB" w14:textId="77777777" w:rsidR="00C43DB4" w:rsidRPr="00C43DB4" w:rsidRDefault="00C43DB4" w:rsidP="00C43DB4">
          <w:pPr>
            <w:autoSpaceDE w:val="0"/>
            <w:autoSpaceDN w:val="0"/>
            <w:adjustRightInd w:val="0"/>
            <w:spacing w:line="373" w:lineRule="atLeast"/>
            <w:rPr>
              <w:rFonts w:ascii="Arial" w:hAnsi="Arial" w:cs="Arial"/>
              <w:color w:val="000000"/>
              <w:sz w:val="13"/>
              <w:szCs w:val="13"/>
              <w:lang w:val="de-DE"/>
            </w:rPr>
          </w:pP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t>Institut Kindergarten-/Unterstufe</w:t>
          </w:r>
        </w:p>
      </w:tc>
      <w:tc>
        <w:tcPr>
          <w:tcW w:w="2693" w:type="dxa"/>
          <w:tcMar>
            <w:left w:w="76" w:type="nil"/>
            <w:bottom w:w="76" w:type="nil"/>
          </w:tcMar>
        </w:tcPr>
        <w:p w14:paraId="418272B3" w14:textId="77777777" w:rsidR="00C43DB4" w:rsidRPr="00C43DB4" w:rsidRDefault="00C43DB4" w:rsidP="00C43DB4">
          <w:pPr>
            <w:autoSpaceDE w:val="0"/>
            <w:autoSpaceDN w:val="0"/>
            <w:adjustRightInd w:val="0"/>
            <w:spacing w:line="373" w:lineRule="atLeast"/>
            <w:rPr>
              <w:rFonts w:ascii="Arial" w:hAnsi="Arial" w:cs="Arial"/>
              <w:color w:val="000000"/>
              <w:sz w:val="13"/>
              <w:szCs w:val="13"/>
              <w:lang w:val="de-DE"/>
            </w:rPr>
          </w:pP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t>Leitung Berufspraktische Studien</w:t>
          </w:r>
        </w:p>
      </w:tc>
      <w:tc>
        <w:tcPr>
          <w:tcW w:w="2469" w:type="dxa"/>
          <w:tcMar>
            <w:left w:w="76" w:type="nil"/>
            <w:bottom w:w="76" w:type="nil"/>
          </w:tcMar>
        </w:tcPr>
        <w:p w14:paraId="44770436" w14:textId="77777777" w:rsidR="00C43DB4" w:rsidRPr="00C43DB4" w:rsidRDefault="00C43DB4" w:rsidP="00C43DB4">
          <w:pPr>
            <w:autoSpaceDE w:val="0"/>
            <w:autoSpaceDN w:val="0"/>
            <w:adjustRightInd w:val="0"/>
            <w:spacing w:line="373" w:lineRule="atLeast"/>
            <w:rPr>
              <w:rFonts w:ascii="Arial" w:hAnsi="Arial" w:cs="Arial"/>
              <w:color w:val="000000"/>
              <w:sz w:val="13"/>
              <w:szCs w:val="13"/>
              <w:lang w:val="de-DE"/>
            </w:rPr>
          </w:pP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t>Obere Sternengasse 7, 4502 Solothurn</w:t>
          </w:r>
        </w:p>
      </w:tc>
      <w:tc>
        <w:tcPr>
          <w:tcW w:w="2351" w:type="dxa"/>
          <w:tcMar>
            <w:left w:w="76" w:type="nil"/>
            <w:bottom w:w="76" w:type="nil"/>
          </w:tcMar>
        </w:tcPr>
        <w:p w14:paraId="24E95486" w14:textId="77777777" w:rsidR="00C43DB4" w:rsidRPr="00C43DB4" w:rsidRDefault="00C43DB4" w:rsidP="00C43DB4">
          <w:pPr>
            <w:autoSpaceDE w:val="0"/>
            <w:autoSpaceDN w:val="0"/>
            <w:adjustRightInd w:val="0"/>
            <w:spacing w:line="373" w:lineRule="atLeast"/>
            <w:jc w:val="right"/>
            <w:rPr>
              <w:rFonts w:ascii="Arial" w:hAnsi="Arial" w:cs="Arial"/>
              <w:color w:val="000000"/>
              <w:sz w:val="13"/>
              <w:szCs w:val="13"/>
              <w:lang w:val="de-DE"/>
            </w:rPr>
          </w:pP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begin"/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instrText xml:space="preserve"> PAGE  \* MERGEFORMAT </w:instrText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separate"/>
          </w:r>
          <w:r w:rsidRPr="00C43DB4">
            <w:rPr>
              <w:rFonts w:ascii="Arial" w:hAnsi="Arial" w:cs="Arial"/>
              <w:noProof/>
              <w:color w:val="000000"/>
              <w:sz w:val="13"/>
              <w:szCs w:val="13"/>
              <w:lang w:val="de-DE"/>
            </w:rPr>
            <w:t>2</w:t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end"/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t>/</w:t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begin"/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instrText xml:space="preserve"> NUMPAGES  \* MERGEFORMAT </w:instrText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separate"/>
          </w:r>
          <w:r w:rsidRPr="00C43DB4">
            <w:rPr>
              <w:rFonts w:ascii="Arial" w:hAnsi="Arial" w:cs="Arial"/>
              <w:noProof/>
              <w:color w:val="000000"/>
              <w:sz w:val="13"/>
              <w:szCs w:val="13"/>
              <w:lang w:val="de-DE"/>
            </w:rPr>
            <w:t>2</w:t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end"/>
          </w:r>
        </w:p>
      </w:tc>
    </w:tr>
  </w:tbl>
  <w:p w14:paraId="23BC35D8" w14:textId="77777777" w:rsidR="001C326E" w:rsidRDefault="001C326E" w:rsidP="00C43DB4">
    <w:pPr>
      <w:pStyle w:val="Fuzeile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42F9582" w14:textId="77777777" w:rsidR="006D08BB" w:rsidRDefault="0046292F" w:rsidP="0046292F">
    <w:pPr>
      <w:pStyle w:val="Fuzeile"/>
      <w:tabs>
        <w:tab w:val="clear" w:pos="4536"/>
        <w:tab w:val="left" w:pos="1134"/>
      </w:tabs>
      <w:rPr>
        <w:noProof/>
      </w:rPr>
    </w:pPr>
    <w:r>
      <w:t xml:space="preserve">Seite </w:t>
    </w:r>
    <w:r>
      <w:fldChar w:fldCharType="begin"/>
    </w:r>
    <w:r>
      <w:instrText xml:space="preserve"> PAGE  \* Arabic  \* MERGEFORMAT </w:instrText>
    </w:r>
    <w:r>
      <w:fldChar w:fldCharType="separate"/>
    </w:r>
    <w:r w:rsidR="00F77FC7">
      <w:rPr>
        <w:noProof/>
      </w:rPr>
      <w:t>2</w:t>
    </w:r>
    <w:r>
      <w:fldChar w:fldCharType="end"/>
    </w:r>
    <w:r>
      <w:t>/</w:t>
    </w:r>
    <w:fldSimple w:instr=" NUMPAGES   \* MERGEFORMAT ">
      <w:r w:rsidR="00F77FC7">
        <w:rPr>
          <w:noProof/>
        </w:rPr>
        <w:t>3</w:t>
      </w:r>
    </w:fldSimple>
  </w:p>
  <w:p w14:paraId="108784C1" w14:textId="77777777" w:rsidR="00531999" w:rsidRDefault="00531999" w:rsidP="0046292F">
    <w:pPr>
      <w:pStyle w:val="Fuzeile"/>
      <w:tabs>
        <w:tab w:val="clear" w:pos="4536"/>
        <w:tab w:val="left" w:pos="1134"/>
      </w:tabs>
      <w:rPr>
        <w:noProof/>
      </w:rPr>
    </w:pPr>
  </w:p>
  <w:p w14:paraId="39FCA280" w14:textId="77777777" w:rsidR="00531999" w:rsidRDefault="00531999" w:rsidP="0046292F">
    <w:pPr>
      <w:pStyle w:val="Fuzeile"/>
      <w:tabs>
        <w:tab w:val="clear" w:pos="4536"/>
        <w:tab w:val="left" w:pos="1134"/>
      </w:tabs>
      <w:rPr>
        <w:noProof/>
      </w:rPr>
    </w:pPr>
  </w:p>
  <w:p w14:paraId="2BF2DFCB" w14:textId="77777777" w:rsidR="00531999" w:rsidRPr="0046292F" w:rsidRDefault="00531999" w:rsidP="0046292F">
    <w:pPr>
      <w:pStyle w:val="Fuzeile"/>
      <w:tabs>
        <w:tab w:val="clear" w:pos="4536"/>
        <w:tab w:val="left" w:pos="1134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7B000DB" w14:textId="77777777" w:rsidR="00317DD8" w:rsidRPr="00ED0D02" w:rsidRDefault="00317DD8" w:rsidP="00ED0D02">
      <w:pPr>
        <w:pStyle w:val="Fuzeile"/>
      </w:pPr>
    </w:p>
  </w:footnote>
  <w:footnote w:type="continuationSeparator" w:id="0">
    <w:p w14:paraId="560F75BC" w14:textId="77777777" w:rsidR="00317DD8" w:rsidRDefault="00317DD8" w:rsidP="00A765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BE6F05B" w14:textId="237E545A" w:rsidR="00885A9A" w:rsidRDefault="00885A9A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4C2EC64" w14:textId="4076C2DB" w:rsidR="00804ADC" w:rsidRPr="00F52668" w:rsidRDefault="001332BD" w:rsidP="00F52668">
    <w:pPr>
      <w:pStyle w:val="Kopfzeile"/>
      <w:jc w:val="right"/>
      <w:rPr>
        <w:rFonts w:ascii="Arial" w:hAnsi="Arial" w:cs="Arial"/>
        <w:b/>
        <w:bCs/>
      </w:rPr>
    </w:pPr>
    <w:r w:rsidRPr="00F52668">
      <w:rPr>
        <w:rFonts w:ascii="Arial" w:hAnsi="Arial" w:cs="Arial"/>
        <w:b/>
        <w:bCs/>
        <w:noProof/>
        <w:sz w:val="16"/>
        <w:szCs w:val="21"/>
      </w:rPr>
      <w:drawing>
        <wp:anchor distT="0" distB="0" distL="0" distR="0" simplePos="0" relativeHeight="251659264" behindDoc="1" locked="0" layoutInCell="1" allowOverlap="1" wp14:anchorId="2382FDD4" wp14:editId="0B432D73">
          <wp:simplePos x="0" y="0"/>
          <wp:positionH relativeFrom="page">
            <wp:posOffset>209501</wp:posOffset>
          </wp:positionH>
          <wp:positionV relativeFrom="page">
            <wp:posOffset>196850</wp:posOffset>
          </wp:positionV>
          <wp:extent cx="2235835" cy="345440"/>
          <wp:effectExtent l="0" t="0" r="0" b="0"/>
          <wp:wrapNone/>
          <wp:docPr id="1" name="image1.png" descr="Ein Bild, das Text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png" descr="Ein Bild, das Text enthält.&#10;&#10;Automatisch generierte Beschreibu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235835" cy="3454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7FB40D0" w14:textId="7C42A344" w:rsidR="006D08BB" w:rsidRDefault="006D08BB" w:rsidP="00437505">
    <w:pPr>
      <w:pStyle w:val="Kopfzeile"/>
    </w:pPr>
  </w:p>
  <w:p w14:paraId="6CF23CA2" w14:textId="77777777" w:rsidR="00D77B94" w:rsidRDefault="00D77B94" w:rsidP="00437505">
    <w:pPr>
      <w:pStyle w:val="Kopfzeile"/>
    </w:pPr>
  </w:p>
  <w:p w14:paraId="240D0139" w14:textId="77777777" w:rsidR="00D77B94" w:rsidRDefault="00D77B94" w:rsidP="00437505">
    <w:pPr>
      <w:pStyle w:val="Kopfzeile"/>
    </w:pPr>
  </w:p>
  <w:p w14:paraId="21F4B09D" w14:textId="77777777" w:rsidR="00D77B94" w:rsidRDefault="00D77B94" w:rsidP="00437505">
    <w:pPr>
      <w:pStyle w:val="Kopfzeile"/>
    </w:pPr>
  </w:p>
  <w:p w14:paraId="432846C2" w14:textId="77777777" w:rsidR="00D77B94" w:rsidRPr="00437505" w:rsidRDefault="00D77B94" w:rsidP="00437505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FEACD28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D50423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1CB0D59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E11E022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FEF4685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B184C4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C1623E6"/>
    <w:lvl w:ilvl="0">
      <w:start w:val="1"/>
      <w:numFmt w:val="bullet"/>
      <w:lvlText w:val=""/>
      <w:lvlJc w:val="left"/>
      <w:pPr>
        <w:ind w:left="2061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CCC4272"/>
    <w:lvl w:ilvl="0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F0A85C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3C6400C"/>
    <w:lvl w:ilvl="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6D7B89"/>
    <w:multiLevelType w:val="hybridMultilevel"/>
    <w:tmpl w:val="58FC1CDE"/>
    <w:lvl w:ilvl="0" w:tplc="BA164EB8">
      <w:start w:val="1"/>
      <w:numFmt w:val="bullet"/>
      <w:lvlText w:val=""/>
      <w:lvlJc w:val="left"/>
      <w:pPr>
        <w:ind w:left="567" w:hanging="567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B10192E"/>
    <w:multiLevelType w:val="multilevel"/>
    <w:tmpl w:val="DA1CEF5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4" w:hanging="113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155D4ECB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13" w15:restartNumberingAfterBreak="0">
    <w:nsid w:val="1A0A359E"/>
    <w:multiLevelType w:val="hybridMultilevel"/>
    <w:tmpl w:val="5EF0A610"/>
    <w:lvl w:ilvl="0" w:tplc="10A0286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B2E4FEE"/>
    <w:multiLevelType w:val="hybridMultilevel"/>
    <w:tmpl w:val="92A0889E"/>
    <w:lvl w:ilvl="0" w:tplc="0C800894">
      <w:start w:val="1"/>
      <w:numFmt w:val="decimal"/>
      <w:lvlText w:val="%1."/>
      <w:lvlJc w:val="left"/>
      <w:pPr>
        <w:ind w:left="720" w:hanging="360"/>
      </w:pPr>
    </w:lvl>
    <w:lvl w:ilvl="1" w:tplc="0807000F">
      <w:start w:val="1"/>
      <w:numFmt w:val="decimal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B326A66"/>
    <w:multiLevelType w:val="hybridMultilevel"/>
    <w:tmpl w:val="50288A98"/>
    <w:lvl w:ilvl="0" w:tplc="3708AE68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2F02D3B"/>
    <w:multiLevelType w:val="hybridMultilevel"/>
    <w:tmpl w:val="46ACCBDE"/>
    <w:lvl w:ilvl="0" w:tplc="0EA2A5F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962687F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18" w15:restartNumberingAfterBreak="0">
    <w:nsid w:val="4E02712E"/>
    <w:multiLevelType w:val="multilevel"/>
    <w:tmpl w:val="506826B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4E7D487C"/>
    <w:multiLevelType w:val="multilevel"/>
    <w:tmpl w:val="5BBEFE14"/>
    <w:lvl w:ilvl="0">
      <w:start w:val="1"/>
      <w:numFmt w:val="decimal"/>
      <w:lvlText w:val="%1."/>
      <w:lvlJc w:val="left"/>
      <w:pPr>
        <w:ind w:left="1134" w:hanging="113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51F44949"/>
    <w:multiLevelType w:val="hybridMultilevel"/>
    <w:tmpl w:val="F6385F22"/>
    <w:lvl w:ilvl="0" w:tplc="38BA8D38">
      <w:start w:val="1"/>
      <w:numFmt w:val="bullet"/>
      <w:pStyle w:val="Listenabsatz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90A15AB"/>
    <w:multiLevelType w:val="multilevel"/>
    <w:tmpl w:val="75384DEA"/>
    <w:styleLink w:val="FHNWAufzhlung"/>
    <w:lvl w:ilvl="0">
      <w:start w:val="1"/>
      <w:numFmt w:val="bullet"/>
      <w:lvlText w:val=""/>
      <w:lvlJc w:val="left"/>
      <w:pPr>
        <w:ind w:left="227" w:hanging="227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tabs>
          <w:tab w:val="num" w:pos="851"/>
        </w:tabs>
        <w:ind w:left="1077" w:hanging="226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tabs>
          <w:tab w:val="num" w:pos="1701"/>
        </w:tabs>
        <w:ind w:left="1928" w:hanging="227"/>
      </w:pPr>
      <w:rPr>
        <w:rFonts w:ascii="Symbol" w:hAnsi="Symbol" w:hint="default"/>
      </w:rPr>
    </w:lvl>
    <w:lvl w:ilvl="3">
      <w:start w:val="1"/>
      <w:numFmt w:val="bullet"/>
      <w:lvlText w:val=""/>
      <w:lvlJc w:val="left"/>
      <w:pPr>
        <w:tabs>
          <w:tab w:val="num" w:pos="27783"/>
        </w:tabs>
        <w:ind w:left="2778" w:hanging="226"/>
      </w:pPr>
      <w:rPr>
        <w:rFonts w:ascii="Symbol" w:hAnsi="Symbol" w:hint="default"/>
      </w:rPr>
    </w:lvl>
    <w:lvl w:ilvl="4">
      <w:start w:val="1"/>
      <w:numFmt w:val="bullet"/>
      <w:lvlText w:val=""/>
      <w:lvlJc w:val="left"/>
      <w:pPr>
        <w:tabs>
          <w:tab w:val="num" w:pos="3402"/>
        </w:tabs>
        <w:ind w:left="3629" w:hanging="227"/>
      </w:pPr>
      <w:rPr>
        <w:rFonts w:ascii="Symbol" w:hAnsi="Symbol" w:hint="default"/>
      </w:rPr>
    </w:lvl>
    <w:lvl w:ilvl="5">
      <w:start w:val="1"/>
      <w:numFmt w:val="bullet"/>
      <w:lvlText w:val=""/>
      <w:lvlJc w:val="left"/>
      <w:pPr>
        <w:tabs>
          <w:tab w:val="num" w:pos="4253"/>
        </w:tabs>
        <w:ind w:left="4479" w:hanging="226"/>
      </w:pPr>
      <w:rPr>
        <w:rFonts w:ascii="Symbol" w:hAnsi="Symbol" w:hint="default"/>
      </w:rPr>
    </w:lvl>
    <w:lvl w:ilvl="6">
      <w:start w:val="1"/>
      <w:numFmt w:val="bullet"/>
      <w:lvlText w:val=""/>
      <w:lvlJc w:val="left"/>
      <w:pPr>
        <w:tabs>
          <w:tab w:val="num" w:pos="5103"/>
        </w:tabs>
        <w:ind w:left="5330" w:hanging="227"/>
      </w:pPr>
      <w:rPr>
        <w:rFonts w:ascii="Symbol" w:hAnsi="Symbol" w:hint="default"/>
      </w:rPr>
    </w:lvl>
    <w:lvl w:ilvl="7">
      <w:start w:val="1"/>
      <w:numFmt w:val="bullet"/>
      <w:lvlText w:val=""/>
      <w:lvlJc w:val="left"/>
      <w:pPr>
        <w:tabs>
          <w:tab w:val="num" w:pos="5954"/>
        </w:tabs>
        <w:ind w:left="6180" w:hanging="226"/>
      </w:pPr>
      <w:rPr>
        <w:rFonts w:ascii="Symbol" w:hAnsi="Symbol" w:hint="default"/>
      </w:rPr>
    </w:lvl>
    <w:lvl w:ilvl="8">
      <w:start w:val="1"/>
      <w:numFmt w:val="bullet"/>
      <w:lvlText w:val=""/>
      <w:lvlJc w:val="left"/>
      <w:pPr>
        <w:tabs>
          <w:tab w:val="num" w:pos="6804"/>
        </w:tabs>
        <w:ind w:left="7031" w:hanging="227"/>
      </w:pPr>
      <w:rPr>
        <w:rFonts w:ascii="Symbol" w:hAnsi="Symbol" w:hint="default"/>
      </w:rPr>
    </w:lvl>
  </w:abstractNum>
  <w:abstractNum w:abstractNumId="22" w15:restartNumberingAfterBreak="0">
    <w:nsid w:val="6A8662D4"/>
    <w:multiLevelType w:val="multilevel"/>
    <w:tmpl w:val="75384DEA"/>
    <w:numStyleLink w:val="FHNWAufzhlung"/>
  </w:abstractNum>
  <w:abstractNum w:abstractNumId="23" w15:restartNumberingAfterBreak="0">
    <w:nsid w:val="70C9118D"/>
    <w:multiLevelType w:val="hybridMultilevel"/>
    <w:tmpl w:val="29C4984E"/>
    <w:lvl w:ilvl="0" w:tplc="A956B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128597C"/>
    <w:multiLevelType w:val="multilevel"/>
    <w:tmpl w:val="FFD2B9E8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pStyle w:val="berschrift5"/>
      <w:lvlText w:val="%1.%2.%3.%4.%5"/>
      <w:lvlJc w:val="left"/>
      <w:pPr>
        <w:ind w:left="1008" w:hanging="1008"/>
      </w:pPr>
    </w:lvl>
    <w:lvl w:ilvl="5">
      <w:start w:val="1"/>
      <w:numFmt w:val="decimal"/>
      <w:pStyle w:val="bersch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</w:lvl>
  </w:abstractNum>
  <w:abstractNum w:abstractNumId="25" w15:restartNumberingAfterBreak="0">
    <w:nsid w:val="799F0B82"/>
    <w:multiLevelType w:val="multilevel"/>
    <w:tmpl w:val="AE48AF8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3.%2"/>
      <w:lvlJc w:val="left"/>
      <w:pPr>
        <w:tabs>
          <w:tab w:val="num" w:pos="1627"/>
        </w:tabs>
        <w:ind w:left="567" w:hanging="567"/>
      </w:pPr>
      <w:rPr>
        <w:rFonts w:hint="default"/>
      </w:rPr>
    </w:lvl>
    <w:lvl w:ilvl="3">
      <w:start w:val="1"/>
      <w:numFmt w:val="decimal"/>
      <w:lvlText w:val="%3.%2.%1.%4"/>
      <w:lvlJc w:val="left"/>
      <w:pPr>
        <w:tabs>
          <w:tab w:val="num" w:pos="1987"/>
        </w:tabs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6" w15:restartNumberingAfterBreak="0">
    <w:nsid w:val="7B6B095B"/>
    <w:multiLevelType w:val="hybridMultilevel"/>
    <w:tmpl w:val="36E08DA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62875155">
    <w:abstractNumId w:val="9"/>
  </w:num>
  <w:num w:numId="2" w16cid:durableId="169368151">
    <w:abstractNumId w:val="20"/>
  </w:num>
  <w:num w:numId="3" w16cid:durableId="1694763674">
    <w:abstractNumId w:val="23"/>
  </w:num>
  <w:num w:numId="4" w16cid:durableId="646665601">
    <w:abstractNumId w:val="7"/>
  </w:num>
  <w:num w:numId="5" w16cid:durableId="1075859543">
    <w:abstractNumId w:val="26"/>
  </w:num>
  <w:num w:numId="6" w16cid:durableId="1078938954">
    <w:abstractNumId w:val="10"/>
  </w:num>
  <w:num w:numId="7" w16cid:durableId="1074358432">
    <w:abstractNumId w:val="20"/>
  </w:num>
  <w:num w:numId="8" w16cid:durableId="884096200">
    <w:abstractNumId w:val="5"/>
  </w:num>
  <w:num w:numId="9" w16cid:durableId="461928723">
    <w:abstractNumId w:val="6"/>
  </w:num>
  <w:num w:numId="10" w16cid:durableId="1064835698">
    <w:abstractNumId w:val="19"/>
  </w:num>
  <w:num w:numId="11" w16cid:durableId="110243282">
    <w:abstractNumId w:val="14"/>
  </w:num>
  <w:num w:numId="12" w16cid:durableId="867374083">
    <w:abstractNumId w:val="15"/>
  </w:num>
  <w:num w:numId="13" w16cid:durableId="1284925485">
    <w:abstractNumId w:val="11"/>
  </w:num>
  <w:num w:numId="14" w16cid:durableId="2080397987">
    <w:abstractNumId w:val="18"/>
  </w:num>
  <w:num w:numId="15" w16cid:durableId="1421101066">
    <w:abstractNumId w:val="21"/>
  </w:num>
  <w:num w:numId="16" w16cid:durableId="1336304694">
    <w:abstractNumId w:val="4"/>
  </w:num>
  <w:num w:numId="17" w16cid:durableId="1311520004">
    <w:abstractNumId w:val="24"/>
  </w:num>
  <w:num w:numId="18" w16cid:durableId="1782455753">
    <w:abstractNumId w:val="24"/>
    <w:lvlOverride w:ilvl="0">
      <w:lvl w:ilvl="0">
        <w:start w:val="1"/>
        <w:numFmt w:val="decimal"/>
        <w:pStyle w:val="berschrift1"/>
        <w:lvlText w:val="%1"/>
        <w:lvlJc w:val="left"/>
        <w:pPr>
          <w:ind w:left="432" w:hanging="432"/>
        </w:pPr>
        <w:rPr>
          <w:rFonts w:hint="default"/>
        </w:rPr>
      </w:lvl>
    </w:lvlOverride>
    <w:lvlOverride w:ilvl="1">
      <w:lvl w:ilvl="1">
        <w:start w:val="1"/>
        <w:numFmt w:val="decimal"/>
        <w:pStyle w:val="berschrift2"/>
        <w:lvlText w:val="%1.%2"/>
        <w:lvlJc w:val="left"/>
        <w:pPr>
          <w:ind w:left="576" w:hanging="576"/>
        </w:pPr>
        <w:rPr>
          <w:rFonts w:hint="default"/>
        </w:rPr>
      </w:lvl>
    </w:lvlOverride>
    <w:lvlOverride w:ilvl="2">
      <w:lvl w:ilvl="2">
        <w:start w:val="1"/>
        <w:numFmt w:val="decimal"/>
        <w:pStyle w:val="berschrift3"/>
        <w:lvlText w:val="%1.%2.%3"/>
        <w:lvlJc w:val="left"/>
        <w:pPr>
          <w:ind w:left="720" w:hanging="720"/>
        </w:pPr>
        <w:rPr>
          <w:rFonts w:hint="default"/>
        </w:rPr>
      </w:lvl>
    </w:lvlOverride>
    <w:lvlOverride w:ilvl="3">
      <w:lvl w:ilvl="3">
        <w:start w:val="1"/>
        <w:numFmt w:val="decimal"/>
        <w:pStyle w:val="berschrift4"/>
        <w:lvlText w:val="%1.%2.%3.%4"/>
        <w:lvlJc w:val="left"/>
        <w:pPr>
          <w:ind w:left="680" w:hanging="680"/>
        </w:pPr>
        <w:rPr>
          <w:rFonts w:hint="default"/>
        </w:rPr>
      </w:lvl>
    </w:lvlOverride>
    <w:lvlOverride w:ilvl="4">
      <w:lvl w:ilvl="4">
        <w:start w:val="1"/>
        <w:numFmt w:val="decimal"/>
        <w:pStyle w:val="berschrift5"/>
        <w:lvlText w:val="%1.%2.%3.%4.%5"/>
        <w:lvlJc w:val="left"/>
        <w:pPr>
          <w:ind w:left="1008" w:hanging="1008"/>
        </w:pPr>
        <w:rPr>
          <w:rFonts w:hint="default"/>
        </w:rPr>
      </w:lvl>
    </w:lvlOverride>
    <w:lvlOverride w:ilvl="5">
      <w:lvl w:ilvl="5">
        <w:start w:val="1"/>
        <w:numFmt w:val="decimal"/>
        <w:pStyle w:val="berschrift6"/>
        <w:lvlText w:val="%1.%2.%3.%4.%5.%6"/>
        <w:lvlJc w:val="left"/>
        <w:pPr>
          <w:ind w:left="1152" w:hanging="1152"/>
        </w:pPr>
        <w:rPr>
          <w:rFonts w:hint="default"/>
        </w:rPr>
      </w:lvl>
    </w:lvlOverride>
    <w:lvlOverride w:ilvl="6">
      <w:lvl w:ilvl="6">
        <w:start w:val="1"/>
        <w:numFmt w:val="decimal"/>
        <w:pStyle w:val="berschrift7"/>
        <w:lvlText w:val="%1.%2.%3.%4.%5.%6.%7"/>
        <w:lvlJc w:val="left"/>
        <w:pPr>
          <w:ind w:left="1296" w:hanging="1296"/>
        </w:pPr>
        <w:rPr>
          <w:rFonts w:hint="default"/>
        </w:rPr>
      </w:lvl>
    </w:lvlOverride>
    <w:lvlOverride w:ilvl="7">
      <w:lvl w:ilvl="7">
        <w:start w:val="1"/>
        <w:numFmt w:val="decimal"/>
        <w:pStyle w:val="berschrift8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pStyle w:val="berschrift9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 w:numId="19" w16cid:durableId="1588348224">
    <w:abstractNumId w:val="12"/>
  </w:num>
  <w:num w:numId="20" w16cid:durableId="156308008">
    <w:abstractNumId w:val="17"/>
  </w:num>
  <w:num w:numId="21" w16cid:durableId="614216194">
    <w:abstractNumId w:val="25"/>
  </w:num>
  <w:num w:numId="22" w16cid:durableId="96220688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300575895">
    <w:abstractNumId w:val="22"/>
  </w:num>
  <w:num w:numId="24" w16cid:durableId="1442990353">
    <w:abstractNumId w:val="24"/>
  </w:num>
  <w:num w:numId="25" w16cid:durableId="1701778609">
    <w:abstractNumId w:val="8"/>
  </w:num>
  <w:num w:numId="26" w16cid:durableId="901674943">
    <w:abstractNumId w:val="3"/>
  </w:num>
  <w:num w:numId="27" w16cid:durableId="554657141">
    <w:abstractNumId w:val="2"/>
  </w:num>
  <w:num w:numId="28" w16cid:durableId="598026627">
    <w:abstractNumId w:val="1"/>
  </w:num>
  <w:num w:numId="29" w16cid:durableId="10843843">
    <w:abstractNumId w:val="0"/>
  </w:num>
  <w:num w:numId="30" w16cid:durableId="802426538">
    <w:abstractNumId w:val="13"/>
  </w:num>
  <w:num w:numId="31" w16cid:durableId="1666201833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stylePaneFormatFilter w:val="1424" w:allStyles="0" w:customStyles="0" w:latentStyles="1" w:stylesInUse="0" w:headingStyles="1" w:numberingStyles="0" w:tableStyles="0" w:directFormattingOnRuns="0" w:directFormattingOnParagraphs="0" w:directFormattingOnNumbering="1" w:directFormattingOnTables="0" w:clearFormatting="1" w:top3HeadingStyles="0" w:visibleStyles="0" w:alternateStyleNames="0"/>
  <w:defaultTabStop w:val="709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4ADC"/>
    <w:rsid w:val="000059EB"/>
    <w:rsid w:val="000210DE"/>
    <w:rsid w:val="00022D62"/>
    <w:rsid w:val="0003518B"/>
    <w:rsid w:val="00035B45"/>
    <w:rsid w:val="00035D81"/>
    <w:rsid w:val="0005534A"/>
    <w:rsid w:val="000616BC"/>
    <w:rsid w:val="00064307"/>
    <w:rsid w:val="00070C92"/>
    <w:rsid w:val="00071507"/>
    <w:rsid w:val="00092DAF"/>
    <w:rsid w:val="000976AF"/>
    <w:rsid w:val="000A58D6"/>
    <w:rsid w:val="000A751C"/>
    <w:rsid w:val="000C2E32"/>
    <w:rsid w:val="000C7B29"/>
    <w:rsid w:val="000D3372"/>
    <w:rsid w:val="000D6832"/>
    <w:rsid w:val="000E23F5"/>
    <w:rsid w:val="000E59AF"/>
    <w:rsid w:val="000F14A9"/>
    <w:rsid w:val="000F2B0F"/>
    <w:rsid w:val="000F2FFA"/>
    <w:rsid w:val="000F7F62"/>
    <w:rsid w:val="00106EAE"/>
    <w:rsid w:val="00111C45"/>
    <w:rsid w:val="001149D2"/>
    <w:rsid w:val="001332BD"/>
    <w:rsid w:val="00140F5A"/>
    <w:rsid w:val="00144530"/>
    <w:rsid w:val="00153F1F"/>
    <w:rsid w:val="00155BA9"/>
    <w:rsid w:val="00156BA9"/>
    <w:rsid w:val="00174FA1"/>
    <w:rsid w:val="00180D32"/>
    <w:rsid w:val="00194052"/>
    <w:rsid w:val="001C326E"/>
    <w:rsid w:val="001D1088"/>
    <w:rsid w:val="001D7ECA"/>
    <w:rsid w:val="001E544A"/>
    <w:rsid w:val="001F4CEB"/>
    <w:rsid w:val="00203DDE"/>
    <w:rsid w:val="002046E9"/>
    <w:rsid w:val="00206CC3"/>
    <w:rsid w:val="00213675"/>
    <w:rsid w:val="002256E4"/>
    <w:rsid w:val="002259EE"/>
    <w:rsid w:val="002432A7"/>
    <w:rsid w:val="00243D23"/>
    <w:rsid w:val="00262BC4"/>
    <w:rsid w:val="00264C17"/>
    <w:rsid w:val="00282FC4"/>
    <w:rsid w:val="0028357A"/>
    <w:rsid w:val="00287478"/>
    <w:rsid w:val="00294956"/>
    <w:rsid w:val="00294BB1"/>
    <w:rsid w:val="0029605A"/>
    <w:rsid w:val="002A27DF"/>
    <w:rsid w:val="002B467D"/>
    <w:rsid w:val="002B71D3"/>
    <w:rsid w:val="002C69DA"/>
    <w:rsid w:val="002D0A10"/>
    <w:rsid w:val="002D6416"/>
    <w:rsid w:val="002D6DDC"/>
    <w:rsid w:val="002D7ED8"/>
    <w:rsid w:val="002E6372"/>
    <w:rsid w:val="002E7766"/>
    <w:rsid w:val="00305C9A"/>
    <w:rsid w:val="00317DD8"/>
    <w:rsid w:val="00322620"/>
    <w:rsid w:val="00333D93"/>
    <w:rsid w:val="00336E5C"/>
    <w:rsid w:val="00342885"/>
    <w:rsid w:val="00344A20"/>
    <w:rsid w:val="00345973"/>
    <w:rsid w:val="00351B21"/>
    <w:rsid w:val="003730E5"/>
    <w:rsid w:val="003735C9"/>
    <w:rsid w:val="00375A78"/>
    <w:rsid w:val="0038048F"/>
    <w:rsid w:val="003860C2"/>
    <w:rsid w:val="00396BA6"/>
    <w:rsid w:val="00397DD0"/>
    <w:rsid w:val="003C0200"/>
    <w:rsid w:val="003D3245"/>
    <w:rsid w:val="003D4F97"/>
    <w:rsid w:val="003E072D"/>
    <w:rsid w:val="003E3786"/>
    <w:rsid w:val="003F775C"/>
    <w:rsid w:val="00400861"/>
    <w:rsid w:val="00405B61"/>
    <w:rsid w:val="00406BF8"/>
    <w:rsid w:val="00411126"/>
    <w:rsid w:val="0041200D"/>
    <w:rsid w:val="00420F57"/>
    <w:rsid w:val="00425687"/>
    <w:rsid w:val="00427D7C"/>
    <w:rsid w:val="00432173"/>
    <w:rsid w:val="0043697D"/>
    <w:rsid w:val="00437505"/>
    <w:rsid w:val="0044494C"/>
    <w:rsid w:val="004467EA"/>
    <w:rsid w:val="004501D5"/>
    <w:rsid w:val="00454381"/>
    <w:rsid w:val="00454A9A"/>
    <w:rsid w:val="00460C63"/>
    <w:rsid w:val="0046292F"/>
    <w:rsid w:val="004730DB"/>
    <w:rsid w:val="00473483"/>
    <w:rsid w:val="004734A5"/>
    <w:rsid w:val="004855BE"/>
    <w:rsid w:val="0049038E"/>
    <w:rsid w:val="004903E1"/>
    <w:rsid w:val="00494C9B"/>
    <w:rsid w:val="004A57AC"/>
    <w:rsid w:val="004A79B5"/>
    <w:rsid w:val="004B47E8"/>
    <w:rsid w:val="004B4FE9"/>
    <w:rsid w:val="004B558A"/>
    <w:rsid w:val="004C5569"/>
    <w:rsid w:val="004C6864"/>
    <w:rsid w:val="004D5E80"/>
    <w:rsid w:val="004D7F3D"/>
    <w:rsid w:val="004E474E"/>
    <w:rsid w:val="004E74B4"/>
    <w:rsid w:val="004F505A"/>
    <w:rsid w:val="005032C3"/>
    <w:rsid w:val="005122A7"/>
    <w:rsid w:val="005264C9"/>
    <w:rsid w:val="00531999"/>
    <w:rsid w:val="0053285E"/>
    <w:rsid w:val="00557553"/>
    <w:rsid w:val="005629C8"/>
    <w:rsid w:val="00572350"/>
    <w:rsid w:val="0057705E"/>
    <w:rsid w:val="005864F3"/>
    <w:rsid w:val="00586ED5"/>
    <w:rsid w:val="00595194"/>
    <w:rsid w:val="005A5E71"/>
    <w:rsid w:val="005B28B6"/>
    <w:rsid w:val="005D06CF"/>
    <w:rsid w:val="005D58BD"/>
    <w:rsid w:val="005D7CA2"/>
    <w:rsid w:val="005E0C37"/>
    <w:rsid w:val="005E2B3C"/>
    <w:rsid w:val="005E2EF6"/>
    <w:rsid w:val="005F4B79"/>
    <w:rsid w:val="00607512"/>
    <w:rsid w:val="00607F7C"/>
    <w:rsid w:val="006335F5"/>
    <w:rsid w:val="00633A4F"/>
    <w:rsid w:val="00640B80"/>
    <w:rsid w:val="00650BC3"/>
    <w:rsid w:val="00657D4B"/>
    <w:rsid w:val="00667A5F"/>
    <w:rsid w:val="00672C6E"/>
    <w:rsid w:val="006804F6"/>
    <w:rsid w:val="00681975"/>
    <w:rsid w:val="00691141"/>
    <w:rsid w:val="00695844"/>
    <w:rsid w:val="00695F60"/>
    <w:rsid w:val="006A4825"/>
    <w:rsid w:val="006C4DB4"/>
    <w:rsid w:val="006C59EE"/>
    <w:rsid w:val="006D02C9"/>
    <w:rsid w:val="006D08BB"/>
    <w:rsid w:val="006D1010"/>
    <w:rsid w:val="006D24C4"/>
    <w:rsid w:val="006E2025"/>
    <w:rsid w:val="006E4A2E"/>
    <w:rsid w:val="006F4D85"/>
    <w:rsid w:val="006F7FC7"/>
    <w:rsid w:val="00710CED"/>
    <w:rsid w:val="0072074B"/>
    <w:rsid w:val="00723D49"/>
    <w:rsid w:val="00730FF8"/>
    <w:rsid w:val="00734C15"/>
    <w:rsid w:val="00735591"/>
    <w:rsid w:val="00736060"/>
    <w:rsid w:val="0073767C"/>
    <w:rsid w:val="00745186"/>
    <w:rsid w:val="00746A35"/>
    <w:rsid w:val="00754400"/>
    <w:rsid w:val="00762565"/>
    <w:rsid w:val="007635EA"/>
    <w:rsid w:val="0077353D"/>
    <w:rsid w:val="00773BEE"/>
    <w:rsid w:val="00787B51"/>
    <w:rsid w:val="00790D3F"/>
    <w:rsid w:val="00791C0A"/>
    <w:rsid w:val="00796720"/>
    <w:rsid w:val="007B05A2"/>
    <w:rsid w:val="007B14B8"/>
    <w:rsid w:val="007B7BAA"/>
    <w:rsid w:val="007C2CBA"/>
    <w:rsid w:val="007C5384"/>
    <w:rsid w:val="007D27D0"/>
    <w:rsid w:val="007D33F1"/>
    <w:rsid w:val="007D3D38"/>
    <w:rsid w:val="007E3C24"/>
    <w:rsid w:val="007F05CD"/>
    <w:rsid w:val="007F3D31"/>
    <w:rsid w:val="008017BA"/>
    <w:rsid w:val="00804ADC"/>
    <w:rsid w:val="008110BE"/>
    <w:rsid w:val="00822C6B"/>
    <w:rsid w:val="00846B2E"/>
    <w:rsid w:val="00847E99"/>
    <w:rsid w:val="00854102"/>
    <w:rsid w:val="008712E0"/>
    <w:rsid w:val="00872A31"/>
    <w:rsid w:val="00884CF6"/>
    <w:rsid w:val="00885A9A"/>
    <w:rsid w:val="00886489"/>
    <w:rsid w:val="00890A63"/>
    <w:rsid w:val="00897DD8"/>
    <w:rsid w:val="008A493B"/>
    <w:rsid w:val="008B0E86"/>
    <w:rsid w:val="008B46D4"/>
    <w:rsid w:val="008B4A5A"/>
    <w:rsid w:val="008C043B"/>
    <w:rsid w:val="008C5F21"/>
    <w:rsid w:val="008D336A"/>
    <w:rsid w:val="008D6B59"/>
    <w:rsid w:val="008E22AF"/>
    <w:rsid w:val="008E73D6"/>
    <w:rsid w:val="008E7BA1"/>
    <w:rsid w:val="008F5855"/>
    <w:rsid w:val="00902745"/>
    <w:rsid w:val="00910DEA"/>
    <w:rsid w:val="00923475"/>
    <w:rsid w:val="00923C0F"/>
    <w:rsid w:val="00924132"/>
    <w:rsid w:val="0093668C"/>
    <w:rsid w:val="0094231D"/>
    <w:rsid w:val="00952F27"/>
    <w:rsid w:val="0095453D"/>
    <w:rsid w:val="00965B3D"/>
    <w:rsid w:val="00974725"/>
    <w:rsid w:val="00975BC5"/>
    <w:rsid w:val="009764F9"/>
    <w:rsid w:val="00976795"/>
    <w:rsid w:val="00986379"/>
    <w:rsid w:val="009B691F"/>
    <w:rsid w:val="009C4537"/>
    <w:rsid w:val="009D65FB"/>
    <w:rsid w:val="009E3B18"/>
    <w:rsid w:val="009E55BD"/>
    <w:rsid w:val="009E67A7"/>
    <w:rsid w:val="009F3F61"/>
    <w:rsid w:val="009F6596"/>
    <w:rsid w:val="00A00833"/>
    <w:rsid w:val="00A01476"/>
    <w:rsid w:val="00A2710A"/>
    <w:rsid w:val="00A361E5"/>
    <w:rsid w:val="00A54D88"/>
    <w:rsid w:val="00A5737E"/>
    <w:rsid w:val="00A60B8A"/>
    <w:rsid w:val="00A723BF"/>
    <w:rsid w:val="00A75D33"/>
    <w:rsid w:val="00A76598"/>
    <w:rsid w:val="00A8507E"/>
    <w:rsid w:val="00AA0020"/>
    <w:rsid w:val="00AA16BE"/>
    <w:rsid w:val="00AB0EF6"/>
    <w:rsid w:val="00AB274E"/>
    <w:rsid w:val="00AC0F7D"/>
    <w:rsid w:val="00AC1D9F"/>
    <w:rsid w:val="00AC2EDE"/>
    <w:rsid w:val="00AC478A"/>
    <w:rsid w:val="00AD0C43"/>
    <w:rsid w:val="00AD429C"/>
    <w:rsid w:val="00AD7D3E"/>
    <w:rsid w:val="00AE38F2"/>
    <w:rsid w:val="00AE695B"/>
    <w:rsid w:val="00AF11DF"/>
    <w:rsid w:val="00AF5307"/>
    <w:rsid w:val="00B072B8"/>
    <w:rsid w:val="00B07D18"/>
    <w:rsid w:val="00B101D2"/>
    <w:rsid w:val="00B10BA4"/>
    <w:rsid w:val="00B124C0"/>
    <w:rsid w:val="00B150E6"/>
    <w:rsid w:val="00B164AD"/>
    <w:rsid w:val="00B22B80"/>
    <w:rsid w:val="00B253C0"/>
    <w:rsid w:val="00B26C3E"/>
    <w:rsid w:val="00B33577"/>
    <w:rsid w:val="00B42B28"/>
    <w:rsid w:val="00B4400E"/>
    <w:rsid w:val="00B51B0B"/>
    <w:rsid w:val="00B534BF"/>
    <w:rsid w:val="00B57D39"/>
    <w:rsid w:val="00B64814"/>
    <w:rsid w:val="00B714E0"/>
    <w:rsid w:val="00B7315F"/>
    <w:rsid w:val="00B84BF9"/>
    <w:rsid w:val="00B85787"/>
    <w:rsid w:val="00B9264C"/>
    <w:rsid w:val="00BB28B5"/>
    <w:rsid w:val="00BB7916"/>
    <w:rsid w:val="00BE2EDC"/>
    <w:rsid w:val="00BE4BE8"/>
    <w:rsid w:val="00BF091D"/>
    <w:rsid w:val="00BF3B6B"/>
    <w:rsid w:val="00BF4E5A"/>
    <w:rsid w:val="00BF6BC5"/>
    <w:rsid w:val="00C00E02"/>
    <w:rsid w:val="00C0127B"/>
    <w:rsid w:val="00C06F61"/>
    <w:rsid w:val="00C16D7C"/>
    <w:rsid w:val="00C253B8"/>
    <w:rsid w:val="00C26422"/>
    <w:rsid w:val="00C4075E"/>
    <w:rsid w:val="00C43DB4"/>
    <w:rsid w:val="00C46B98"/>
    <w:rsid w:val="00C50216"/>
    <w:rsid w:val="00C53170"/>
    <w:rsid w:val="00C53603"/>
    <w:rsid w:val="00C536C2"/>
    <w:rsid w:val="00C539AB"/>
    <w:rsid w:val="00C53B1D"/>
    <w:rsid w:val="00C55850"/>
    <w:rsid w:val="00C631FC"/>
    <w:rsid w:val="00C72F06"/>
    <w:rsid w:val="00C73CDA"/>
    <w:rsid w:val="00C77262"/>
    <w:rsid w:val="00C8350B"/>
    <w:rsid w:val="00C86DD4"/>
    <w:rsid w:val="00C86E2E"/>
    <w:rsid w:val="00C951F0"/>
    <w:rsid w:val="00CA50DE"/>
    <w:rsid w:val="00CC7BF8"/>
    <w:rsid w:val="00CE1A47"/>
    <w:rsid w:val="00CE2B5E"/>
    <w:rsid w:val="00CE7CA1"/>
    <w:rsid w:val="00CF1510"/>
    <w:rsid w:val="00CF1C5B"/>
    <w:rsid w:val="00D04FAF"/>
    <w:rsid w:val="00D0562C"/>
    <w:rsid w:val="00D211D7"/>
    <w:rsid w:val="00D3108D"/>
    <w:rsid w:val="00D36B2A"/>
    <w:rsid w:val="00D405BE"/>
    <w:rsid w:val="00D40A08"/>
    <w:rsid w:val="00D456E5"/>
    <w:rsid w:val="00D45DA3"/>
    <w:rsid w:val="00D6110A"/>
    <w:rsid w:val="00D62D52"/>
    <w:rsid w:val="00D758AD"/>
    <w:rsid w:val="00D778D9"/>
    <w:rsid w:val="00D77B94"/>
    <w:rsid w:val="00D833E2"/>
    <w:rsid w:val="00DA7202"/>
    <w:rsid w:val="00DB3428"/>
    <w:rsid w:val="00DC0411"/>
    <w:rsid w:val="00DC4D8B"/>
    <w:rsid w:val="00DF09A0"/>
    <w:rsid w:val="00DF3281"/>
    <w:rsid w:val="00DF7AF0"/>
    <w:rsid w:val="00DF7D0C"/>
    <w:rsid w:val="00E04FC5"/>
    <w:rsid w:val="00E109EC"/>
    <w:rsid w:val="00E208AC"/>
    <w:rsid w:val="00E24705"/>
    <w:rsid w:val="00E312D9"/>
    <w:rsid w:val="00E37EA3"/>
    <w:rsid w:val="00E41F2C"/>
    <w:rsid w:val="00E62204"/>
    <w:rsid w:val="00E63488"/>
    <w:rsid w:val="00E64A70"/>
    <w:rsid w:val="00E67B58"/>
    <w:rsid w:val="00E83184"/>
    <w:rsid w:val="00EA2360"/>
    <w:rsid w:val="00EA54A4"/>
    <w:rsid w:val="00EA671E"/>
    <w:rsid w:val="00EB61A7"/>
    <w:rsid w:val="00EC0EB3"/>
    <w:rsid w:val="00EC489F"/>
    <w:rsid w:val="00EC6783"/>
    <w:rsid w:val="00EC7105"/>
    <w:rsid w:val="00ED076C"/>
    <w:rsid w:val="00ED0D02"/>
    <w:rsid w:val="00EE1A91"/>
    <w:rsid w:val="00EE1DE3"/>
    <w:rsid w:val="00EE53F0"/>
    <w:rsid w:val="00EF2B47"/>
    <w:rsid w:val="00EF37AE"/>
    <w:rsid w:val="00EF6B6B"/>
    <w:rsid w:val="00EF6ED8"/>
    <w:rsid w:val="00EF79A1"/>
    <w:rsid w:val="00F05ADE"/>
    <w:rsid w:val="00F07960"/>
    <w:rsid w:val="00F11B3A"/>
    <w:rsid w:val="00F140C5"/>
    <w:rsid w:val="00F2238D"/>
    <w:rsid w:val="00F270C0"/>
    <w:rsid w:val="00F31B24"/>
    <w:rsid w:val="00F369AA"/>
    <w:rsid w:val="00F4491E"/>
    <w:rsid w:val="00F44CD3"/>
    <w:rsid w:val="00F45226"/>
    <w:rsid w:val="00F51484"/>
    <w:rsid w:val="00F52668"/>
    <w:rsid w:val="00F56BE1"/>
    <w:rsid w:val="00F73D6D"/>
    <w:rsid w:val="00F76F0B"/>
    <w:rsid w:val="00F77FC7"/>
    <w:rsid w:val="00F8014A"/>
    <w:rsid w:val="00F83AB9"/>
    <w:rsid w:val="00F841A1"/>
    <w:rsid w:val="00F87147"/>
    <w:rsid w:val="00F96127"/>
    <w:rsid w:val="00F96E57"/>
    <w:rsid w:val="00FB3CCE"/>
    <w:rsid w:val="00FC21F5"/>
    <w:rsid w:val="00FC685A"/>
    <w:rsid w:val="00FD1AB7"/>
    <w:rsid w:val="00FE6636"/>
    <w:rsid w:val="00FF1C8F"/>
    <w:rsid w:val="00FF4378"/>
    <w:rsid w:val="00FF76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19F1FCC4"/>
  <w15:docId w15:val="{A6CE05AE-240B-164E-AF40-01ADFB7D2A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8B4A5A"/>
    <w:pPr>
      <w:spacing w:after="0" w:line="240" w:lineRule="auto"/>
    </w:pPr>
    <w:rPr>
      <w:rFonts w:ascii="Arial Narrow" w:hAnsi="Arial Narrow"/>
      <w:sz w:val="18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6F7FC7"/>
    <w:pPr>
      <w:keepNext/>
      <w:keepLines/>
      <w:numPr>
        <w:numId w:val="17"/>
      </w:numPr>
      <w:spacing w:before="480" w:after="120"/>
      <w:ind w:left="720" w:hanging="720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berschrift2">
    <w:name w:val="heading 2"/>
    <w:basedOn w:val="berschrift1"/>
    <w:next w:val="Standard"/>
    <w:link w:val="berschrift2Zchn"/>
    <w:uiPriority w:val="9"/>
    <w:unhideWhenUsed/>
    <w:qFormat/>
    <w:rsid w:val="00745186"/>
    <w:pPr>
      <w:numPr>
        <w:ilvl w:val="1"/>
      </w:numPr>
      <w:spacing w:before="280"/>
      <w:ind w:left="720" w:hanging="720"/>
      <w:outlineLvl w:val="1"/>
    </w:pPr>
    <w:rPr>
      <w:bCs w:val="0"/>
      <w:sz w:val="22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745186"/>
    <w:pPr>
      <w:keepNext/>
      <w:keepLines/>
      <w:numPr>
        <w:ilvl w:val="2"/>
        <w:numId w:val="17"/>
      </w:numPr>
      <w:spacing w:before="280" w:after="120"/>
      <w:outlineLvl w:val="2"/>
    </w:pPr>
    <w:rPr>
      <w:rFonts w:eastAsiaTheme="majorEastAsia" w:cstheme="majorBidi"/>
      <w:b/>
      <w:bCs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633A4F"/>
    <w:pPr>
      <w:keepNext/>
      <w:keepLines/>
      <w:numPr>
        <w:ilvl w:val="3"/>
        <w:numId w:val="17"/>
      </w:numPr>
      <w:ind w:left="737" w:hanging="737"/>
      <w:outlineLvl w:val="3"/>
    </w:pPr>
    <w:rPr>
      <w:rFonts w:eastAsiaTheme="majorEastAsia" w:cstheme="majorBidi"/>
      <w:b/>
      <w:bCs/>
      <w:iCs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405B61"/>
    <w:pPr>
      <w:keepNext/>
      <w:keepLines/>
      <w:numPr>
        <w:ilvl w:val="4"/>
        <w:numId w:val="17"/>
      </w:numPr>
      <w:spacing w:before="200"/>
      <w:outlineLvl w:val="4"/>
    </w:pPr>
    <w:rPr>
      <w:rFonts w:eastAsiaTheme="majorEastAsia" w:cstheme="majorBidi"/>
      <w:b/>
      <w:color w:val="000000" w:themeColor="text1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405B61"/>
    <w:pPr>
      <w:keepNext/>
      <w:keepLines/>
      <w:numPr>
        <w:ilvl w:val="5"/>
        <w:numId w:val="17"/>
      </w:numPr>
      <w:spacing w:before="200"/>
      <w:outlineLvl w:val="5"/>
    </w:pPr>
    <w:rPr>
      <w:rFonts w:eastAsiaTheme="majorEastAsia" w:cstheme="majorBidi"/>
      <w:i/>
      <w:iCs/>
      <w:color w:val="000000" w:themeColor="text1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E2EDC"/>
    <w:pPr>
      <w:keepNext/>
      <w:keepLines/>
      <w:numPr>
        <w:ilvl w:val="6"/>
        <w:numId w:val="17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E2EDC"/>
    <w:pPr>
      <w:keepNext/>
      <w:keepLines/>
      <w:numPr>
        <w:ilvl w:val="7"/>
        <w:numId w:val="17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E2EDC"/>
    <w:pPr>
      <w:keepNext/>
      <w:keepLines/>
      <w:numPr>
        <w:ilvl w:val="8"/>
        <w:numId w:val="17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884CF6"/>
    <w:rPr>
      <w:color w:val="80808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84CF6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84CF6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A7659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76598"/>
    <w:rPr>
      <w:rFonts w:ascii="Arial" w:hAnsi="Arial"/>
    </w:rPr>
  </w:style>
  <w:style w:type="paragraph" w:styleId="Fuzeile">
    <w:name w:val="footer"/>
    <w:basedOn w:val="Standard"/>
    <w:link w:val="FuzeileZchn"/>
    <w:uiPriority w:val="99"/>
    <w:unhideWhenUsed/>
    <w:rsid w:val="00CC7BF8"/>
    <w:pPr>
      <w:tabs>
        <w:tab w:val="center" w:pos="4536"/>
        <w:tab w:val="right" w:pos="9072"/>
      </w:tabs>
    </w:pPr>
    <w:rPr>
      <w:sz w:val="16"/>
    </w:rPr>
  </w:style>
  <w:style w:type="character" w:customStyle="1" w:styleId="FuzeileZchn">
    <w:name w:val="Fußzeile Zchn"/>
    <w:basedOn w:val="Absatz-Standardschriftart"/>
    <w:link w:val="Fuzeile"/>
    <w:uiPriority w:val="99"/>
    <w:rsid w:val="00CC7BF8"/>
    <w:rPr>
      <w:rFonts w:ascii="Arial" w:hAnsi="Arial"/>
      <w:sz w:val="16"/>
    </w:rPr>
  </w:style>
  <w:style w:type="table" w:styleId="Tabellenraster">
    <w:name w:val="Table Grid"/>
    <w:basedOn w:val="NormaleTabelle"/>
    <w:uiPriority w:val="59"/>
    <w:rsid w:val="001149D2"/>
    <w:pPr>
      <w:keepNext/>
      <w:spacing w:after="0" w:line="280" w:lineRule="atLeast"/>
    </w:pPr>
    <w:rPr>
      <w:rFonts w:ascii="Arial" w:eastAsia="Times New Roman" w:hAnsi="Arial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paragraph" w:styleId="Anrede">
    <w:name w:val="Salutation"/>
    <w:basedOn w:val="Standard"/>
    <w:next w:val="Standard"/>
    <w:link w:val="AnredeZchn"/>
    <w:uiPriority w:val="99"/>
    <w:rsid w:val="007C2CBA"/>
    <w:pPr>
      <w:spacing w:before="260" w:after="260"/>
    </w:pPr>
  </w:style>
  <w:style w:type="character" w:customStyle="1" w:styleId="AnredeZchn">
    <w:name w:val="Anrede Zchn"/>
    <w:basedOn w:val="Absatz-Standardschriftart"/>
    <w:link w:val="Anrede"/>
    <w:uiPriority w:val="99"/>
    <w:rsid w:val="007C2CBA"/>
    <w:rPr>
      <w:rFonts w:ascii="Arial" w:hAnsi="Arial"/>
    </w:rPr>
  </w:style>
  <w:style w:type="paragraph" w:styleId="Unterschrift">
    <w:name w:val="Signature"/>
    <w:basedOn w:val="Standard"/>
    <w:link w:val="UnterschriftZchn"/>
    <w:uiPriority w:val="99"/>
    <w:rsid w:val="007C2CBA"/>
    <w:pPr>
      <w:spacing w:before="780"/>
    </w:pPr>
  </w:style>
  <w:style w:type="character" w:customStyle="1" w:styleId="UnterschriftZchn">
    <w:name w:val="Unterschrift Zchn"/>
    <w:basedOn w:val="Absatz-Standardschriftart"/>
    <w:link w:val="Unterschrift"/>
    <w:uiPriority w:val="99"/>
    <w:rsid w:val="007C2CBA"/>
    <w:rPr>
      <w:rFonts w:ascii="Arial" w:hAnsi="Arial"/>
    </w:rPr>
  </w:style>
  <w:style w:type="paragraph" w:styleId="Datum">
    <w:name w:val="Date"/>
    <w:basedOn w:val="Standard"/>
    <w:next w:val="Standard"/>
    <w:link w:val="DatumZchn"/>
    <w:uiPriority w:val="99"/>
    <w:rsid w:val="0005534A"/>
    <w:pPr>
      <w:spacing w:before="1340" w:after="520"/>
    </w:pPr>
  </w:style>
  <w:style w:type="character" w:customStyle="1" w:styleId="DatumZchn">
    <w:name w:val="Datum Zchn"/>
    <w:basedOn w:val="Absatz-Standardschriftart"/>
    <w:link w:val="Datum"/>
    <w:uiPriority w:val="99"/>
    <w:rsid w:val="0005534A"/>
    <w:rPr>
      <w:rFonts w:ascii="Arial" w:hAnsi="Arial"/>
    </w:rPr>
  </w:style>
  <w:style w:type="paragraph" w:styleId="Gruformel">
    <w:name w:val="Closing"/>
    <w:basedOn w:val="Standard"/>
    <w:link w:val="GruformelZchn"/>
    <w:uiPriority w:val="99"/>
    <w:rsid w:val="000F7F62"/>
    <w:pPr>
      <w:spacing w:before="520"/>
    </w:pPr>
  </w:style>
  <w:style w:type="character" w:customStyle="1" w:styleId="GruformelZchn">
    <w:name w:val="Grußformel Zchn"/>
    <w:basedOn w:val="Absatz-Standardschriftart"/>
    <w:link w:val="Gruformel"/>
    <w:uiPriority w:val="99"/>
    <w:rsid w:val="000F7F62"/>
    <w:rPr>
      <w:rFonts w:ascii="Arial" w:hAnsi="Arial"/>
    </w:rPr>
  </w:style>
  <w:style w:type="paragraph" w:styleId="Titel">
    <w:name w:val="Title"/>
    <w:basedOn w:val="Standard"/>
    <w:next w:val="Standard"/>
    <w:link w:val="TitelZchn"/>
    <w:uiPriority w:val="10"/>
    <w:qFormat/>
    <w:rsid w:val="004467EA"/>
    <w:pPr>
      <w:spacing w:before="60"/>
      <w:contextualSpacing/>
    </w:pPr>
    <w:rPr>
      <w:rFonts w:ascii="Arial" w:eastAsiaTheme="majorEastAsia" w:hAnsi="Arial" w:cstheme="majorBidi"/>
      <w:b/>
      <w:spacing w:val="5"/>
      <w:kern w:val="28"/>
      <w:sz w:val="24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4467EA"/>
    <w:rPr>
      <w:rFonts w:ascii="Arial" w:eastAsiaTheme="majorEastAsia" w:hAnsi="Arial" w:cstheme="majorBidi"/>
      <w:b/>
      <w:spacing w:val="5"/>
      <w:kern w:val="28"/>
      <w:sz w:val="24"/>
      <w:szCs w:val="52"/>
    </w:rPr>
  </w:style>
  <w:style w:type="paragraph" w:styleId="Listenabsatz">
    <w:name w:val="List Paragraph"/>
    <w:basedOn w:val="Standard"/>
    <w:uiPriority w:val="34"/>
    <w:rsid w:val="00572350"/>
    <w:pPr>
      <w:numPr>
        <w:numId w:val="7"/>
      </w:numPr>
      <w:ind w:left="567" w:hanging="567"/>
      <w:contextualSpacing/>
    </w:pPr>
  </w:style>
  <w:style w:type="paragraph" w:styleId="Funotentext">
    <w:name w:val="footnote text"/>
    <w:basedOn w:val="Standard"/>
    <w:link w:val="FunotentextZchn"/>
    <w:uiPriority w:val="99"/>
    <w:unhideWhenUsed/>
    <w:rsid w:val="00C53603"/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rsid w:val="00C53603"/>
    <w:rPr>
      <w:rFonts w:ascii="Arial" w:hAnsi="Arial"/>
      <w:sz w:val="16"/>
      <w:szCs w:val="20"/>
    </w:rPr>
  </w:style>
  <w:style w:type="character" w:styleId="Funotenzeichen">
    <w:name w:val="footnote reference"/>
    <w:basedOn w:val="Absatz-Standardschriftart"/>
    <w:uiPriority w:val="99"/>
    <w:unhideWhenUsed/>
    <w:rsid w:val="00974725"/>
    <w:rPr>
      <w:sz w:val="22"/>
      <w:vertAlign w:val="superscript"/>
    </w:rPr>
  </w:style>
  <w:style w:type="paragraph" w:styleId="Aufzhlungszeichen">
    <w:name w:val="List Bullet"/>
    <w:basedOn w:val="Standard"/>
    <w:uiPriority w:val="99"/>
    <w:rsid w:val="00DF7D0C"/>
    <w:pPr>
      <w:contextualSpacing/>
    </w:pPr>
  </w:style>
  <w:style w:type="paragraph" w:styleId="Aufzhlungszeichen2">
    <w:name w:val="List Bullet 2"/>
    <w:basedOn w:val="Standard"/>
    <w:uiPriority w:val="99"/>
    <w:rsid w:val="00DF7D0C"/>
    <w:pPr>
      <w:tabs>
        <w:tab w:val="left" w:pos="1134"/>
      </w:tabs>
      <w:contextualSpacing/>
    </w:pPr>
  </w:style>
  <w:style w:type="paragraph" w:styleId="Aufzhlungszeichen3">
    <w:name w:val="List Bullet 3"/>
    <w:basedOn w:val="Standard"/>
    <w:uiPriority w:val="99"/>
    <w:rsid w:val="00DF7D0C"/>
    <w:pPr>
      <w:contextualSpacing/>
    </w:pPr>
  </w:style>
  <w:style w:type="character" w:styleId="Hyperlink">
    <w:name w:val="Hyperlink"/>
    <w:basedOn w:val="Absatz-Standardschriftart"/>
    <w:uiPriority w:val="99"/>
    <w:unhideWhenUsed/>
    <w:rsid w:val="00405B61"/>
    <w:rPr>
      <w:color w:val="000000" w:themeColor="text1"/>
      <w:u w:val="none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9E67A7"/>
    <w:pPr>
      <w:numPr>
        <w:ilvl w:val="1"/>
      </w:numPr>
      <w:spacing w:before="0"/>
    </w:pPr>
    <w:rPr>
      <w:b w:val="0"/>
      <w:iCs/>
      <w:spacing w:val="15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9E67A7"/>
    <w:rPr>
      <w:rFonts w:ascii="Arial" w:eastAsiaTheme="majorEastAsia" w:hAnsi="Arial" w:cstheme="majorBidi"/>
      <w:iCs/>
      <w:spacing w:val="15"/>
      <w:kern w:val="28"/>
      <w:sz w:val="28"/>
      <w:szCs w:val="24"/>
    </w:rPr>
  </w:style>
  <w:style w:type="paragraph" w:customStyle="1" w:styleId="Verfasser">
    <w:name w:val="Verfasser"/>
    <w:basedOn w:val="Standard"/>
    <w:next w:val="Standard"/>
    <w:rsid w:val="00AC0F7D"/>
    <w:pPr>
      <w:spacing w:before="600"/>
      <w:contextualSpacing/>
    </w:pPr>
  </w:style>
  <w:style w:type="paragraph" w:customStyle="1" w:styleId="Copyright">
    <w:name w:val="Copyright"/>
    <w:basedOn w:val="Standard"/>
    <w:rsid w:val="009E67A7"/>
    <w:pPr>
      <w:keepNext/>
    </w:pPr>
    <w:rPr>
      <w:rFonts w:eastAsia="Times New Roman" w:cs="Times New Roman"/>
      <w:sz w:val="16"/>
      <w:szCs w:val="24"/>
      <w:lang w:eastAsia="de-CH"/>
    </w:rPr>
  </w:style>
  <w:style w:type="character" w:customStyle="1" w:styleId="Tabelle-Text">
    <w:name w:val="Tabelle - Text"/>
    <w:basedOn w:val="Absatz-Standardschriftart"/>
    <w:rsid w:val="009E67A7"/>
    <w:rPr>
      <w:rFonts w:ascii="Arial" w:hAnsi="Arial" w:cs="Times New Roman"/>
      <w:color w:val="auto"/>
      <w:sz w:val="22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6F7FC7"/>
    <w:rPr>
      <w:rFonts w:ascii="Arial" w:eastAsiaTheme="majorEastAsia" w:hAnsi="Arial" w:cstheme="majorBidi"/>
      <w:b/>
      <w:bCs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745186"/>
    <w:rPr>
      <w:rFonts w:ascii="Arial" w:eastAsiaTheme="majorEastAsia" w:hAnsi="Arial" w:cstheme="majorBidi"/>
      <w:b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745186"/>
    <w:rPr>
      <w:rFonts w:ascii="Arial" w:eastAsiaTheme="majorEastAsia" w:hAnsi="Arial" w:cstheme="majorBidi"/>
      <w:b/>
      <w:bCs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633A4F"/>
    <w:rPr>
      <w:rFonts w:ascii="Arial" w:eastAsiaTheme="majorEastAsia" w:hAnsi="Arial" w:cstheme="majorBidi"/>
      <w:b/>
      <w:bCs/>
      <w:iCs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DF7D0C"/>
    <w:pPr>
      <w:spacing w:line="276" w:lineRule="auto"/>
      <w:outlineLvl w:val="9"/>
    </w:pPr>
    <w:rPr>
      <w:lang w:eastAsia="de-CH"/>
    </w:rPr>
  </w:style>
  <w:style w:type="paragraph" w:styleId="Verzeichnis1">
    <w:name w:val="toc 1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  <w:rPr>
      <w:noProof/>
    </w:rPr>
  </w:style>
  <w:style w:type="paragraph" w:styleId="Verzeichnis2">
    <w:name w:val="toc 2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paragraph" w:styleId="Verzeichnis3">
    <w:name w:val="toc 3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numbering" w:customStyle="1" w:styleId="FHNWAufzhlung">
    <w:name w:val="FHNW Aufzählung"/>
    <w:uiPriority w:val="99"/>
    <w:rsid w:val="00DF7D0C"/>
    <w:pPr>
      <w:numPr>
        <w:numId w:val="15"/>
      </w:numPr>
    </w:pPr>
  </w:style>
  <w:style w:type="character" w:customStyle="1" w:styleId="berschrift5Zchn">
    <w:name w:val="Überschrift 5 Zchn"/>
    <w:basedOn w:val="Absatz-Standardschriftart"/>
    <w:link w:val="berschrift5"/>
    <w:uiPriority w:val="9"/>
    <w:rsid w:val="00405B61"/>
    <w:rPr>
      <w:rFonts w:ascii="Arial" w:eastAsiaTheme="majorEastAsia" w:hAnsi="Arial" w:cstheme="majorBidi"/>
      <w:b/>
      <w:color w:val="000000" w:themeColor="text1"/>
    </w:rPr>
  </w:style>
  <w:style w:type="paragraph" w:styleId="Aufzhlungszeichen4">
    <w:name w:val="List Bullet 4"/>
    <w:basedOn w:val="Standard"/>
    <w:uiPriority w:val="99"/>
    <w:semiHidden/>
    <w:unhideWhenUsed/>
    <w:rsid w:val="00DF7D0C"/>
    <w:pPr>
      <w:contextualSpacing/>
    </w:pPr>
  </w:style>
  <w:style w:type="paragraph" w:styleId="Aufzhlungszeichen5">
    <w:name w:val="List Bullet 5"/>
    <w:basedOn w:val="Standard"/>
    <w:uiPriority w:val="99"/>
    <w:semiHidden/>
    <w:unhideWhenUsed/>
    <w:rsid w:val="00DF7D0C"/>
    <w:pPr>
      <w:contextualSpacing/>
    </w:p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405B61"/>
    <w:rPr>
      <w:rFonts w:ascii="Arial" w:eastAsiaTheme="majorEastAsia" w:hAnsi="Arial" w:cstheme="majorBidi"/>
      <w:i/>
      <w:iCs/>
      <w:color w:val="000000" w:themeColor="text1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E2ED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rsid w:val="00F2238D"/>
    <w:pPr>
      <w:spacing w:before="120" w:after="200"/>
    </w:pPr>
    <w:rPr>
      <w:bCs/>
      <w:sz w:val="16"/>
      <w:szCs w:val="18"/>
    </w:rPr>
  </w:style>
  <w:style w:type="paragraph" w:styleId="Abbildungsverzeichnis">
    <w:name w:val="table of figures"/>
    <w:basedOn w:val="Standard"/>
    <w:next w:val="Standard"/>
    <w:uiPriority w:val="99"/>
    <w:unhideWhenUsed/>
    <w:rsid w:val="00595194"/>
    <w:pPr>
      <w:tabs>
        <w:tab w:val="right" w:pos="9356"/>
      </w:tabs>
    </w:pPr>
  </w:style>
  <w:style w:type="character" w:styleId="Fett">
    <w:name w:val="Strong"/>
    <w:basedOn w:val="Absatz-Standardschriftart"/>
    <w:uiPriority w:val="22"/>
    <w:qFormat/>
    <w:rsid w:val="008110BE"/>
    <w:rPr>
      <w:b/>
      <w:bCs/>
    </w:rPr>
  </w:style>
  <w:style w:type="character" w:styleId="Seitenzahl">
    <w:name w:val="page number"/>
    <w:basedOn w:val="Absatz-Standardschriftart"/>
    <w:uiPriority w:val="99"/>
    <w:semiHidden/>
    <w:unhideWhenUsed/>
    <w:rsid w:val="001C326E"/>
  </w:style>
  <w:style w:type="table" w:customStyle="1" w:styleId="TableNormal">
    <w:name w:val="Table Normal"/>
    <w:uiPriority w:val="2"/>
    <w:semiHidden/>
    <w:unhideWhenUsed/>
    <w:qFormat/>
    <w:rsid w:val="008E7BA1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erarbeitung">
    <w:name w:val="Revision"/>
    <w:hidden/>
    <w:uiPriority w:val="99"/>
    <w:semiHidden/>
    <w:rsid w:val="00294956"/>
    <w:pPr>
      <w:spacing w:after="0" w:line="240" w:lineRule="auto"/>
    </w:pPr>
    <w:rPr>
      <w:rFonts w:ascii="Arial Narrow" w:hAnsi="Arial Narrow"/>
      <w:sz w:val="18"/>
    </w:rPr>
  </w:style>
  <w:style w:type="table" w:customStyle="1" w:styleId="Tabellenraster1">
    <w:name w:val="Tabellenraster1"/>
    <w:basedOn w:val="NormaleTabelle"/>
    <w:next w:val="Tabellenraster"/>
    <w:uiPriority w:val="59"/>
    <w:rsid w:val="00FB3CCE"/>
    <w:pPr>
      <w:keepNext/>
      <w:spacing w:after="0" w:line="280" w:lineRule="atLeast"/>
    </w:pPr>
    <w:rPr>
      <w:rFonts w:ascii="Arial" w:eastAsia="Times New Roman" w:hAnsi="Arial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536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glossaryDocument" Target="glossary/document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4D736CC7C4764DF183B4F3896CD4F5F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BA3B12D-3725-420A-BFA9-4338B06A4B0F}"/>
      </w:docPartPr>
      <w:docPartBody>
        <w:p w:rsidR="00AE5135" w:rsidRDefault="0085017C" w:rsidP="0085017C">
          <w:pPr>
            <w:pStyle w:val="4D736CC7C4764DF183B4F3896CD4F5F0"/>
          </w:pPr>
          <w:r w:rsidRPr="00111C45">
            <w:rPr>
              <w:rStyle w:val="Platzhaltertext"/>
            </w:rPr>
            <w:t>Text eingeben.</w:t>
          </w:r>
        </w:p>
      </w:docPartBody>
    </w:docPart>
    <w:docPart>
      <w:docPartPr>
        <w:name w:val="083DEC765EB849BE935A7827431CB1B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D1C5665-4D88-4257-818B-9B2ED7B7066B}"/>
      </w:docPartPr>
      <w:docPartBody>
        <w:p w:rsidR="00AE5135" w:rsidRDefault="0085017C" w:rsidP="0085017C">
          <w:pPr>
            <w:pStyle w:val="083DEC765EB849BE935A7827431CB1BF"/>
          </w:pPr>
          <w:r w:rsidRPr="00111C45">
            <w:rPr>
              <w:rStyle w:val="Platzhaltertext"/>
            </w:rPr>
            <w:t>TT.MM.JJJJ</w:t>
          </w:r>
        </w:p>
      </w:docPartBody>
    </w:docPart>
    <w:docPart>
      <w:docPartPr>
        <w:name w:val="37A81DE497D141D785157CFF5E652DE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6908A92-EF51-480F-9A8E-B43F50829A9C}"/>
      </w:docPartPr>
      <w:docPartBody>
        <w:p w:rsidR="00AE5135" w:rsidRDefault="0085017C" w:rsidP="0085017C">
          <w:pPr>
            <w:pStyle w:val="37A81DE497D141D785157CFF5E652DEE"/>
          </w:pPr>
          <w:r w:rsidRPr="00111C45">
            <w:rPr>
              <w:rStyle w:val="Platzhaltertext"/>
            </w:rPr>
            <w:t>Text eingeben.</w:t>
          </w:r>
        </w:p>
      </w:docPartBody>
    </w:docPart>
    <w:docPart>
      <w:docPartPr>
        <w:name w:val="C7114D96F4D6F646A3AEE01877F69CB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E6EBBC4-2D0E-684E-B635-4BF7A67502D9}"/>
      </w:docPartPr>
      <w:docPartBody>
        <w:p w:rsidR="008868B7" w:rsidRDefault="0085017C" w:rsidP="0085017C">
          <w:pPr>
            <w:pStyle w:val="C7114D96F4D6F646A3AEE01877F69CBF1"/>
          </w:pPr>
          <w:r w:rsidRPr="00AF5307">
            <w:rPr>
              <w:rStyle w:val="Platzhaltertext"/>
              <w:rFonts w:ascii="Arial" w:hAnsi="Arial" w:cs="Arial"/>
            </w:rPr>
            <w:t>Text eingeben</w:t>
          </w:r>
        </w:p>
      </w:docPartBody>
    </w:docPart>
    <w:docPart>
      <w:docPartPr>
        <w:name w:val="816C2A498AF855459FFCAF8FD725ED4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E6D518F-B361-D742-BCD7-9AB6A850F2A3}"/>
      </w:docPartPr>
      <w:docPartBody>
        <w:p w:rsidR="008868B7" w:rsidRDefault="0085017C" w:rsidP="0085017C">
          <w:pPr>
            <w:pStyle w:val="816C2A498AF855459FFCAF8FD725ED491"/>
          </w:pPr>
          <w:r w:rsidRPr="00AF5307">
            <w:rPr>
              <w:rStyle w:val="Platzhaltertext"/>
              <w:rFonts w:ascii="Arial" w:hAnsi="Arial" w:cs="Arial"/>
            </w:rPr>
            <w:t>TT.MM.JJJJ</w:t>
          </w:r>
        </w:p>
      </w:docPartBody>
    </w:docPart>
    <w:docPart>
      <w:docPartPr>
        <w:name w:val="70D178562405F14FA28B3F1A12FF1AF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E2A9967-896B-6F45-9D35-243404C8B90E}"/>
      </w:docPartPr>
      <w:docPartBody>
        <w:p w:rsidR="0085017C" w:rsidRDefault="0085017C" w:rsidP="0085017C">
          <w:pPr>
            <w:pStyle w:val="70D178562405F14FA28B3F1A12FF1AF11"/>
          </w:pPr>
          <w:r>
            <w:rPr>
              <w:rStyle w:val="Platzhaltertext"/>
            </w:rPr>
            <w:t>Name/Vorname</w:t>
          </w:r>
        </w:p>
      </w:docPartBody>
    </w:docPart>
    <w:docPart>
      <w:docPartPr>
        <w:name w:val="F47A6F0A9EA94BD38B3F04C108E26A9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6866BB6-9E43-43C5-81AC-EAC224773802}"/>
      </w:docPartPr>
      <w:docPartBody>
        <w:p w:rsidR="007C4119" w:rsidRDefault="0085017C" w:rsidP="0085017C">
          <w:pPr>
            <w:pStyle w:val="F47A6F0A9EA94BD38B3F04C108E26A991"/>
          </w:pPr>
          <w:r>
            <w:rPr>
              <w:rStyle w:val="Platzhaltertext"/>
            </w:rPr>
            <w:t>Name/Vorname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439C"/>
    <w:rsid w:val="00090A19"/>
    <w:rsid w:val="000E230E"/>
    <w:rsid w:val="000F59C5"/>
    <w:rsid w:val="00151CC5"/>
    <w:rsid w:val="0016416D"/>
    <w:rsid w:val="001F65F0"/>
    <w:rsid w:val="002232DE"/>
    <w:rsid w:val="00225BC7"/>
    <w:rsid w:val="003462BC"/>
    <w:rsid w:val="0036098C"/>
    <w:rsid w:val="003855D8"/>
    <w:rsid w:val="003A4651"/>
    <w:rsid w:val="003A4698"/>
    <w:rsid w:val="003B3E2C"/>
    <w:rsid w:val="003E5719"/>
    <w:rsid w:val="004027E2"/>
    <w:rsid w:val="00405DDF"/>
    <w:rsid w:val="00410968"/>
    <w:rsid w:val="00475133"/>
    <w:rsid w:val="00480F63"/>
    <w:rsid w:val="004940C9"/>
    <w:rsid w:val="004D60F2"/>
    <w:rsid w:val="00546785"/>
    <w:rsid w:val="00573F88"/>
    <w:rsid w:val="005875E8"/>
    <w:rsid w:val="005E764D"/>
    <w:rsid w:val="005F73D8"/>
    <w:rsid w:val="006707B5"/>
    <w:rsid w:val="00687428"/>
    <w:rsid w:val="0069151B"/>
    <w:rsid w:val="0069439C"/>
    <w:rsid w:val="00715690"/>
    <w:rsid w:val="0077788B"/>
    <w:rsid w:val="007C07A4"/>
    <w:rsid w:val="007C4119"/>
    <w:rsid w:val="0085017C"/>
    <w:rsid w:val="00853E06"/>
    <w:rsid w:val="008868B7"/>
    <w:rsid w:val="008B3C4B"/>
    <w:rsid w:val="0093105B"/>
    <w:rsid w:val="00A50B44"/>
    <w:rsid w:val="00AE5135"/>
    <w:rsid w:val="00AF247A"/>
    <w:rsid w:val="00B5252B"/>
    <w:rsid w:val="00B75605"/>
    <w:rsid w:val="00BE2307"/>
    <w:rsid w:val="00BF4F00"/>
    <w:rsid w:val="00C20246"/>
    <w:rsid w:val="00C356E0"/>
    <w:rsid w:val="00C527B3"/>
    <w:rsid w:val="00C806FA"/>
    <w:rsid w:val="00C909D5"/>
    <w:rsid w:val="00C9623B"/>
    <w:rsid w:val="00D03AF0"/>
    <w:rsid w:val="00D57A92"/>
    <w:rsid w:val="00D76855"/>
    <w:rsid w:val="00D80226"/>
    <w:rsid w:val="00DA0508"/>
    <w:rsid w:val="00DA3766"/>
    <w:rsid w:val="00DB5C2A"/>
    <w:rsid w:val="00E31027"/>
    <w:rsid w:val="00E5295B"/>
    <w:rsid w:val="00E65213"/>
    <w:rsid w:val="00F542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de-CH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85017C"/>
    <w:rPr>
      <w:color w:val="808080"/>
    </w:rPr>
  </w:style>
  <w:style w:type="paragraph" w:customStyle="1" w:styleId="70D178562405F14FA28B3F1A12FF1AF11">
    <w:name w:val="70D178562405F14FA28B3F1A12FF1AF11"/>
    <w:rsid w:val="0085017C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4D736CC7C4764DF183B4F3896CD4F5F0">
    <w:name w:val="4D736CC7C4764DF183B4F3896CD4F5F0"/>
    <w:rsid w:val="0085017C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083DEC765EB849BE935A7827431CB1BF">
    <w:name w:val="083DEC765EB849BE935A7827431CB1BF"/>
    <w:rsid w:val="0085017C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F47A6F0A9EA94BD38B3F04C108E26A991">
    <w:name w:val="F47A6F0A9EA94BD38B3F04C108E26A991"/>
    <w:rsid w:val="0085017C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37A81DE497D141D785157CFF5E652DEE">
    <w:name w:val="37A81DE497D141D785157CFF5E652DEE"/>
    <w:rsid w:val="0085017C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C7114D96F4D6F646A3AEE01877F69CBF1">
    <w:name w:val="C7114D96F4D6F646A3AEE01877F69CBF1"/>
    <w:rsid w:val="0085017C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816C2A498AF855459FFCAF8FD725ED491">
    <w:name w:val="816C2A498AF855459FFCAF8FD725ED491"/>
    <w:rsid w:val="0085017C"/>
    <w:rPr>
      <w:rFonts w:ascii="Arial Narrow" w:eastAsiaTheme="minorHAnsi" w:hAnsi="Arial Narrow"/>
      <w:sz w:val="18"/>
      <w:szCs w:val="22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Larissa">
  <a:themeElements>
    <a:clrScheme name="FHNW">
      <a:dk1>
        <a:srgbClr val="000000"/>
      </a:dk1>
      <a:lt1>
        <a:srgbClr val="FFFFFF"/>
      </a:lt1>
      <a:dk2>
        <a:srgbClr val="212745"/>
      </a:dk2>
      <a:lt2>
        <a:srgbClr val="B4DCFA"/>
      </a:lt2>
      <a:accent1>
        <a:srgbClr val="FDFE00"/>
      </a:accent1>
      <a:accent2>
        <a:srgbClr val="5ECCF3"/>
      </a:accent2>
      <a:accent3>
        <a:srgbClr val="A7EA52"/>
      </a:accent3>
      <a:accent4>
        <a:srgbClr val="5DCEAF"/>
      </a:accent4>
      <a:accent5>
        <a:srgbClr val="FF8021"/>
      </a:accent5>
      <a:accent6>
        <a:srgbClr val="F14124"/>
      </a:accent6>
      <a:hlink>
        <a:srgbClr val="56C7E0"/>
      </a:hlink>
      <a:folHlink>
        <a:srgbClr val="59A8D1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350" row="0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C78F8FD0-53D4-9B45-B487-22647625D0C2}">
  <we:reference id="e765dd0b-6697-44aa-9025-1ce65686c598" version="3.1.0.0" store="EXCatalog" storeType="EXCatalog"/>
  <we:alternateReferences>
    <we:reference id="WA104380519" version="3.1.0.0" store="de-CH" storeType="OMEX"/>
  </we:alternateReferences>
  <we:properties/>
  <we:bindings/>
  <we:snapshot xmlns:r="http://schemas.openxmlformats.org/officeDocument/2006/relationships"/>
</we:webextension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8BCBC2EB7DB13458468747367F8C74B" ma:contentTypeVersion="3" ma:contentTypeDescription="Ein neues Dokument erstellen." ma:contentTypeScope="" ma:versionID="c3203195f8602f81613258dda8d32c2d">
  <xsd:schema xmlns:xsd="http://www.w3.org/2001/XMLSchema" xmlns:xs="http://www.w3.org/2001/XMLSchema" xmlns:p="http://schemas.microsoft.com/office/2006/metadata/properties" xmlns:ns2="8c447e75-2446-4928-ba83-e9c1e6c9622b" targetNamespace="http://schemas.microsoft.com/office/2006/metadata/properties" ma:root="true" ma:fieldsID="97269f782784fe2e3df855cc16d4c2d7" ns2:_="">
    <xsd:import namespace="8c447e75-2446-4928-ba83-e9c1e6c9622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447e75-2446-4928-ba83-e9c1e6c9622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30230B3A-E45E-4551-A60B-9C0A04CE2BA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1E7F840-7A56-4B3F-BD64-92CEADDE03D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c447e75-2446-4928-ba83-e9c1e6c9622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D4B5F3C0-E4A1-4522-9B70-80FEE8CEEB1E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9135FAD7-A399-4204-96C6-30B236FC37B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562</Words>
  <Characters>3546</Characters>
  <Application>Microsoft Office Word</Application>
  <DocSecurity>0</DocSecurity>
  <Lines>29</Lines>
  <Paragraphs>8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Kompetenzraster-Basispraktikum_23_24_20230724</vt:lpstr>
      <vt:lpstr/>
    </vt:vector>
  </TitlesOfParts>
  <Manager/>
  <Company>Fachhochschule Nordwestschweiz</Company>
  <LinksUpToDate>false</LinksUpToDate>
  <CharactersWithSpaces>4100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Kompetenzraster-Basispraktikum_23_24_20230731</dc:title>
  <dc:subject/>
  <dc:creator>Thomas Bühler</dc:creator>
  <cp:keywords/>
  <dc:description/>
  <cp:lastModifiedBy>Monika Augstburger</cp:lastModifiedBy>
  <cp:revision>4</cp:revision>
  <cp:lastPrinted>2015-10-01T15:43:00Z</cp:lastPrinted>
  <dcterms:created xsi:type="dcterms:W3CDTF">2024-02-07T07:42:00Z</dcterms:created>
  <dcterms:modified xsi:type="dcterms:W3CDTF">2024-04-15T12:19:00Z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0x01010098BCBC2EB7DB13458468747367F8C74B</vt:lpwstr>
  </property>
</Properties>
</file>