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webextensions/taskpanes.xml" ContentType="application/vnd.ms-office.webextensiontaskpanes+xml"/>
  <Override PartName="/word/webextensions/webextension1.xml" ContentType="application/vnd.ms-office.webextension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microsoft.com/office/2011/relationships/webextensiontaskpanes" Target="word/webextensions/taskpanes.xml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6513342" w14:textId="6A0A7B88" w:rsidR="00F841A1" w:rsidRPr="00722A27" w:rsidRDefault="008A70F0" w:rsidP="00D62D52">
      <w:pPr>
        <w:pStyle w:val="Titel"/>
        <w:pBdr>
          <w:bottom w:val="single" w:sz="2" w:space="1" w:color="7F7F7F"/>
        </w:pBdr>
        <w:rPr>
          <w:b w:val="0"/>
          <w:bCs/>
        </w:rPr>
      </w:pPr>
      <w:r w:rsidRPr="00415AB0">
        <w:rPr>
          <w:rStyle w:val="Fett"/>
          <w:b/>
          <w:bCs w:val="0"/>
          <w:noProof/>
          <w:lang w:eastAsia="de-CH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2B8405E2" wp14:editId="06396300">
                <wp:simplePos x="0" y="0"/>
                <wp:positionH relativeFrom="column">
                  <wp:posOffset>4249420</wp:posOffset>
                </wp:positionH>
                <wp:positionV relativeFrom="paragraph">
                  <wp:posOffset>-530860</wp:posOffset>
                </wp:positionV>
                <wp:extent cx="2319020" cy="547200"/>
                <wp:effectExtent l="0" t="0" r="5080" b="0"/>
                <wp:wrapNone/>
                <wp:docPr id="14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19020" cy="54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CB033BC" w14:textId="77777777" w:rsidR="008A70F0" w:rsidRPr="000D314A" w:rsidRDefault="008A70F0" w:rsidP="008A70F0">
                            <w:pPr>
                              <w:jc w:val="right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0D314A">
                              <w:rPr>
                                <w:b/>
                                <w:sz w:val="28"/>
                                <w:szCs w:val="28"/>
                              </w:rPr>
                              <w:t>Vertiefungsphase Teil 1</w:t>
                            </w:r>
                          </w:p>
                          <w:p w14:paraId="7EBD700F" w14:textId="5DCF0C03" w:rsidR="008A70F0" w:rsidRPr="000D314A" w:rsidRDefault="008A70F0" w:rsidP="008A70F0">
                            <w:pPr>
                              <w:jc w:val="right"/>
                              <w:rPr>
                                <w:bCs/>
                                <w:sz w:val="15"/>
                                <w:szCs w:val="15"/>
                              </w:rPr>
                            </w:pPr>
                            <w:r w:rsidRPr="000D314A">
                              <w:rPr>
                                <w:bCs/>
                                <w:sz w:val="15"/>
                                <w:szCs w:val="15"/>
                              </w:rPr>
                              <w:t>Version 1.</w:t>
                            </w:r>
                            <w:r w:rsidR="00801770">
                              <w:rPr>
                                <w:bCs/>
                                <w:sz w:val="15"/>
                                <w:szCs w:val="15"/>
                              </w:rPr>
                              <w:t>0</w:t>
                            </w:r>
                            <w:r w:rsidRPr="000D314A">
                              <w:rPr>
                                <w:bCs/>
                                <w:sz w:val="15"/>
                                <w:szCs w:val="15"/>
                              </w:rPr>
                              <w:t xml:space="preserve"> – Studienjahr 2</w:t>
                            </w:r>
                            <w:r w:rsidR="00A93B28">
                              <w:rPr>
                                <w:bCs/>
                                <w:sz w:val="15"/>
                                <w:szCs w:val="15"/>
                              </w:rPr>
                              <w:t>4/25</w:t>
                            </w:r>
                          </w:p>
                          <w:p w14:paraId="4480FB91" w14:textId="3C70E1D5" w:rsidR="008A70F0" w:rsidRPr="0049597C" w:rsidRDefault="00A93B28" w:rsidP="008A70F0">
                            <w:pPr>
                              <w:jc w:val="right"/>
                              <w:rPr>
                                <w:bCs/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bCs/>
                                <w:sz w:val="15"/>
                                <w:szCs w:val="15"/>
                              </w:rPr>
                              <w:t>0</w:t>
                            </w:r>
                            <w:r w:rsidR="00815891">
                              <w:rPr>
                                <w:bCs/>
                                <w:sz w:val="15"/>
                                <w:szCs w:val="15"/>
                              </w:rPr>
                              <w:t>4</w:t>
                            </w:r>
                            <w:r>
                              <w:rPr>
                                <w:bCs/>
                                <w:sz w:val="15"/>
                                <w:szCs w:val="15"/>
                              </w:rPr>
                              <w:t>.0</w:t>
                            </w:r>
                            <w:r w:rsidR="00815891">
                              <w:rPr>
                                <w:bCs/>
                                <w:sz w:val="15"/>
                                <w:szCs w:val="15"/>
                              </w:rPr>
                              <w:t>4</w:t>
                            </w:r>
                            <w:r>
                              <w:rPr>
                                <w:bCs/>
                                <w:sz w:val="15"/>
                                <w:szCs w:val="15"/>
                              </w:rPr>
                              <w:t>.2024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B8405E2"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6" type="#_x0000_t202" style="position:absolute;margin-left:334.6pt;margin-top:-41.8pt;width:182.6pt;height:43.1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" stroked="f">
                <v:textbox>
                  <w:txbxContent>
                    <w:p w14:paraId="2CB033BC" w14:textId="77777777" w:rsidR="008A70F0" w:rsidRPr="000D314A" w:rsidRDefault="008A70F0" w:rsidP="008A70F0">
                      <w:pPr>
                        <w:jc w:val="right"/>
                        <w:rPr>
                          <w:b/>
                          <w:sz w:val="28"/>
                          <w:szCs w:val="28"/>
                        </w:rPr>
                      </w:pPr>
                      <w:r w:rsidRPr="000D314A">
                        <w:rPr>
                          <w:b/>
                          <w:sz w:val="28"/>
                          <w:szCs w:val="28"/>
                        </w:rPr>
                        <w:t>Vertiefungsphase Teil 1</w:t>
                      </w:r>
                    </w:p>
                    <w:p w14:paraId="7EBD700F" w14:textId="5DCF0C03" w:rsidR="008A70F0" w:rsidRPr="000D314A" w:rsidRDefault="008A70F0" w:rsidP="008A70F0">
                      <w:pPr>
                        <w:jc w:val="right"/>
                        <w:rPr>
                          <w:bCs/>
                          <w:sz w:val="15"/>
                          <w:szCs w:val="15"/>
                        </w:rPr>
                      </w:pPr>
                      <w:r w:rsidRPr="000D314A">
                        <w:rPr>
                          <w:bCs/>
                          <w:sz w:val="15"/>
                          <w:szCs w:val="15"/>
                        </w:rPr>
                        <w:t>Version 1.</w:t>
                      </w:r>
                      <w:r w:rsidR="00801770">
                        <w:rPr>
                          <w:bCs/>
                          <w:sz w:val="15"/>
                          <w:szCs w:val="15"/>
                        </w:rPr>
                        <w:t>0</w:t>
                      </w:r>
                      <w:r w:rsidRPr="000D314A">
                        <w:rPr>
                          <w:bCs/>
                          <w:sz w:val="15"/>
                          <w:szCs w:val="15"/>
                        </w:rPr>
                        <w:t xml:space="preserve"> – Studienjahr 2</w:t>
                      </w:r>
                      <w:r w:rsidR="00A93B28">
                        <w:rPr>
                          <w:bCs/>
                          <w:sz w:val="15"/>
                          <w:szCs w:val="15"/>
                        </w:rPr>
                        <w:t>4/25</w:t>
                      </w:r>
                    </w:p>
                    <w:p w14:paraId="4480FB91" w14:textId="3C70E1D5" w:rsidR="008A70F0" w:rsidRPr="0049597C" w:rsidRDefault="00A93B28" w:rsidP="008A70F0">
                      <w:pPr>
                        <w:jc w:val="right"/>
                        <w:rPr>
                          <w:bCs/>
                          <w:sz w:val="15"/>
                          <w:szCs w:val="15"/>
                        </w:rPr>
                      </w:pPr>
                      <w:r>
                        <w:rPr>
                          <w:bCs/>
                          <w:sz w:val="15"/>
                          <w:szCs w:val="15"/>
                        </w:rPr>
                        <w:t>0</w:t>
                      </w:r>
                      <w:r w:rsidR="00815891">
                        <w:rPr>
                          <w:bCs/>
                          <w:sz w:val="15"/>
                          <w:szCs w:val="15"/>
                        </w:rPr>
                        <w:t>4</w:t>
                      </w:r>
                      <w:r>
                        <w:rPr>
                          <w:bCs/>
                          <w:sz w:val="15"/>
                          <w:szCs w:val="15"/>
                        </w:rPr>
                        <w:t>.0</w:t>
                      </w:r>
                      <w:r w:rsidR="00815891">
                        <w:rPr>
                          <w:bCs/>
                          <w:sz w:val="15"/>
                          <w:szCs w:val="15"/>
                        </w:rPr>
                        <w:t>4</w:t>
                      </w:r>
                      <w:r>
                        <w:rPr>
                          <w:bCs/>
                          <w:sz w:val="15"/>
                          <w:szCs w:val="15"/>
                        </w:rPr>
                        <w:t>.2024</w:t>
                      </w:r>
                    </w:p>
                  </w:txbxContent>
                </v:textbox>
              </v:shape>
            </w:pict>
          </mc:Fallback>
        </mc:AlternateContent>
      </w:r>
      <w:r w:rsidR="004467EA" w:rsidRPr="00722A27">
        <w:t xml:space="preserve">Kompetenzraster </w:t>
      </w:r>
      <w:r w:rsidR="00776532" w:rsidRPr="00722A27">
        <w:t xml:space="preserve">Vertiefungspraktikum </w:t>
      </w:r>
      <w:r w:rsidR="00EB0244" w:rsidRPr="00722A27">
        <w:t xml:space="preserve">Teil </w:t>
      </w:r>
      <w:r w:rsidR="00776532" w:rsidRPr="00722A27">
        <w:t>1</w:t>
      </w:r>
      <w:r w:rsidR="00494C9B" w:rsidRPr="00722A27">
        <w:t xml:space="preserve"> </w:t>
      </w:r>
      <w:r w:rsidR="00432173" w:rsidRPr="00722A27">
        <w:rPr>
          <w:b w:val="0"/>
          <w:bCs/>
        </w:rPr>
        <w:t>für Standortgespräche (</w:t>
      </w:r>
      <w:r w:rsidR="00C4075E" w:rsidRPr="00722A27">
        <w:rPr>
          <w:b w:val="0"/>
          <w:bCs/>
        </w:rPr>
        <w:t>Zwischenbilanzierung</w:t>
      </w:r>
      <w:r w:rsidR="00713E7F" w:rsidRPr="00722A27">
        <w:rPr>
          <w:b w:val="0"/>
          <w:bCs/>
        </w:rPr>
        <w:t>en</w:t>
      </w:r>
      <w:r w:rsidR="00C4075E" w:rsidRPr="00722A27">
        <w:rPr>
          <w:b w:val="0"/>
          <w:bCs/>
        </w:rPr>
        <w:t>/Sch</w:t>
      </w:r>
      <w:r w:rsidR="00E74B01" w:rsidRPr="00722A27">
        <w:rPr>
          <w:b w:val="0"/>
          <w:bCs/>
        </w:rPr>
        <w:t>l</w:t>
      </w:r>
      <w:r w:rsidR="00C4075E" w:rsidRPr="00722A27">
        <w:rPr>
          <w:b w:val="0"/>
          <w:bCs/>
        </w:rPr>
        <w:t>ussbilanzierung</w:t>
      </w:r>
      <w:r w:rsidR="00432173" w:rsidRPr="00722A27">
        <w:rPr>
          <w:b w:val="0"/>
          <w:bCs/>
        </w:rPr>
        <w:t>)</w:t>
      </w:r>
    </w:p>
    <w:p w14:paraId="0EEFBD18" w14:textId="77777777" w:rsidR="00397DD0" w:rsidRPr="00722A27" w:rsidRDefault="00397DD0" w:rsidP="00397DD0"/>
    <w:tbl>
      <w:tblPr>
        <w:tblStyle w:val="Tabellenraster"/>
        <w:tblW w:w="0" w:type="auto"/>
        <w:tblInd w:w="-5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1276"/>
        <w:gridCol w:w="2912"/>
        <w:gridCol w:w="1199"/>
        <w:gridCol w:w="2838"/>
        <w:gridCol w:w="564"/>
        <w:gridCol w:w="1450"/>
      </w:tblGrid>
      <w:tr w:rsidR="00EE53F0" w:rsidRPr="00722A27" w14:paraId="33BCE418" w14:textId="77777777" w:rsidTr="00D45DA3">
        <w:trPr>
          <w:trHeight w:val="186"/>
        </w:trPr>
        <w:tc>
          <w:tcPr>
            <w:tcW w:w="1276" w:type="dxa"/>
            <w:tcBorders>
              <w:top w:val="single" w:sz="24" w:space="0" w:color="7F7F7F"/>
              <w:left w:val="single" w:sz="24" w:space="0" w:color="7F7F7F"/>
            </w:tcBorders>
            <w:shd w:val="clear" w:color="auto" w:fill="F2F2F2" w:themeFill="background1" w:themeFillShade="F2"/>
          </w:tcPr>
          <w:p w14:paraId="41685772" w14:textId="1953F273" w:rsidR="002046E9" w:rsidRPr="00722A27" w:rsidRDefault="002046E9" w:rsidP="002046E9">
            <w:pPr>
              <w:rPr>
                <w:sz w:val="16"/>
                <w:szCs w:val="18"/>
              </w:rPr>
            </w:pPr>
            <w:r w:rsidRPr="00722A27">
              <w:rPr>
                <w:sz w:val="16"/>
                <w:szCs w:val="18"/>
              </w:rPr>
              <w:t>Student/in:</w:t>
            </w:r>
          </w:p>
        </w:tc>
        <w:sdt>
          <w:sdtPr>
            <w:rPr>
              <w:sz w:val="16"/>
              <w:szCs w:val="18"/>
            </w:rPr>
            <w:id w:val="617725113"/>
            <w:placeholder>
              <w:docPart w:val="599D20C835554D669F06349C19FD314A"/>
            </w:placeholder>
            <w:showingPlcHdr/>
          </w:sdtPr>
          <w:sdtEndPr/>
          <w:sdtContent>
            <w:tc>
              <w:tcPr>
                <w:tcW w:w="2912" w:type="dxa"/>
                <w:tcBorders>
                  <w:top w:val="single" w:sz="24" w:space="0" w:color="7F7F7F"/>
                </w:tcBorders>
              </w:tcPr>
              <w:p w14:paraId="37338E09" w14:textId="46BFD999" w:rsidR="002046E9" w:rsidRPr="00722A27" w:rsidRDefault="000D6047" w:rsidP="002046E9">
                <w:pPr>
                  <w:rPr>
                    <w:sz w:val="16"/>
                    <w:szCs w:val="18"/>
                  </w:rPr>
                </w:pPr>
                <w:r>
                  <w:rPr>
                    <w:rStyle w:val="Platzhaltertext"/>
                  </w:rPr>
                  <w:t>Name/Vorname</w:t>
                </w:r>
              </w:p>
            </w:tc>
          </w:sdtContent>
        </w:sdt>
        <w:tc>
          <w:tcPr>
            <w:tcW w:w="1199" w:type="dxa"/>
            <w:tcBorders>
              <w:top w:val="single" w:sz="24" w:space="0" w:color="7F7F7F"/>
            </w:tcBorders>
            <w:shd w:val="clear" w:color="auto" w:fill="F2F2F2" w:themeFill="background1" w:themeFillShade="F2"/>
          </w:tcPr>
          <w:p w14:paraId="524B628C" w14:textId="4742CE73" w:rsidR="002046E9" w:rsidRPr="00722A27" w:rsidRDefault="002046E9" w:rsidP="002046E9">
            <w:pPr>
              <w:rPr>
                <w:sz w:val="16"/>
                <w:szCs w:val="18"/>
              </w:rPr>
            </w:pPr>
            <w:r w:rsidRPr="00722A27">
              <w:rPr>
                <w:sz w:val="16"/>
                <w:szCs w:val="18"/>
              </w:rPr>
              <w:t>Praktikumsort:</w:t>
            </w:r>
          </w:p>
        </w:tc>
        <w:sdt>
          <w:sdtPr>
            <w:rPr>
              <w:sz w:val="16"/>
              <w:szCs w:val="18"/>
            </w:rPr>
            <w:id w:val="1223952822"/>
            <w:placeholder>
              <w:docPart w:val="D7048492D7354273B1EB949F3C399D2A"/>
            </w:placeholder>
            <w:showingPlcHdr/>
          </w:sdtPr>
          <w:sdtEndPr/>
          <w:sdtContent>
            <w:tc>
              <w:tcPr>
                <w:tcW w:w="2838" w:type="dxa"/>
                <w:tcBorders>
                  <w:top w:val="single" w:sz="24" w:space="0" w:color="7F7F7F"/>
                </w:tcBorders>
              </w:tcPr>
              <w:p w14:paraId="73C1A139" w14:textId="62F29F3C" w:rsidR="002046E9" w:rsidRPr="00722A27" w:rsidRDefault="00792742" w:rsidP="002046E9">
                <w:pPr>
                  <w:rPr>
                    <w:sz w:val="16"/>
                    <w:szCs w:val="18"/>
                  </w:rPr>
                </w:pPr>
                <w:r w:rsidRPr="00722A27">
                  <w:rPr>
                    <w:rStyle w:val="Platzhaltertext"/>
                  </w:rPr>
                  <w:t>Text eingeben.</w:t>
                </w:r>
              </w:p>
            </w:tc>
          </w:sdtContent>
        </w:sdt>
        <w:tc>
          <w:tcPr>
            <w:tcW w:w="564" w:type="dxa"/>
            <w:tcBorders>
              <w:top w:val="single" w:sz="24" w:space="0" w:color="7F7F7F"/>
            </w:tcBorders>
            <w:shd w:val="clear" w:color="auto" w:fill="F2F2F2" w:themeFill="background1" w:themeFillShade="F2"/>
          </w:tcPr>
          <w:p w14:paraId="7D8ABE91" w14:textId="4EBDB69D" w:rsidR="002046E9" w:rsidRPr="00722A27" w:rsidRDefault="002046E9" w:rsidP="002046E9">
            <w:pPr>
              <w:rPr>
                <w:sz w:val="16"/>
                <w:szCs w:val="18"/>
              </w:rPr>
            </w:pPr>
            <w:r w:rsidRPr="00722A27">
              <w:rPr>
                <w:sz w:val="16"/>
                <w:szCs w:val="18"/>
              </w:rPr>
              <w:t>Datum:</w:t>
            </w:r>
          </w:p>
        </w:tc>
        <w:sdt>
          <w:sdtPr>
            <w:rPr>
              <w:sz w:val="16"/>
              <w:szCs w:val="18"/>
            </w:rPr>
            <w:id w:val="1565449073"/>
            <w:placeholder>
              <w:docPart w:val="9DF4F3B3D3984DD2B0B990AA54C7E528"/>
            </w:placeholder>
            <w:showingPlcHdr/>
          </w:sdtPr>
          <w:sdtEndPr/>
          <w:sdtContent>
            <w:tc>
              <w:tcPr>
                <w:tcW w:w="1450" w:type="dxa"/>
                <w:tcBorders>
                  <w:top w:val="single" w:sz="24" w:space="0" w:color="7F7F7F"/>
                  <w:right w:val="single" w:sz="24" w:space="0" w:color="7F7F7F"/>
                </w:tcBorders>
              </w:tcPr>
              <w:p w14:paraId="5AEF91E5" w14:textId="521D1A96" w:rsidR="002046E9" w:rsidRPr="00722A27" w:rsidRDefault="00792742" w:rsidP="002046E9">
                <w:pPr>
                  <w:rPr>
                    <w:sz w:val="16"/>
                    <w:szCs w:val="18"/>
                  </w:rPr>
                </w:pPr>
                <w:r w:rsidRPr="00722A27">
                  <w:rPr>
                    <w:rStyle w:val="Platzhaltertext"/>
                  </w:rPr>
                  <w:t>TT</w:t>
                </w:r>
                <w:r w:rsidR="00414AAE">
                  <w:rPr>
                    <w:rStyle w:val="Platzhaltertext"/>
                  </w:rPr>
                  <w:t>.</w:t>
                </w:r>
                <w:r w:rsidRPr="00722A27">
                  <w:rPr>
                    <w:rStyle w:val="Platzhaltertext"/>
                  </w:rPr>
                  <w:t>MM</w:t>
                </w:r>
                <w:r w:rsidR="00414AAE">
                  <w:rPr>
                    <w:rStyle w:val="Platzhaltertext"/>
                  </w:rPr>
                  <w:t>.</w:t>
                </w:r>
                <w:r w:rsidRPr="00722A27">
                  <w:rPr>
                    <w:rStyle w:val="Platzhaltertext"/>
                  </w:rPr>
                  <w:t>JJJJ</w:t>
                </w:r>
              </w:p>
            </w:tc>
          </w:sdtContent>
        </w:sdt>
      </w:tr>
      <w:tr w:rsidR="002046E9" w:rsidRPr="00722A27" w14:paraId="633A248D" w14:textId="77777777" w:rsidTr="00D45DA3">
        <w:trPr>
          <w:trHeight w:val="186"/>
        </w:trPr>
        <w:tc>
          <w:tcPr>
            <w:tcW w:w="1276" w:type="dxa"/>
            <w:tcBorders>
              <w:left w:val="single" w:sz="24" w:space="0" w:color="7F7F7F"/>
            </w:tcBorders>
            <w:shd w:val="clear" w:color="auto" w:fill="F2F2F2" w:themeFill="background1" w:themeFillShade="F2"/>
          </w:tcPr>
          <w:p w14:paraId="708747C1" w14:textId="3BB51E29" w:rsidR="002046E9" w:rsidRPr="00722A27" w:rsidRDefault="002046E9" w:rsidP="002046E9">
            <w:pPr>
              <w:rPr>
                <w:sz w:val="16"/>
                <w:szCs w:val="18"/>
              </w:rPr>
            </w:pPr>
            <w:r w:rsidRPr="00722A27">
              <w:rPr>
                <w:sz w:val="16"/>
                <w:szCs w:val="18"/>
              </w:rPr>
              <w:t>Praxislehrperson:</w:t>
            </w:r>
          </w:p>
        </w:tc>
        <w:sdt>
          <w:sdtPr>
            <w:rPr>
              <w:sz w:val="16"/>
              <w:szCs w:val="18"/>
            </w:rPr>
            <w:id w:val="-1368512498"/>
            <w:placeholder>
              <w:docPart w:val="A906F378941147B3AD43F53DAA169DFD"/>
            </w:placeholder>
            <w:showingPlcHdr/>
          </w:sdtPr>
          <w:sdtEndPr/>
          <w:sdtContent>
            <w:tc>
              <w:tcPr>
                <w:tcW w:w="2912" w:type="dxa"/>
              </w:tcPr>
              <w:p w14:paraId="21C76DAA" w14:textId="0223468B" w:rsidR="002046E9" w:rsidRPr="00722A27" w:rsidRDefault="00B768F6" w:rsidP="002046E9">
                <w:pPr>
                  <w:rPr>
                    <w:sz w:val="16"/>
                    <w:szCs w:val="18"/>
                  </w:rPr>
                </w:pPr>
                <w:r>
                  <w:rPr>
                    <w:rStyle w:val="Platzhaltertext"/>
                  </w:rPr>
                  <w:t>Name/Vorname</w:t>
                </w:r>
              </w:p>
            </w:tc>
          </w:sdtContent>
        </w:sdt>
        <w:tc>
          <w:tcPr>
            <w:tcW w:w="1199" w:type="dxa"/>
            <w:shd w:val="clear" w:color="auto" w:fill="F2F2F2" w:themeFill="background1" w:themeFillShade="F2"/>
          </w:tcPr>
          <w:p w14:paraId="208C64D1" w14:textId="2BF19D42" w:rsidR="002046E9" w:rsidRPr="00722A27" w:rsidRDefault="002046E9" w:rsidP="002046E9">
            <w:pPr>
              <w:rPr>
                <w:sz w:val="16"/>
                <w:szCs w:val="18"/>
              </w:rPr>
            </w:pPr>
            <w:r w:rsidRPr="00722A27">
              <w:rPr>
                <w:sz w:val="16"/>
                <w:szCs w:val="18"/>
              </w:rPr>
              <w:t>evtl. Drittperson:</w:t>
            </w:r>
          </w:p>
        </w:tc>
        <w:sdt>
          <w:sdtPr>
            <w:rPr>
              <w:sz w:val="16"/>
              <w:szCs w:val="18"/>
            </w:rPr>
            <w:id w:val="934413356"/>
            <w:placeholder>
              <w:docPart w:val="D8C05E16A56F4481BA12637414E1DE12"/>
            </w:placeholder>
            <w:showingPlcHdr/>
          </w:sdtPr>
          <w:sdtEndPr/>
          <w:sdtContent>
            <w:tc>
              <w:tcPr>
                <w:tcW w:w="4852" w:type="dxa"/>
                <w:gridSpan w:val="3"/>
                <w:tcBorders>
                  <w:right w:val="single" w:sz="24" w:space="0" w:color="7F7F7F"/>
                </w:tcBorders>
              </w:tcPr>
              <w:p w14:paraId="10D8AB8E" w14:textId="339B88EC" w:rsidR="002046E9" w:rsidRPr="00722A27" w:rsidRDefault="00792742" w:rsidP="002046E9">
                <w:pPr>
                  <w:rPr>
                    <w:sz w:val="16"/>
                    <w:szCs w:val="18"/>
                  </w:rPr>
                </w:pPr>
                <w:r w:rsidRPr="00722A27">
                  <w:rPr>
                    <w:rStyle w:val="Platzhaltertext"/>
                  </w:rPr>
                  <w:t>Text eingeben.</w:t>
                </w:r>
              </w:p>
            </w:tc>
          </w:sdtContent>
        </w:sdt>
      </w:tr>
      <w:tr w:rsidR="005864F3" w:rsidRPr="00722A27" w14:paraId="33981A4D" w14:textId="77777777" w:rsidTr="00D45DA3">
        <w:trPr>
          <w:trHeight w:val="170"/>
        </w:trPr>
        <w:tc>
          <w:tcPr>
            <w:tcW w:w="1276" w:type="dxa"/>
            <w:vMerge w:val="restart"/>
            <w:tcBorders>
              <w:left w:val="single" w:sz="24" w:space="0" w:color="7F7F7F"/>
            </w:tcBorders>
            <w:shd w:val="clear" w:color="auto" w:fill="F2F2F2" w:themeFill="background1" w:themeFillShade="F2"/>
          </w:tcPr>
          <w:p w14:paraId="6984D17B" w14:textId="25B700A3" w:rsidR="005864F3" w:rsidRPr="00722A27" w:rsidRDefault="005864F3" w:rsidP="002046E9">
            <w:pPr>
              <w:rPr>
                <w:sz w:val="16"/>
                <w:szCs w:val="18"/>
              </w:rPr>
            </w:pPr>
            <w:r w:rsidRPr="00722A27">
              <w:rPr>
                <w:sz w:val="16"/>
                <w:szCs w:val="18"/>
              </w:rPr>
              <w:t>Einsatzpunkt:</w:t>
            </w:r>
          </w:p>
        </w:tc>
        <w:tc>
          <w:tcPr>
            <w:tcW w:w="8963" w:type="dxa"/>
            <w:gridSpan w:val="5"/>
            <w:tcBorders>
              <w:right w:val="single" w:sz="24" w:space="0" w:color="7F7F7F"/>
            </w:tcBorders>
          </w:tcPr>
          <w:p w14:paraId="3422BC21" w14:textId="57D2ABB4" w:rsidR="005864F3" w:rsidRPr="00722A27" w:rsidRDefault="00815891" w:rsidP="005864F3">
            <w:pPr>
              <w:spacing w:line="276" w:lineRule="auto"/>
              <w:rPr>
                <w:sz w:val="16"/>
                <w:szCs w:val="18"/>
              </w:rPr>
            </w:pPr>
            <w:sdt>
              <w:sdtPr>
                <w:rPr>
                  <w:rFonts w:ascii="Arial" w:hAnsi="Arial" w:cs="Arial"/>
                  <w:sz w:val="16"/>
                  <w:szCs w:val="18"/>
                </w:rPr>
                <w:id w:val="-19991755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92742" w:rsidRPr="00722A27">
                  <w:rPr>
                    <w:rFonts w:ascii="MS Gothic" w:eastAsia="MS Gothic" w:hAnsi="MS Gothic" w:cs="Arial"/>
                    <w:sz w:val="16"/>
                    <w:szCs w:val="18"/>
                  </w:rPr>
                  <w:t>☐</w:t>
                </w:r>
              </w:sdtContent>
            </w:sdt>
            <w:r w:rsidR="005864F3" w:rsidRPr="00722A27">
              <w:rPr>
                <w:rFonts w:ascii="Arial" w:hAnsi="Arial" w:cs="Arial"/>
                <w:sz w:val="16"/>
                <w:szCs w:val="18"/>
              </w:rPr>
              <w:t xml:space="preserve"> </w:t>
            </w:r>
            <w:r w:rsidR="00695F60" w:rsidRPr="00722A27">
              <w:rPr>
                <w:rFonts w:ascii="Arial" w:hAnsi="Arial" w:cs="Arial"/>
                <w:sz w:val="16"/>
                <w:szCs w:val="18"/>
              </w:rPr>
              <w:t xml:space="preserve">  </w:t>
            </w:r>
            <w:r w:rsidR="005864F3" w:rsidRPr="00722A27">
              <w:rPr>
                <w:sz w:val="16"/>
                <w:szCs w:val="18"/>
              </w:rPr>
              <w:t>Standortbestimmung</w:t>
            </w:r>
            <w:r w:rsidR="00661D11">
              <w:rPr>
                <w:sz w:val="16"/>
                <w:szCs w:val="18"/>
              </w:rPr>
              <w:t xml:space="preserve"> vor</w:t>
            </w:r>
            <w:r w:rsidR="005864F3" w:rsidRPr="00722A27">
              <w:rPr>
                <w:sz w:val="16"/>
                <w:szCs w:val="18"/>
              </w:rPr>
              <w:t xml:space="preserve"> Beginn des Praktikums, ausgefüllt durch Studenten/in</w:t>
            </w:r>
          </w:p>
        </w:tc>
      </w:tr>
      <w:tr w:rsidR="005864F3" w:rsidRPr="00722A27" w14:paraId="122E22B0" w14:textId="77777777" w:rsidTr="00D45DA3">
        <w:trPr>
          <w:trHeight w:val="170"/>
        </w:trPr>
        <w:tc>
          <w:tcPr>
            <w:tcW w:w="1276" w:type="dxa"/>
            <w:vMerge/>
            <w:tcBorders>
              <w:left w:val="single" w:sz="24" w:space="0" w:color="7F7F7F"/>
            </w:tcBorders>
            <w:shd w:val="clear" w:color="auto" w:fill="F2F2F2" w:themeFill="background1" w:themeFillShade="F2"/>
          </w:tcPr>
          <w:p w14:paraId="26564AE9" w14:textId="77777777" w:rsidR="005864F3" w:rsidRPr="00722A27" w:rsidRDefault="005864F3" w:rsidP="002046E9">
            <w:pPr>
              <w:rPr>
                <w:sz w:val="16"/>
                <w:szCs w:val="18"/>
              </w:rPr>
            </w:pPr>
          </w:p>
        </w:tc>
        <w:tc>
          <w:tcPr>
            <w:tcW w:w="8963" w:type="dxa"/>
            <w:gridSpan w:val="5"/>
            <w:tcBorders>
              <w:right w:val="single" w:sz="24" w:space="0" w:color="7F7F7F"/>
            </w:tcBorders>
          </w:tcPr>
          <w:p w14:paraId="578486A4" w14:textId="27194867" w:rsidR="005864F3" w:rsidRPr="00722A27" w:rsidRDefault="00815891" w:rsidP="005864F3">
            <w:pPr>
              <w:spacing w:line="276" w:lineRule="auto"/>
              <w:rPr>
                <w:sz w:val="16"/>
                <w:szCs w:val="18"/>
              </w:rPr>
            </w:pPr>
            <w:sdt>
              <w:sdtPr>
                <w:rPr>
                  <w:rFonts w:ascii="Arial" w:hAnsi="Arial" w:cs="Arial"/>
                  <w:sz w:val="16"/>
                  <w:szCs w:val="18"/>
                </w:rPr>
                <w:id w:val="-3858745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92742" w:rsidRPr="00722A27">
                  <w:rPr>
                    <w:rFonts w:ascii="MS Gothic" w:eastAsia="MS Gothic" w:hAnsi="MS Gothic" w:cs="Arial"/>
                    <w:sz w:val="16"/>
                    <w:szCs w:val="18"/>
                  </w:rPr>
                  <w:t>☐</w:t>
                </w:r>
              </w:sdtContent>
            </w:sdt>
            <w:r w:rsidR="005864F3" w:rsidRPr="00722A27">
              <w:rPr>
                <w:rFonts w:ascii="Arial" w:hAnsi="Arial" w:cs="Arial"/>
                <w:sz w:val="16"/>
                <w:szCs w:val="18"/>
              </w:rPr>
              <w:t xml:space="preserve"> </w:t>
            </w:r>
            <w:r w:rsidR="00695F60" w:rsidRPr="00722A27">
              <w:rPr>
                <w:rFonts w:ascii="Arial" w:hAnsi="Arial" w:cs="Arial"/>
                <w:sz w:val="16"/>
                <w:szCs w:val="18"/>
              </w:rPr>
              <w:t xml:space="preserve">  </w:t>
            </w:r>
            <w:r w:rsidR="005864F3" w:rsidRPr="00722A27">
              <w:rPr>
                <w:sz w:val="16"/>
                <w:szCs w:val="18"/>
              </w:rPr>
              <w:t xml:space="preserve">Erste </w:t>
            </w:r>
            <w:r w:rsidR="00EE53F0" w:rsidRPr="00722A27">
              <w:rPr>
                <w:sz w:val="16"/>
                <w:szCs w:val="18"/>
              </w:rPr>
              <w:t xml:space="preserve">   </w:t>
            </w:r>
            <w:sdt>
              <w:sdtPr>
                <w:rPr>
                  <w:sz w:val="16"/>
                  <w:szCs w:val="18"/>
                </w:rPr>
                <w:id w:val="-17147233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92742" w:rsidRPr="00722A27">
                  <w:rPr>
                    <w:rFonts w:ascii="MS Gothic" w:eastAsia="MS Gothic" w:hAnsi="MS Gothic"/>
                    <w:sz w:val="16"/>
                    <w:szCs w:val="18"/>
                  </w:rPr>
                  <w:t>☐</w:t>
                </w:r>
              </w:sdtContent>
            </w:sdt>
            <w:r w:rsidR="005864F3" w:rsidRPr="00722A27">
              <w:rPr>
                <w:rFonts w:ascii="Arial" w:hAnsi="Arial" w:cs="Arial"/>
                <w:sz w:val="16"/>
                <w:szCs w:val="18"/>
              </w:rPr>
              <w:t xml:space="preserve"> </w:t>
            </w:r>
            <w:r w:rsidR="00144530" w:rsidRPr="00722A27">
              <w:rPr>
                <w:rFonts w:ascii="Arial" w:hAnsi="Arial" w:cs="Arial"/>
                <w:sz w:val="16"/>
                <w:szCs w:val="18"/>
              </w:rPr>
              <w:t xml:space="preserve">  </w:t>
            </w:r>
            <w:r w:rsidR="005864F3" w:rsidRPr="00722A27">
              <w:rPr>
                <w:rFonts w:cs="Arial"/>
                <w:sz w:val="16"/>
                <w:szCs w:val="18"/>
              </w:rPr>
              <w:t xml:space="preserve">Zweite </w:t>
            </w:r>
            <w:r w:rsidR="00EE53F0" w:rsidRPr="00722A27">
              <w:rPr>
                <w:rFonts w:cs="Arial"/>
                <w:sz w:val="16"/>
                <w:szCs w:val="18"/>
              </w:rPr>
              <w:t xml:space="preserve">   </w:t>
            </w:r>
            <w:sdt>
              <w:sdtPr>
                <w:rPr>
                  <w:rFonts w:cs="Arial"/>
                  <w:sz w:val="16"/>
                  <w:szCs w:val="18"/>
                </w:rPr>
                <w:id w:val="-3417045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92742" w:rsidRPr="00722A27">
                  <w:rPr>
                    <w:rFonts w:ascii="MS Gothic" w:eastAsia="MS Gothic" w:hAnsi="MS Gothic" w:cs="Arial"/>
                    <w:sz w:val="16"/>
                    <w:szCs w:val="18"/>
                  </w:rPr>
                  <w:t>☐</w:t>
                </w:r>
              </w:sdtContent>
            </w:sdt>
            <w:r w:rsidR="005864F3" w:rsidRPr="00722A27">
              <w:rPr>
                <w:rFonts w:ascii="Arial" w:hAnsi="Arial" w:cs="Arial"/>
                <w:sz w:val="16"/>
                <w:szCs w:val="18"/>
              </w:rPr>
              <w:t xml:space="preserve"> </w:t>
            </w:r>
            <w:r w:rsidR="00144530" w:rsidRPr="00722A27">
              <w:rPr>
                <w:rFonts w:ascii="Arial" w:hAnsi="Arial" w:cs="Arial"/>
                <w:sz w:val="16"/>
                <w:szCs w:val="18"/>
              </w:rPr>
              <w:t xml:space="preserve">  </w:t>
            </w:r>
            <w:r w:rsidR="005864F3" w:rsidRPr="00722A27">
              <w:rPr>
                <w:rFonts w:cs="Arial"/>
                <w:sz w:val="16"/>
                <w:szCs w:val="18"/>
              </w:rPr>
              <w:t>Dritte</w:t>
            </w:r>
            <w:r w:rsidR="005864F3" w:rsidRPr="00722A27">
              <w:rPr>
                <w:sz w:val="16"/>
                <w:szCs w:val="18"/>
              </w:rPr>
              <w:t xml:space="preserve"> </w:t>
            </w:r>
            <w:r w:rsidR="00EE53F0" w:rsidRPr="00722A27">
              <w:rPr>
                <w:sz w:val="16"/>
                <w:szCs w:val="18"/>
              </w:rPr>
              <w:t xml:space="preserve">    </w:t>
            </w:r>
            <w:r w:rsidR="005864F3" w:rsidRPr="00722A27">
              <w:rPr>
                <w:sz w:val="16"/>
                <w:szCs w:val="18"/>
              </w:rPr>
              <w:t>Zwischenbilanz</w:t>
            </w:r>
            <w:r w:rsidR="00070C92" w:rsidRPr="00722A27">
              <w:rPr>
                <w:sz w:val="16"/>
                <w:szCs w:val="18"/>
              </w:rPr>
              <w:t xml:space="preserve">ierung </w:t>
            </w:r>
            <w:r w:rsidR="005864F3" w:rsidRPr="00722A27">
              <w:rPr>
                <w:sz w:val="16"/>
                <w:szCs w:val="18"/>
              </w:rPr>
              <w:t xml:space="preserve">durch PLP / Drittperson (mind. </w:t>
            </w:r>
            <w:r w:rsidR="00713E7F" w:rsidRPr="00722A27">
              <w:rPr>
                <w:sz w:val="16"/>
                <w:szCs w:val="18"/>
              </w:rPr>
              <w:t>2</w:t>
            </w:r>
            <w:r w:rsidR="005864F3" w:rsidRPr="00722A27">
              <w:rPr>
                <w:sz w:val="16"/>
                <w:szCs w:val="18"/>
              </w:rPr>
              <w:t>x Zwischenbilan</w:t>
            </w:r>
            <w:r w:rsidR="00432173" w:rsidRPr="00722A27">
              <w:rPr>
                <w:sz w:val="16"/>
                <w:szCs w:val="18"/>
              </w:rPr>
              <w:t xml:space="preserve">zierung im </w:t>
            </w:r>
            <w:r w:rsidR="00713E7F" w:rsidRPr="00722A27">
              <w:rPr>
                <w:sz w:val="16"/>
                <w:szCs w:val="18"/>
              </w:rPr>
              <w:t>Vertiefungspraktikum 1</w:t>
            </w:r>
            <w:r w:rsidR="005864F3" w:rsidRPr="00722A27">
              <w:rPr>
                <w:sz w:val="16"/>
                <w:szCs w:val="18"/>
              </w:rPr>
              <w:t>)</w:t>
            </w:r>
          </w:p>
        </w:tc>
      </w:tr>
      <w:tr w:rsidR="005864F3" w:rsidRPr="00722A27" w14:paraId="139AC05D" w14:textId="77777777" w:rsidTr="00D45DA3">
        <w:trPr>
          <w:trHeight w:val="170"/>
        </w:trPr>
        <w:tc>
          <w:tcPr>
            <w:tcW w:w="1276" w:type="dxa"/>
            <w:vMerge/>
            <w:tcBorders>
              <w:left w:val="single" w:sz="24" w:space="0" w:color="7F7F7F"/>
              <w:bottom w:val="single" w:sz="24" w:space="0" w:color="7F7F7F"/>
            </w:tcBorders>
            <w:shd w:val="clear" w:color="auto" w:fill="F2F2F2" w:themeFill="background1" w:themeFillShade="F2"/>
          </w:tcPr>
          <w:p w14:paraId="0EF57D00" w14:textId="77777777" w:rsidR="005864F3" w:rsidRPr="00722A27" w:rsidRDefault="005864F3" w:rsidP="002046E9">
            <w:pPr>
              <w:rPr>
                <w:sz w:val="16"/>
                <w:szCs w:val="18"/>
              </w:rPr>
            </w:pPr>
          </w:p>
        </w:tc>
        <w:tc>
          <w:tcPr>
            <w:tcW w:w="8963" w:type="dxa"/>
            <w:gridSpan w:val="5"/>
            <w:tcBorders>
              <w:bottom w:val="single" w:sz="24" w:space="0" w:color="7F7F7F"/>
              <w:right w:val="single" w:sz="24" w:space="0" w:color="7F7F7F"/>
            </w:tcBorders>
          </w:tcPr>
          <w:p w14:paraId="7AC93247" w14:textId="70166B24" w:rsidR="005864F3" w:rsidRPr="00722A27" w:rsidRDefault="00815891" w:rsidP="005864F3">
            <w:pPr>
              <w:spacing w:line="276" w:lineRule="auto"/>
              <w:rPr>
                <w:rFonts w:ascii="Arial" w:hAnsi="Arial" w:cs="Arial"/>
                <w:sz w:val="16"/>
                <w:szCs w:val="18"/>
              </w:rPr>
            </w:pPr>
            <w:sdt>
              <w:sdtPr>
                <w:rPr>
                  <w:rFonts w:ascii="Arial" w:hAnsi="Arial" w:cs="Arial"/>
                  <w:sz w:val="16"/>
                  <w:szCs w:val="18"/>
                </w:rPr>
                <w:id w:val="-7639960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92742" w:rsidRPr="00722A27">
                  <w:rPr>
                    <w:rFonts w:ascii="MS Gothic" w:eastAsia="MS Gothic" w:hAnsi="MS Gothic" w:cs="Arial"/>
                    <w:sz w:val="16"/>
                    <w:szCs w:val="18"/>
                  </w:rPr>
                  <w:t>☐</w:t>
                </w:r>
              </w:sdtContent>
            </w:sdt>
            <w:r w:rsidR="005864F3" w:rsidRPr="00722A27">
              <w:rPr>
                <w:rFonts w:ascii="Arial" w:hAnsi="Arial" w:cs="Arial"/>
                <w:sz w:val="16"/>
                <w:szCs w:val="18"/>
              </w:rPr>
              <w:t xml:space="preserve"> </w:t>
            </w:r>
            <w:r w:rsidR="00695F60" w:rsidRPr="00722A27">
              <w:rPr>
                <w:rFonts w:ascii="Arial" w:hAnsi="Arial" w:cs="Arial"/>
                <w:sz w:val="16"/>
                <w:szCs w:val="18"/>
              </w:rPr>
              <w:t xml:space="preserve">  </w:t>
            </w:r>
            <w:r w:rsidR="005864F3" w:rsidRPr="00722A27">
              <w:rPr>
                <w:rFonts w:cs="Arial"/>
                <w:sz w:val="16"/>
                <w:szCs w:val="18"/>
              </w:rPr>
              <w:t>Schlussbilanzierung</w:t>
            </w:r>
            <w:r w:rsidR="00070C92" w:rsidRPr="00722A27">
              <w:rPr>
                <w:rFonts w:cs="Arial"/>
                <w:sz w:val="16"/>
                <w:szCs w:val="18"/>
              </w:rPr>
              <w:t xml:space="preserve"> </w:t>
            </w:r>
            <w:r w:rsidR="005864F3" w:rsidRPr="00722A27">
              <w:rPr>
                <w:rFonts w:cs="Arial"/>
                <w:sz w:val="16"/>
                <w:szCs w:val="18"/>
              </w:rPr>
              <w:t xml:space="preserve">durch </w:t>
            </w:r>
            <w:r w:rsidR="00B13144" w:rsidRPr="00722A27">
              <w:rPr>
                <w:rFonts w:cs="Arial"/>
                <w:sz w:val="16"/>
                <w:szCs w:val="18"/>
              </w:rPr>
              <w:t>PLP</w:t>
            </w:r>
          </w:p>
        </w:tc>
      </w:tr>
    </w:tbl>
    <w:p w14:paraId="793FEC6F" w14:textId="7531BEE1" w:rsidR="002046E9" w:rsidRPr="00722A27" w:rsidRDefault="00DA17B9" w:rsidP="002046E9">
      <w:r w:rsidRPr="00722A27">
        <w:rPr>
          <w:rFonts w:ascii="Arial" w:hAnsi="Arial" w:cs="Arial"/>
          <w:b/>
          <w:bCs/>
          <w:noProof/>
          <w:sz w:val="6"/>
          <w:szCs w:val="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55E8614" wp14:editId="6E369075">
                <wp:simplePos x="0" y="0"/>
                <wp:positionH relativeFrom="column">
                  <wp:posOffset>-270510</wp:posOffset>
                </wp:positionH>
                <wp:positionV relativeFrom="paragraph">
                  <wp:posOffset>1309240</wp:posOffset>
                </wp:positionV>
                <wp:extent cx="535305" cy="1383030"/>
                <wp:effectExtent l="0" t="0" r="10795" b="13970"/>
                <wp:wrapNone/>
                <wp:docPr id="5" name="Rechteck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5305" cy="1383030"/>
                        </a:xfrm>
                        <a:prstGeom prst="rect">
                          <a:avLst/>
                        </a:prstGeom>
                        <a:solidFill>
                          <a:schemeClr val="accent3">
                            <a:lumMod val="40000"/>
                            <a:lumOff val="60000"/>
                          </a:schemeClr>
                        </a:solidFill>
                        <a:ln w="12700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ACA3085" w14:textId="4BD31EE5" w:rsidR="00AC478A" w:rsidRPr="00AC478A" w:rsidRDefault="00AC478A" w:rsidP="00AC2EDE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</w:pPr>
                            <w:r w:rsidRPr="00AC478A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 xml:space="preserve">(1) Präsenz und Gesamtworkload </w:t>
                            </w:r>
                            <w:r w:rsidR="00AC2EDE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>(Kreditierung)</w:t>
                            </w:r>
                          </w:p>
                        </w:txbxContent>
                      </wps:txbx>
                      <wps:bodyPr rot="0" spcFirstLastPara="0" vertOverflow="overflow" horzOverflow="overflow" vert="vert270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55E8614" id="Rechteck 5" o:spid="_x0000_s1027" style="position:absolute;margin-left:-21.3pt;margin-top:103.1pt;width:42.15pt;height:108.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" fillcolor="#dbf6b9 [1302]" strokecolor="#7f7f7f [1612]" strokeweight="1pt">
                <v:textbox style="layout-flow:vertical;mso-layout-flow-alt:bottom-to-top">
                  <w:txbxContent>
                    <w:p w14:paraId="6ACA3085" w14:textId="4BD31EE5" w:rsidR="00AC478A" w:rsidRPr="00AC478A" w:rsidRDefault="00AC478A" w:rsidP="00AC2EDE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</w:pPr>
                      <w:r w:rsidRPr="00AC478A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 xml:space="preserve">(1) Präsenz und </w:t>
                      </w:r>
                      <w:proofErr w:type="spellStart"/>
                      <w:r w:rsidRPr="00AC478A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>Gesamtworkload</w:t>
                      </w:r>
                      <w:proofErr w:type="spellEnd"/>
                      <w:r w:rsidRPr="00AC478A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 xml:space="preserve"> </w:t>
                      </w:r>
                      <w:r w:rsidR="00AC2EDE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>(Kreditierung)</w:t>
                      </w:r>
                    </w:p>
                  </w:txbxContent>
                </v:textbox>
              </v:rect>
            </w:pict>
          </mc:Fallback>
        </mc:AlternateContent>
      </w:r>
      <w:r w:rsidR="00436ACF">
        <w:t>Nur relevante und zum jeweiligen Zeitpunkt passende Items bewerten.</w:t>
      </w:r>
    </w:p>
    <w:tbl>
      <w:tblPr>
        <w:tblStyle w:val="Tabellenraster"/>
        <w:tblpPr w:leftFromText="141" w:rightFromText="141" w:vertAnchor="text" w:tblpY="1"/>
        <w:tblOverlap w:val="never"/>
        <w:tblW w:w="10190" w:type="dxa"/>
        <w:tblInd w:w="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532"/>
        <w:gridCol w:w="377"/>
        <w:gridCol w:w="4671"/>
        <w:gridCol w:w="921"/>
        <w:gridCol w:w="921"/>
        <w:gridCol w:w="922"/>
        <w:gridCol w:w="922"/>
        <w:gridCol w:w="924"/>
      </w:tblGrid>
      <w:tr w:rsidR="00822C6B" w:rsidRPr="00722A27" w14:paraId="36F85D4A" w14:textId="77777777" w:rsidTr="00DA7202">
        <w:trPr>
          <w:trHeight w:val="196"/>
        </w:trPr>
        <w:tc>
          <w:tcPr>
            <w:tcW w:w="5580" w:type="dxa"/>
            <w:gridSpan w:val="3"/>
            <w:vMerge w:val="restart"/>
            <w:tcBorders>
              <w:top w:val="nil"/>
              <w:left w:val="nil"/>
            </w:tcBorders>
          </w:tcPr>
          <w:p w14:paraId="5AC999D0" w14:textId="77777777" w:rsidR="00822C6B" w:rsidRPr="00722A27" w:rsidRDefault="00822C6B" w:rsidP="00DA7202"/>
        </w:tc>
        <w:tc>
          <w:tcPr>
            <w:tcW w:w="4610" w:type="dxa"/>
            <w:gridSpan w:val="5"/>
            <w:shd w:val="clear" w:color="auto" w:fill="DBF6B9" w:themeFill="accent3" w:themeFillTint="66"/>
          </w:tcPr>
          <w:p w14:paraId="44F99C92" w14:textId="7D1DCBE6" w:rsidR="00822C6B" w:rsidRPr="00722A27" w:rsidRDefault="009E3B18" w:rsidP="00DA720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22A27">
              <w:rPr>
                <w:rFonts w:ascii="Arial" w:hAnsi="Arial" w:cs="Arial"/>
                <w:b/>
                <w:bCs/>
                <w:sz w:val="15"/>
                <w:szCs w:val="15"/>
              </w:rPr>
              <w:t>Bewertung</w:t>
            </w:r>
            <w:r w:rsidR="00822C6B" w:rsidRPr="00722A27">
              <w:rPr>
                <w:rFonts w:ascii="Arial" w:hAnsi="Arial" w:cs="Arial"/>
                <w:sz w:val="15"/>
                <w:szCs w:val="15"/>
              </w:rPr>
              <w:t>: Die Kompetenz …</w:t>
            </w:r>
          </w:p>
        </w:tc>
      </w:tr>
      <w:tr w:rsidR="00822C6B" w:rsidRPr="00722A27" w14:paraId="7912195A" w14:textId="77777777" w:rsidTr="00DA7202">
        <w:trPr>
          <w:trHeight w:val="368"/>
        </w:trPr>
        <w:tc>
          <w:tcPr>
            <w:tcW w:w="5580" w:type="dxa"/>
            <w:gridSpan w:val="3"/>
            <w:vMerge/>
            <w:tcBorders>
              <w:left w:val="nil"/>
            </w:tcBorders>
          </w:tcPr>
          <w:p w14:paraId="7C28411C" w14:textId="1B22ED88" w:rsidR="00822C6B" w:rsidRPr="00722A27" w:rsidRDefault="00822C6B" w:rsidP="00DA7202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921" w:type="dxa"/>
            <w:vMerge w:val="restart"/>
          </w:tcPr>
          <w:p w14:paraId="1A24B0FE" w14:textId="77777777" w:rsidR="00822C6B" w:rsidRPr="002F10FA" w:rsidRDefault="00822C6B" w:rsidP="00DA7202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2F10FA">
              <w:rPr>
                <w:rFonts w:ascii="Arial" w:hAnsi="Arial" w:cs="Arial"/>
                <w:b/>
                <w:bCs/>
                <w:sz w:val="14"/>
                <w:szCs w:val="14"/>
              </w:rPr>
              <w:t>1</w:t>
            </w:r>
          </w:p>
          <w:p w14:paraId="2F56D84B" w14:textId="0FFB68DE" w:rsidR="00822C6B" w:rsidRPr="002F10FA" w:rsidRDefault="00822C6B" w:rsidP="00DA720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2F10FA">
              <w:rPr>
                <w:rFonts w:ascii="Arial" w:hAnsi="Arial" w:cs="Arial"/>
                <w:sz w:val="14"/>
                <w:szCs w:val="14"/>
              </w:rPr>
              <w:t>… ist nicht erkennbar</w:t>
            </w:r>
            <w:r w:rsidR="00B13144" w:rsidRPr="002F10FA">
              <w:rPr>
                <w:rFonts w:ascii="Arial" w:hAnsi="Arial" w:cs="Arial"/>
                <w:sz w:val="14"/>
                <w:szCs w:val="14"/>
              </w:rPr>
              <w:t>.</w:t>
            </w:r>
          </w:p>
        </w:tc>
        <w:tc>
          <w:tcPr>
            <w:tcW w:w="921" w:type="dxa"/>
            <w:vMerge w:val="restart"/>
          </w:tcPr>
          <w:p w14:paraId="314D6643" w14:textId="77777777" w:rsidR="00822C6B" w:rsidRPr="002F10FA" w:rsidRDefault="00822C6B" w:rsidP="00DA7202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2F10FA">
              <w:rPr>
                <w:rFonts w:ascii="Arial" w:hAnsi="Arial" w:cs="Arial"/>
                <w:b/>
                <w:bCs/>
                <w:sz w:val="14"/>
                <w:szCs w:val="14"/>
              </w:rPr>
              <w:t>2</w:t>
            </w:r>
          </w:p>
          <w:p w14:paraId="31B4784F" w14:textId="3AF2D122" w:rsidR="00822C6B" w:rsidRPr="002F10FA" w:rsidRDefault="00822C6B" w:rsidP="00DA720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2F10FA">
              <w:rPr>
                <w:rFonts w:ascii="Arial" w:hAnsi="Arial" w:cs="Arial"/>
                <w:sz w:val="14"/>
                <w:szCs w:val="14"/>
              </w:rPr>
              <w:t>… ist nur ungenügend erkennbar</w:t>
            </w:r>
            <w:r w:rsidR="00B13144" w:rsidRPr="002F10FA">
              <w:rPr>
                <w:rFonts w:ascii="Arial" w:hAnsi="Arial" w:cs="Arial"/>
                <w:sz w:val="14"/>
                <w:szCs w:val="14"/>
              </w:rPr>
              <w:t>.</w:t>
            </w:r>
          </w:p>
        </w:tc>
        <w:tc>
          <w:tcPr>
            <w:tcW w:w="922" w:type="dxa"/>
            <w:vMerge w:val="restart"/>
          </w:tcPr>
          <w:p w14:paraId="7E3281B8" w14:textId="77777777" w:rsidR="00822C6B" w:rsidRPr="002F10FA" w:rsidRDefault="00822C6B" w:rsidP="00DA7202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2F10FA">
              <w:rPr>
                <w:rFonts w:ascii="Arial" w:hAnsi="Arial" w:cs="Arial"/>
                <w:b/>
                <w:bCs/>
                <w:sz w:val="14"/>
                <w:szCs w:val="14"/>
              </w:rPr>
              <w:t>3</w:t>
            </w:r>
          </w:p>
          <w:p w14:paraId="737837FA" w14:textId="104DDFF1" w:rsidR="00822C6B" w:rsidRPr="002F10FA" w:rsidRDefault="00822C6B" w:rsidP="00DA720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2F10FA">
              <w:rPr>
                <w:rFonts w:ascii="Arial" w:hAnsi="Arial" w:cs="Arial"/>
                <w:sz w:val="14"/>
                <w:szCs w:val="14"/>
              </w:rPr>
              <w:t>… entspricht Mindesterwartungen, muss aber noch weiterentwickelt werden</w:t>
            </w:r>
            <w:r w:rsidR="00B13144" w:rsidRPr="002F10FA">
              <w:rPr>
                <w:rFonts w:ascii="Arial" w:hAnsi="Arial" w:cs="Arial"/>
                <w:sz w:val="14"/>
                <w:szCs w:val="14"/>
              </w:rPr>
              <w:t>.</w:t>
            </w:r>
          </w:p>
        </w:tc>
        <w:tc>
          <w:tcPr>
            <w:tcW w:w="922" w:type="dxa"/>
            <w:vMerge w:val="restart"/>
          </w:tcPr>
          <w:p w14:paraId="7412242C" w14:textId="77777777" w:rsidR="00822C6B" w:rsidRPr="002F10FA" w:rsidRDefault="00822C6B" w:rsidP="00DA7202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2F10FA">
              <w:rPr>
                <w:rFonts w:ascii="Arial" w:hAnsi="Arial" w:cs="Arial"/>
                <w:b/>
                <w:bCs/>
                <w:sz w:val="14"/>
                <w:szCs w:val="14"/>
              </w:rPr>
              <w:t>4</w:t>
            </w:r>
          </w:p>
          <w:p w14:paraId="66086462" w14:textId="23610AEE" w:rsidR="00822C6B" w:rsidRPr="002F10FA" w:rsidRDefault="00822C6B" w:rsidP="00DA720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2F10FA">
              <w:rPr>
                <w:rFonts w:ascii="Arial" w:hAnsi="Arial" w:cs="Arial"/>
                <w:sz w:val="14"/>
                <w:szCs w:val="14"/>
              </w:rPr>
              <w:t>… entspricht den Erwartungen, ist in guter Qualität erk</w:t>
            </w:r>
            <w:r w:rsidR="00C9781F" w:rsidRPr="002F10FA">
              <w:rPr>
                <w:rFonts w:ascii="Arial" w:hAnsi="Arial" w:cs="Arial"/>
                <w:sz w:val="14"/>
                <w:szCs w:val="14"/>
              </w:rPr>
              <w:t>e</w:t>
            </w:r>
            <w:r w:rsidRPr="002F10FA">
              <w:rPr>
                <w:rFonts w:ascii="Arial" w:hAnsi="Arial" w:cs="Arial"/>
                <w:sz w:val="14"/>
                <w:szCs w:val="14"/>
              </w:rPr>
              <w:t>nnbar.</w:t>
            </w:r>
          </w:p>
        </w:tc>
        <w:tc>
          <w:tcPr>
            <w:tcW w:w="924" w:type="dxa"/>
            <w:vMerge w:val="restart"/>
          </w:tcPr>
          <w:p w14:paraId="577658F3" w14:textId="77777777" w:rsidR="00822C6B" w:rsidRPr="002F10FA" w:rsidRDefault="00822C6B" w:rsidP="00DA7202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2F10FA">
              <w:rPr>
                <w:rFonts w:ascii="Arial" w:hAnsi="Arial" w:cs="Arial"/>
                <w:b/>
                <w:bCs/>
                <w:sz w:val="14"/>
                <w:szCs w:val="14"/>
              </w:rPr>
              <w:t>5</w:t>
            </w:r>
          </w:p>
          <w:p w14:paraId="6AFFF976" w14:textId="5D927DD2" w:rsidR="00822C6B" w:rsidRPr="002F10FA" w:rsidRDefault="00822C6B" w:rsidP="00DA720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2F10FA">
              <w:rPr>
                <w:rFonts w:ascii="Arial" w:hAnsi="Arial" w:cs="Arial"/>
                <w:sz w:val="14"/>
                <w:szCs w:val="14"/>
              </w:rPr>
              <w:t>… zeigt sich in sehr hoher Qualität.</w:t>
            </w:r>
          </w:p>
        </w:tc>
      </w:tr>
      <w:tr w:rsidR="00F8014A" w:rsidRPr="00722A27" w14:paraId="365DA6F5" w14:textId="77777777" w:rsidTr="00DA7202">
        <w:trPr>
          <w:trHeight w:val="307"/>
        </w:trPr>
        <w:tc>
          <w:tcPr>
            <w:tcW w:w="5580" w:type="dxa"/>
            <w:gridSpan w:val="3"/>
            <w:tcBorders>
              <w:bottom w:val="single" w:sz="24" w:space="0" w:color="7F7F7F"/>
            </w:tcBorders>
          </w:tcPr>
          <w:p w14:paraId="151038F8" w14:textId="47ED3B77" w:rsidR="00822C6B" w:rsidRPr="00722A27" w:rsidRDefault="00822C6B" w:rsidP="00DA7202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921" w:type="dxa"/>
            <w:vMerge/>
            <w:tcBorders>
              <w:bottom w:val="single" w:sz="24" w:space="0" w:color="7F7F7F" w:themeColor="text1" w:themeTint="80"/>
            </w:tcBorders>
          </w:tcPr>
          <w:p w14:paraId="2A6651AB" w14:textId="77777777" w:rsidR="00822C6B" w:rsidRPr="00722A27" w:rsidRDefault="00822C6B" w:rsidP="00DA7202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921" w:type="dxa"/>
            <w:vMerge/>
            <w:tcBorders>
              <w:bottom w:val="single" w:sz="24" w:space="0" w:color="7F7F7F" w:themeColor="text1" w:themeTint="80"/>
            </w:tcBorders>
          </w:tcPr>
          <w:p w14:paraId="3257E337" w14:textId="77777777" w:rsidR="00822C6B" w:rsidRPr="00722A27" w:rsidRDefault="00822C6B" w:rsidP="00DA7202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922" w:type="dxa"/>
            <w:vMerge/>
            <w:tcBorders>
              <w:bottom w:val="single" w:sz="24" w:space="0" w:color="7F7F7F" w:themeColor="text1" w:themeTint="80"/>
            </w:tcBorders>
          </w:tcPr>
          <w:p w14:paraId="70B48381" w14:textId="77777777" w:rsidR="00822C6B" w:rsidRPr="00722A27" w:rsidRDefault="00822C6B" w:rsidP="00DA7202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922" w:type="dxa"/>
            <w:vMerge/>
            <w:tcBorders>
              <w:bottom w:val="single" w:sz="24" w:space="0" w:color="7F7F7F" w:themeColor="text1" w:themeTint="80"/>
            </w:tcBorders>
          </w:tcPr>
          <w:p w14:paraId="5825D37D" w14:textId="77777777" w:rsidR="00822C6B" w:rsidRPr="00722A27" w:rsidRDefault="00822C6B" w:rsidP="00DA7202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924" w:type="dxa"/>
            <w:vMerge/>
            <w:tcBorders>
              <w:bottom w:val="single" w:sz="24" w:space="0" w:color="7F7F7F" w:themeColor="text1" w:themeTint="80"/>
            </w:tcBorders>
          </w:tcPr>
          <w:p w14:paraId="3E2F4458" w14:textId="77777777" w:rsidR="00822C6B" w:rsidRPr="00722A27" w:rsidRDefault="00822C6B" w:rsidP="00DA7202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</w:tr>
      <w:tr w:rsidR="00AC478A" w:rsidRPr="00722A27" w14:paraId="7008E5FA" w14:textId="77777777" w:rsidTr="00DA7202">
        <w:trPr>
          <w:cantSplit/>
          <w:trHeight w:val="170"/>
        </w:trPr>
        <w:tc>
          <w:tcPr>
            <w:tcW w:w="532" w:type="dxa"/>
            <w:tcBorders>
              <w:top w:val="single" w:sz="24" w:space="0" w:color="7F7F7F"/>
              <w:left w:val="single" w:sz="24" w:space="0" w:color="7F7F7F"/>
              <w:bottom w:val="nil"/>
            </w:tcBorders>
            <w:shd w:val="clear" w:color="auto" w:fill="FFFFFF" w:themeFill="background1"/>
            <w:textDirection w:val="btLr"/>
          </w:tcPr>
          <w:p w14:paraId="46638AB4" w14:textId="065C8364" w:rsidR="00822C6B" w:rsidRPr="00722A27" w:rsidRDefault="00822C6B" w:rsidP="00DA7202">
            <w:pPr>
              <w:ind w:left="360" w:right="113"/>
              <w:jc w:val="center"/>
            </w:pPr>
          </w:p>
        </w:tc>
        <w:tc>
          <w:tcPr>
            <w:tcW w:w="377" w:type="dxa"/>
            <w:shd w:val="clear" w:color="auto" w:fill="auto"/>
          </w:tcPr>
          <w:p w14:paraId="73CD02B7" w14:textId="6830CE01" w:rsidR="00822C6B" w:rsidRPr="00722A27" w:rsidRDefault="00822C6B" w:rsidP="00DA7202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  <w:color w:val="000000" w:themeColor="text1"/>
              </w:rPr>
              <w:t>1</w:t>
            </w:r>
          </w:p>
        </w:tc>
        <w:tc>
          <w:tcPr>
            <w:tcW w:w="4671" w:type="dxa"/>
            <w:tcBorders>
              <w:top w:val="single" w:sz="24" w:space="0" w:color="7F7F7F"/>
            </w:tcBorders>
          </w:tcPr>
          <w:p w14:paraId="1AEE12D4" w14:textId="215F6386" w:rsidR="00822C6B" w:rsidRPr="00722A27" w:rsidRDefault="00822C6B" w:rsidP="00DA7202">
            <w:r w:rsidRPr="00722A27">
              <w:t>Präsenz im Rahmen der Praktikumsvorbereitung</w:t>
            </w:r>
          </w:p>
        </w:tc>
        <w:sdt>
          <w:sdtPr>
            <w:id w:val="-5494174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  <w:tcBorders>
                  <w:top w:val="single" w:sz="24" w:space="0" w:color="7F7F7F" w:themeColor="text1" w:themeTint="80"/>
                </w:tcBorders>
              </w:tcPr>
              <w:p w14:paraId="3A551BAB" w14:textId="4095D121" w:rsidR="00822C6B" w:rsidRPr="00722A27" w:rsidRDefault="00792742" w:rsidP="00DA720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04351471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  <w:tcBorders>
                  <w:top w:val="single" w:sz="24" w:space="0" w:color="7F7F7F" w:themeColor="text1" w:themeTint="80"/>
                </w:tcBorders>
              </w:tcPr>
              <w:p w14:paraId="6E1341FD" w14:textId="1881AF50" w:rsidR="00822C6B" w:rsidRPr="00722A27" w:rsidRDefault="00792742" w:rsidP="00DA720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865549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  <w:tcBorders>
                  <w:top w:val="single" w:sz="24" w:space="0" w:color="7F7F7F" w:themeColor="text1" w:themeTint="80"/>
                </w:tcBorders>
              </w:tcPr>
              <w:p w14:paraId="73D78310" w14:textId="4B95142B" w:rsidR="00822C6B" w:rsidRPr="00722A27" w:rsidRDefault="00792742" w:rsidP="00DA720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42911692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DCBFC44" w14:textId="687CFDAB" w:rsidR="00822C6B" w:rsidRPr="00722A27" w:rsidRDefault="00792742" w:rsidP="00DA720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30987418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top w:val="single" w:sz="24" w:space="0" w:color="7F7F7F" w:themeColor="text1" w:themeTint="80"/>
                  <w:right w:val="single" w:sz="24" w:space="0" w:color="7F7F7F"/>
                </w:tcBorders>
              </w:tcPr>
              <w:p w14:paraId="0599957F" w14:textId="3C148B8D" w:rsidR="00822C6B" w:rsidRPr="00722A27" w:rsidRDefault="00792742" w:rsidP="00DA720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822C6B" w:rsidRPr="00722A27" w14:paraId="6BAEDD71" w14:textId="77777777" w:rsidTr="0018516E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FFFFFF" w:themeFill="background1"/>
          </w:tcPr>
          <w:p w14:paraId="5A6B871D" w14:textId="79BD136D" w:rsidR="00822C6B" w:rsidRPr="00722A27" w:rsidRDefault="00822C6B" w:rsidP="00DA7202">
            <w:pPr>
              <w:rPr>
                <w:sz w:val="6"/>
                <w:szCs w:val="8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6A2B5B02" w14:textId="071FEB64" w:rsidR="00822C6B" w:rsidRPr="0018516E" w:rsidRDefault="00822C6B" w:rsidP="00DA7202">
            <w:pPr>
              <w:jc w:val="center"/>
              <w:rPr>
                <w:rFonts w:ascii="Arial" w:hAnsi="Arial" w:cs="Arial"/>
                <w:b/>
                <w:bCs/>
                <w:color w:val="7F7F7F" w:themeColor="text1" w:themeTint="80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598C0529" w14:textId="1FFF583F" w:rsidR="00822C6B" w:rsidRPr="0018516E" w:rsidRDefault="00822C6B" w:rsidP="00DA7202">
            <w:pPr>
              <w:rPr>
                <w:rFonts w:ascii="Arial" w:hAnsi="Arial" w:cs="Arial"/>
                <w:sz w:val="10"/>
                <w:szCs w:val="10"/>
              </w:rPr>
            </w:pPr>
          </w:p>
        </w:tc>
      </w:tr>
      <w:tr w:rsidR="00792742" w:rsidRPr="00722A27" w14:paraId="5850C9AF" w14:textId="77777777" w:rsidTr="00DA7202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FFFFFF" w:themeFill="background1"/>
          </w:tcPr>
          <w:p w14:paraId="206B948B" w14:textId="39C6DD87" w:rsidR="00792742" w:rsidRPr="00722A27" w:rsidRDefault="00792742" w:rsidP="00792742"/>
        </w:tc>
        <w:tc>
          <w:tcPr>
            <w:tcW w:w="377" w:type="dxa"/>
          </w:tcPr>
          <w:p w14:paraId="5A2E618D" w14:textId="1A81451C" w:rsidR="00792742" w:rsidRPr="00722A27" w:rsidRDefault="00792742" w:rsidP="00792742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2</w:t>
            </w:r>
          </w:p>
        </w:tc>
        <w:tc>
          <w:tcPr>
            <w:tcW w:w="4671" w:type="dxa"/>
          </w:tcPr>
          <w:p w14:paraId="40613BE2" w14:textId="3ED0AE6A" w:rsidR="00792742" w:rsidRPr="00722A27" w:rsidRDefault="00792742" w:rsidP="00792742">
            <w:r w:rsidRPr="00722A27">
              <w:t xml:space="preserve">Präsenz im Rahmen des </w:t>
            </w:r>
            <w:r w:rsidR="00EE5372">
              <w:t>Vertiefungs</w:t>
            </w:r>
            <w:r w:rsidRPr="00722A27">
              <w:t>praktikums</w:t>
            </w:r>
            <w:r w:rsidR="00EE5372">
              <w:t xml:space="preserve"> Teil 1</w:t>
            </w:r>
          </w:p>
        </w:tc>
        <w:sdt>
          <w:sdtPr>
            <w:id w:val="10486463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6D4328E3" w14:textId="6B16CDDB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63144861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48479DC" w14:textId="25120CA5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79167898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943CE41" w14:textId="6877B934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43952675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94C6B95" w14:textId="76C01C9F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24753225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73C7F00B" w14:textId="652CCF7A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4D1E059E" w14:textId="77777777" w:rsidTr="0018516E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FFFFFF" w:themeFill="background1"/>
          </w:tcPr>
          <w:p w14:paraId="73EFFCC0" w14:textId="4D70A333" w:rsidR="00792742" w:rsidRPr="00722A27" w:rsidRDefault="00792742" w:rsidP="0079274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58C03CBF" w14:textId="7A3C0EA7" w:rsidR="00792742" w:rsidRPr="0018516E" w:rsidRDefault="00792742" w:rsidP="00792742">
            <w:pPr>
              <w:jc w:val="center"/>
              <w:rPr>
                <w:rFonts w:ascii="Arial" w:hAnsi="Arial" w:cs="Arial"/>
                <w:b/>
                <w:bCs/>
                <w:color w:val="7F7F7F" w:themeColor="text1" w:themeTint="80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107755AA" w14:textId="764DB2C5" w:rsidR="00792742" w:rsidRPr="0018516E" w:rsidRDefault="00792742" w:rsidP="00792742">
            <w:pPr>
              <w:jc w:val="center"/>
              <w:rPr>
                <w:rFonts w:ascii="Arial" w:hAnsi="Arial" w:cs="Arial"/>
                <w:sz w:val="10"/>
                <w:szCs w:val="10"/>
              </w:rPr>
            </w:pPr>
          </w:p>
        </w:tc>
      </w:tr>
      <w:tr w:rsidR="00792742" w:rsidRPr="00722A27" w14:paraId="11CE7D8A" w14:textId="77777777" w:rsidTr="00DA7202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FFFFFF" w:themeFill="background1"/>
          </w:tcPr>
          <w:p w14:paraId="2E5629CC" w14:textId="57810723" w:rsidR="00792742" w:rsidRPr="00722A27" w:rsidRDefault="00792742" w:rsidP="00792742"/>
        </w:tc>
        <w:tc>
          <w:tcPr>
            <w:tcW w:w="377" w:type="dxa"/>
          </w:tcPr>
          <w:p w14:paraId="3A8E4E2D" w14:textId="65801733" w:rsidR="00792742" w:rsidRPr="00722A27" w:rsidRDefault="00792742" w:rsidP="00792742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3</w:t>
            </w:r>
          </w:p>
        </w:tc>
        <w:tc>
          <w:tcPr>
            <w:tcW w:w="4671" w:type="dxa"/>
          </w:tcPr>
          <w:p w14:paraId="0059F0BD" w14:textId="3D05C699" w:rsidR="00792742" w:rsidRPr="00722A27" w:rsidRDefault="00792742" w:rsidP="00792742">
            <w:r w:rsidRPr="00722A27">
              <w:t>Einhaltung von Terminen</w:t>
            </w:r>
          </w:p>
        </w:tc>
        <w:sdt>
          <w:sdtPr>
            <w:id w:val="-154998754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157534B7" w14:textId="0DABC8C9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68282751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C7410D8" w14:textId="1CAF9CD4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212576383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1BB717CD" w14:textId="26008215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7633582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5A18DDA7" w14:textId="0024288E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14858381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06FC22C4" w14:textId="276110D1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73AF0B80" w14:textId="77777777" w:rsidTr="0018516E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FFFFFF" w:themeFill="background1"/>
          </w:tcPr>
          <w:p w14:paraId="68A38C93" w14:textId="1E526278" w:rsidR="00792742" w:rsidRPr="00722A27" w:rsidRDefault="00792742" w:rsidP="0079274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6554C448" w14:textId="64429ADA" w:rsidR="00792742" w:rsidRPr="0018516E" w:rsidRDefault="00792742" w:rsidP="00792742">
            <w:pPr>
              <w:jc w:val="center"/>
              <w:rPr>
                <w:rFonts w:ascii="Arial" w:hAnsi="Arial" w:cs="Arial"/>
                <w:b/>
                <w:bCs/>
                <w:color w:val="7F7F7F" w:themeColor="text1" w:themeTint="80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58FCC219" w14:textId="16D03F70" w:rsidR="00792742" w:rsidRPr="0018516E" w:rsidRDefault="00792742" w:rsidP="00792742">
            <w:pPr>
              <w:rPr>
                <w:rFonts w:ascii="Arial" w:hAnsi="Arial" w:cs="Arial"/>
                <w:sz w:val="10"/>
                <w:szCs w:val="10"/>
              </w:rPr>
            </w:pPr>
          </w:p>
        </w:tc>
      </w:tr>
      <w:tr w:rsidR="00792742" w:rsidRPr="00722A27" w14:paraId="609C4C79" w14:textId="77777777" w:rsidTr="00DA7202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FFFFFF" w:themeFill="background1"/>
          </w:tcPr>
          <w:p w14:paraId="39B2E3C9" w14:textId="22AB6643" w:rsidR="00792742" w:rsidRPr="00722A27" w:rsidRDefault="00792742" w:rsidP="00792742"/>
        </w:tc>
        <w:tc>
          <w:tcPr>
            <w:tcW w:w="377" w:type="dxa"/>
          </w:tcPr>
          <w:p w14:paraId="1ED968E4" w14:textId="7E06E0DB" w:rsidR="00792742" w:rsidRPr="00722A27" w:rsidRDefault="00792742" w:rsidP="00792742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4671" w:type="dxa"/>
          </w:tcPr>
          <w:p w14:paraId="1599C8A0" w14:textId="1694EB2F" w:rsidR="00792742" w:rsidRPr="00722A27" w:rsidRDefault="00792742" w:rsidP="00792742">
            <w:r w:rsidRPr="00722A27">
              <w:t>Einhaltung von Vereinbarungen und Abmachungen</w:t>
            </w:r>
          </w:p>
        </w:tc>
        <w:sdt>
          <w:sdtPr>
            <w:id w:val="52205679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7B254C7" w14:textId="18BEF435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35246528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1F6B280B" w14:textId="75824616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03878579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6CEBE7FD" w14:textId="0724D792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30022109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312FC561" w14:textId="4DE1D8A2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57535832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10B3E672" w14:textId="0601D682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63CC6C1F" w14:textId="77777777" w:rsidTr="00DA7202">
        <w:trPr>
          <w:trHeight w:val="21"/>
        </w:trPr>
        <w:tc>
          <w:tcPr>
            <w:tcW w:w="532" w:type="dxa"/>
            <w:tcBorders>
              <w:top w:val="nil"/>
              <w:left w:val="single" w:sz="24" w:space="0" w:color="7F7F7F"/>
              <w:bottom w:val="single" w:sz="24" w:space="0" w:color="7F7F7F"/>
            </w:tcBorders>
            <w:shd w:val="clear" w:color="auto" w:fill="FFFFFF" w:themeFill="background1"/>
          </w:tcPr>
          <w:p w14:paraId="672EAC79" w14:textId="56DC2427" w:rsidR="00792742" w:rsidRPr="00722A27" w:rsidRDefault="00792742" w:rsidP="0079274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049B9B17" w14:textId="0B20AE98" w:rsidR="00792742" w:rsidRPr="00722A27" w:rsidRDefault="00792742" w:rsidP="00792742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6"/>
                <w:szCs w:val="6"/>
              </w:rPr>
            </w:pPr>
          </w:p>
        </w:tc>
        <w:tc>
          <w:tcPr>
            <w:tcW w:w="9281" w:type="dxa"/>
            <w:gridSpan w:val="6"/>
            <w:tcBorders>
              <w:bottom w:val="single" w:sz="24" w:space="0" w:color="7F7F7F"/>
              <w:right w:val="single" w:sz="24" w:space="0" w:color="7F7F7F"/>
            </w:tcBorders>
            <w:shd w:val="clear" w:color="auto" w:fill="F2F2F2" w:themeFill="background1" w:themeFillShade="F2"/>
          </w:tcPr>
          <w:p w14:paraId="1EC76DCF" w14:textId="77777777" w:rsidR="00792742" w:rsidRPr="00722A27" w:rsidRDefault="00792742" w:rsidP="00792742">
            <w:pPr>
              <w:rPr>
                <w:sz w:val="6"/>
                <w:szCs w:val="6"/>
              </w:rPr>
            </w:pPr>
          </w:p>
        </w:tc>
      </w:tr>
    </w:tbl>
    <w:p w14:paraId="138D1953" w14:textId="243F4DCC" w:rsidR="00022D62" w:rsidRPr="00722A27" w:rsidRDefault="00024B22">
      <w:pPr>
        <w:rPr>
          <w:sz w:val="6"/>
          <w:szCs w:val="11"/>
        </w:rPr>
      </w:pPr>
      <w:r w:rsidRPr="00722A27">
        <w:rPr>
          <w:rFonts w:ascii="Arial" w:hAnsi="Arial" w:cs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5B5FE628" wp14:editId="07DDBF0A">
                <wp:simplePos x="0" y="0"/>
                <wp:positionH relativeFrom="column">
                  <wp:posOffset>-208915</wp:posOffset>
                </wp:positionH>
                <wp:positionV relativeFrom="paragraph">
                  <wp:posOffset>2831595</wp:posOffset>
                </wp:positionV>
                <wp:extent cx="447040" cy="2265680"/>
                <wp:effectExtent l="0" t="0" r="10160" b="7620"/>
                <wp:wrapNone/>
                <wp:docPr id="6" name="Rechteck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47040" cy="2265680"/>
                        </a:xfrm>
                        <a:prstGeom prst="rect">
                          <a:avLst/>
                        </a:prstGeom>
                        <a:solidFill>
                          <a:schemeClr val="accent3">
                            <a:lumMod val="40000"/>
                            <a:lumOff val="60000"/>
                          </a:schemeClr>
                        </a:solidFill>
                        <a:ln w="12700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2BE26A6" w14:textId="07FD2FF1" w:rsidR="00775FB8" w:rsidRPr="00AC478A" w:rsidRDefault="00775FB8" w:rsidP="00AC478A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>(2) Qualität Praktikumsaufgaben</w:t>
                            </w:r>
                          </w:p>
                        </w:txbxContent>
                      </wps:txbx>
                      <wps:bodyPr rot="0" spcFirstLastPara="0" vertOverflow="overflow" horzOverflow="overflow" vert="vert270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B5FE628" id="Rechteck 6" o:spid="_x0000_s1028" style="position:absolute;margin-left:-16.45pt;margin-top:222.95pt;width:35.2pt;height:178.4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" fillcolor="#dbf6b9 [1302]" strokecolor="#7f7f7f [1612]" strokeweight="1pt">
                <v:textbox style="layout-flow:vertical;mso-layout-flow-alt:bottom-to-top">
                  <w:txbxContent>
                    <w:p w14:paraId="72BE26A6" w14:textId="07FD2FF1" w:rsidR="00775FB8" w:rsidRPr="00AC478A" w:rsidRDefault="00775FB8" w:rsidP="00AC478A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>(2) Qualität Praktikumsaufgaben</w:t>
                      </w:r>
                    </w:p>
                  </w:txbxContent>
                </v:textbox>
              </v:rect>
            </w:pict>
          </mc:Fallback>
        </mc:AlternateContent>
      </w:r>
    </w:p>
    <w:tbl>
      <w:tblPr>
        <w:tblStyle w:val="Tabellenraster"/>
        <w:tblpPr w:leftFromText="141" w:rightFromText="141" w:vertAnchor="text" w:tblpY="1"/>
        <w:tblOverlap w:val="never"/>
        <w:tblW w:w="10190" w:type="dxa"/>
        <w:tblInd w:w="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532"/>
        <w:gridCol w:w="377"/>
        <w:gridCol w:w="4671"/>
        <w:gridCol w:w="921"/>
        <w:gridCol w:w="921"/>
        <w:gridCol w:w="922"/>
        <w:gridCol w:w="922"/>
        <w:gridCol w:w="924"/>
      </w:tblGrid>
      <w:tr w:rsidR="00775FB8" w:rsidRPr="00722A27" w14:paraId="78E540A5" w14:textId="77777777" w:rsidTr="00022D62">
        <w:trPr>
          <w:cantSplit/>
          <w:trHeight w:val="170"/>
        </w:trPr>
        <w:tc>
          <w:tcPr>
            <w:tcW w:w="532" w:type="dxa"/>
            <w:tcBorders>
              <w:top w:val="single" w:sz="24" w:space="0" w:color="7F7F7F"/>
              <w:left w:val="single" w:sz="24" w:space="0" w:color="7F7F7F"/>
              <w:bottom w:val="nil"/>
            </w:tcBorders>
            <w:shd w:val="clear" w:color="auto" w:fill="auto"/>
            <w:textDirection w:val="btLr"/>
          </w:tcPr>
          <w:p w14:paraId="5EE477B9" w14:textId="1E8F04B8" w:rsidR="00775FB8" w:rsidRPr="00722A27" w:rsidRDefault="00775FB8" w:rsidP="00775FB8">
            <w:pPr>
              <w:ind w:left="360" w:right="113"/>
              <w:jc w:val="center"/>
            </w:pPr>
          </w:p>
        </w:tc>
        <w:tc>
          <w:tcPr>
            <w:tcW w:w="377" w:type="dxa"/>
            <w:tcBorders>
              <w:top w:val="single" w:sz="24" w:space="0" w:color="7F7F7F"/>
            </w:tcBorders>
            <w:shd w:val="clear" w:color="auto" w:fill="auto"/>
          </w:tcPr>
          <w:p w14:paraId="7DD1CEF1" w14:textId="5E051AD4" w:rsidR="00775FB8" w:rsidRPr="00722A27" w:rsidRDefault="00775FB8" w:rsidP="00775FB8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5</w:t>
            </w:r>
          </w:p>
        </w:tc>
        <w:tc>
          <w:tcPr>
            <w:tcW w:w="4671" w:type="dxa"/>
            <w:tcBorders>
              <w:top w:val="single" w:sz="24" w:space="0" w:color="7F7F7F"/>
            </w:tcBorders>
          </w:tcPr>
          <w:p w14:paraId="74FCF27A" w14:textId="43708FE8" w:rsidR="00775FB8" w:rsidRPr="00722A27" w:rsidRDefault="00775FB8" w:rsidP="00775FB8">
            <w:r>
              <w:t xml:space="preserve">a) </w:t>
            </w:r>
            <w:r w:rsidRPr="00E61318">
              <w:t>Unterrichtsplanung</w:t>
            </w:r>
            <w:r>
              <w:t>,</w:t>
            </w:r>
            <w:r w:rsidRPr="00E61318">
              <w:t xml:space="preserve"> </w:t>
            </w:r>
            <w:r>
              <w:t xml:space="preserve">b) </w:t>
            </w:r>
            <w:r w:rsidRPr="00E61318">
              <w:t xml:space="preserve">Unterrichtsdurchführung </w:t>
            </w:r>
            <w:r>
              <w:t xml:space="preserve">inkl. </w:t>
            </w:r>
            <w:r w:rsidRPr="00E61318">
              <w:t>Methodenvarianz</w:t>
            </w:r>
            <w:r>
              <w:t xml:space="preserve"> sowie c) Unterrichtsauswertung</w:t>
            </w:r>
          </w:p>
        </w:tc>
        <w:tc>
          <w:tcPr>
            <w:tcW w:w="921" w:type="dxa"/>
            <w:tcBorders>
              <w:top w:val="single" w:sz="24" w:space="0" w:color="7F7F7F"/>
            </w:tcBorders>
          </w:tcPr>
          <w:p w14:paraId="13FA14A0" w14:textId="0ED11D4D" w:rsidR="00775FB8" w:rsidRDefault="00775FB8" w:rsidP="00775FB8">
            <w:pPr>
              <w:jc w:val="center"/>
            </w:pPr>
            <w:r>
              <w:t xml:space="preserve">a) </w:t>
            </w:r>
            <w:sdt>
              <w:sdtPr>
                <w:id w:val="18919204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7BF60441" w14:textId="77777777" w:rsidR="00775FB8" w:rsidRDefault="00775FB8" w:rsidP="00775FB8">
            <w:pPr>
              <w:jc w:val="center"/>
            </w:pPr>
            <w:r>
              <w:t xml:space="preserve">b) </w:t>
            </w:r>
            <w:sdt>
              <w:sdtPr>
                <w:id w:val="4939913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722A27">
                  <w:rPr>
                    <w:rFonts w:ascii="MS Gothic" w:eastAsia="MS Gothic" w:hAnsi="MS Gothic"/>
                  </w:rPr>
                  <w:t>☐</w:t>
                </w:r>
              </w:sdtContent>
            </w:sdt>
          </w:p>
          <w:p w14:paraId="26EF2723" w14:textId="32948E15" w:rsidR="00775FB8" w:rsidRPr="00722A27" w:rsidRDefault="00775FB8" w:rsidP="00775FB8">
            <w:pPr>
              <w:jc w:val="center"/>
            </w:pPr>
            <w:r>
              <w:t xml:space="preserve">c) </w:t>
            </w:r>
            <w:sdt>
              <w:sdtPr>
                <w:id w:val="5872791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722A27">
                  <w:rPr>
                    <w:rFonts w:ascii="MS Gothic" w:eastAsia="MS Gothic" w:hAnsi="MS Gothic"/>
                  </w:rPr>
                  <w:t>☐</w:t>
                </w:r>
              </w:sdtContent>
            </w:sdt>
          </w:p>
        </w:tc>
        <w:tc>
          <w:tcPr>
            <w:tcW w:w="921" w:type="dxa"/>
            <w:tcBorders>
              <w:top w:val="single" w:sz="24" w:space="0" w:color="7F7F7F"/>
            </w:tcBorders>
          </w:tcPr>
          <w:sdt>
            <w:sdtPr>
              <w:id w:val="-103732238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1A9763B1" w14:textId="77777777" w:rsidR="00775FB8" w:rsidRDefault="00775FB8" w:rsidP="00775FB8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sdtContent>
          </w:sdt>
          <w:p w14:paraId="3CD83A4B" w14:textId="77777777" w:rsidR="00775FB8" w:rsidRDefault="00815891" w:rsidP="00775FB8">
            <w:pPr>
              <w:jc w:val="center"/>
            </w:pPr>
            <w:sdt>
              <w:sdtPr>
                <w:id w:val="-3975179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75FB8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3FBD2416" w14:textId="3456E9BA" w:rsidR="00775FB8" w:rsidRPr="00722A27" w:rsidRDefault="00815891" w:rsidP="00775FB8">
            <w:pPr>
              <w:jc w:val="center"/>
            </w:pPr>
            <w:sdt>
              <w:sdtPr>
                <w:id w:val="-10960826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75FB8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922" w:type="dxa"/>
            <w:tcBorders>
              <w:top w:val="single" w:sz="24" w:space="0" w:color="7F7F7F"/>
            </w:tcBorders>
          </w:tcPr>
          <w:sdt>
            <w:sdtPr>
              <w:id w:val="480280191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0E005FF8" w14:textId="77777777" w:rsidR="00775FB8" w:rsidRDefault="00775FB8" w:rsidP="00775FB8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sdtContent>
          </w:sdt>
          <w:p w14:paraId="3F6E59E7" w14:textId="77777777" w:rsidR="00775FB8" w:rsidRDefault="00815891" w:rsidP="00775FB8">
            <w:pPr>
              <w:jc w:val="center"/>
            </w:pPr>
            <w:sdt>
              <w:sdtPr>
                <w:id w:val="-16852847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75FB8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561E2693" w14:textId="6E7EB74D" w:rsidR="00775FB8" w:rsidRPr="00722A27" w:rsidRDefault="00815891" w:rsidP="00775FB8">
            <w:pPr>
              <w:jc w:val="center"/>
            </w:pPr>
            <w:sdt>
              <w:sdtPr>
                <w:id w:val="-11866766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75FB8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922" w:type="dxa"/>
            <w:tcBorders>
              <w:top w:val="single" w:sz="24" w:space="0" w:color="7F7F7F"/>
            </w:tcBorders>
          </w:tcPr>
          <w:sdt>
            <w:sdtPr>
              <w:id w:val="1581943656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3058093A" w14:textId="77777777" w:rsidR="00775FB8" w:rsidRDefault="00775FB8" w:rsidP="00775FB8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sdtContent>
          </w:sdt>
          <w:p w14:paraId="3C66CC3D" w14:textId="77777777" w:rsidR="00775FB8" w:rsidRDefault="00815891" w:rsidP="00775FB8">
            <w:pPr>
              <w:jc w:val="center"/>
            </w:pPr>
            <w:sdt>
              <w:sdtPr>
                <w:id w:val="-20774297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75FB8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5DBAB349" w14:textId="0CBE0705" w:rsidR="00775FB8" w:rsidRPr="00722A27" w:rsidRDefault="00815891" w:rsidP="00775FB8">
            <w:pPr>
              <w:jc w:val="center"/>
            </w:pPr>
            <w:sdt>
              <w:sdtPr>
                <w:id w:val="-18427707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75FB8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924" w:type="dxa"/>
            <w:tcBorders>
              <w:top w:val="single" w:sz="24" w:space="0" w:color="7F7F7F"/>
              <w:right w:val="single" w:sz="24" w:space="0" w:color="7F7F7F"/>
            </w:tcBorders>
          </w:tcPr>
          <w:sdt>
            <w:sdtPr>
              <w:id w:val="-838305848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4C94DD11" w14:textId="77777777" w:rsidR="00775FB8" w:rsidRDefault="00775FB8" w:rsidP="00775FB8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sdtContent>
          </w:sdt>
          <w:p w14:paraId="05F1C246" w14:textId="77777777" w:rsidR="00775FB8" w:rsidRDefault="00815891" w:rsidP="00775FB8">
            <w:pPr>
              <w:jc w:val="center"/>
            </w:pPr>
            <w:sdt>
              <w:sdtPr>
                <w:id w:val="1965167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75FB8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5E7CE836" w14:textId="082814A5" w:rsidR="00775FB8" w:rsidRPr="00722A27" w:rsidRDefault="00815891" w:rsidP="00775FB8">
            <w:pPr>
              <w:jc w:val="center"/>
            </w:pPr>
            <w:sdt>
              <w:sdtPr>
                <w:id w:val="15167308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75FB8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</w:tr>
      <w:tr w:rsidR="00792742" w:rsidRPr="00722A27" w14:paraId="4793E192" w14:textId="77777777" w:rsidTr="0018516E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0DEE02C4" w14:textId="6B20F0F1" w:rsidR="00792742" w:rsidRPr="00722A27" w:rsidRDefault="00792742" w:rsidP="00792742"/>
        </w:tc>
        <w:tc>
          <w:tcPr>
            <w:tcW w:w="377" w:type="dxa"/>
            <w:shd w:val="clear" w:color="auto" w:fill="F2F2F2" w:themeFill="background1" w:themeFillShade="F2"/>
          </w:tcPr>
          <w:p w14:paraId="7EECC063" w14:textId="684A2C53" w:rsidR="00792742" w:rsidRPr="0018516E" w:rsidRDefault="00792742" w:rsidP="00792742">
            <w:pPr>
              <w:jc w:val="center"/>
              <w:rPr>
                <w:rFonts w:cs="Arial"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5B9D9617" w14:textId="53286747" w:rsidR="00792742" w:rsidRPr="0018516E" w:rsidRDefault="00792742" w:rsidP="00792742">
            <w:pPr>
              <w:rPr>
                <w:rFonts w:ascii="Arial" w:hAnsi="Arial" w:cs="Arial"/>
                <w:color w:val="595959" w:themeColor="text1" w:themeTint="A6"/>
                <w:sz w:val="10"/>
                <w:szCs w:val="10"/>
              </w:rPr>
            </w:pPr>
          </w:p>
        </w:tc>
      </w:tr>
      <w:tr w:rsidR="00775FB8" w:rsidRPr="00722A27" w14:paraId="0CDCF36C" w14:textId="77777777" w:rsidTr="00022D62">
        <w:trPr>
          <w:trHeight w:val="318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0F41897D" w14:textId="598F7A81" w:rsidR="00775FB8" w:rsidRPr="00722A27" w:rsidRDefault="00775FB8" w:rsidP="00775FB8"/>
        </w:tc>
        <w:tc>
          <w:tcPr>
            <w:tcW w:w="377" w:type="dxa"/>
          </w:tcPr>
          <w:p w14:paraId="60444604" w14:textId="17D37EAC" w:rsidR="00775FB8" w:rsidRPr="00722A27" w:rsidRDefault="00775FB8" w:rsidP="00775FB8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6</w:t>
            </w:r>
          </w:p>
        </w:tc>
        <w:tc>
          <w:tcPr>
            <w:tcW w:w="4671" w:type="dxa"/>
          </w:tcPr>
          <w:p w14:paraId="25757A4B" w14:textId="77777777" w:rsidR="00775FB8" w:rsidRDefault="00775FB8" w:rsidP="00775FB8">
            <w:r>
              <w:t>Spezifische Unterrichtsqualitätsdimensionen:</w:t>
            </w:r>
          </w:p>
          <w:p w14:paraId="363EFDD7" w14:textId="2A2A5D64" w:rsidR="00775FB8" w:rsidRPr="00722A27" w:rsidRDefault="00775FB8" w:rsidP="00775FB8">
            <w:r>
              <w:t xml:space="preserve">a) </w:t>
            </w:r>
            <w:r w:rsidRPr="00E61318">
              <w:t>Klassenführung</w:t>
            </w:r>
            <w:r>
              <w:t xml:space="preserve">, b) </w:t>
            </w:r>
            <w:r w:rsidRPr="00E61318">
              <w:t xml:space="preserve">kognitive Aktivierung und </w:t>
            </w:r>
            <w:r>
              <w:t xml:space="preserve">c) </w:t>
            </w:r>
            <w:r w:rsidRPr="00E61318">
              <w:t>konstruktive Unterstützung im Unterricht</w:t>
            </w:r>
          </w:p>
        </w:tc>
        <w:tc>
          <w:tcPr>
            <w:tcW w:w="921" w:type="dxa"/>
          </w:tcPr>
          <w:p w14:paraId="6675C0B6" w14:textId="77777777" w:rsidR="00775FB8" w:rsidRDefault="00775FB8" w:rsidP="00775FB8">
            <w:pPr>
              <w:jc w:val="center"/>
            </w:pPr>
            <w:r>
              <w:t xml:space="preserve">a) </w:t>
            </w:r>
            <w:sdt>
              <w:sdtPr>
                <w:id w:val="-1653291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4E6EE62D" w14:textId="77777777" w:rsidR="00775FB8" w:rsidRDefault="00775FB8" w:rsidP="00775FB8">
            <w:pPr>
              <w:jc w:val="center"/>
            </w:pPr>
            <w:r>
              <w:t xml:space="preserve">b) </w:t>
            </w:r>
            <w:sdt>
              <w:sdtPr>
                <w:id w:val="5452701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722A27">
                  <w:rPr>
                    <w:rFonts w:ascii="MS Gothic" w:eastAsia="MS Gothic" w:hAnsi="MS Gothic"/>
                  </w:rPr>
                  <w:t>☐</w:t>
                </w:r>
              </w:sdtContent>
            </w:sdt>
          </w:p>
          <w:p w14:paraId="299CFAA5" w14:textId="5B1437A8" w:rsidR="00775FB8" w:rsidRPr="00722A27" w:rsidRDefault="00775FB8" w:rsidP="00775FB8">
            <w:pPr>
              <w:jc w:val="center"/>
            </w:pPr>
            <w:r>
              <w:t xml:space="preserve">c) </w:t>
            </w:r>
            <w:sdt>
              <w:sdtPr>
                <w:id w:val="-3725396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722A27">
                  <w:rPr>
                    <w:rFonts w:ascii="MS Gothic" w:eastAsia="MS Gothic" w:hAnsi="MS Gothic"/>
                  </w:rPr>
                  <w:t>☐</w:t>
                </w:r>
              </w:sdtContent>
            </w:sdt>
          </w:p>
        </w:tc>
        <w:tc>
          <w:tcPr>
            <w:tcW w:w="921" w:type="dxa"/>
          </w:tcPr>
          <w:sdt>
            <w:sdtPr>
              <w:id w:val="1411497972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4D26E80E" w14:textId="77777777" w:rsidR="00775FB8" w:rsidRDefault="00775FB8" w:rsidP="00775FB8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sdtContent>
          </w:sdt>
          <w:p w14:paraId="68A143FD" w14:textId="77777777" w:rsidR="00775FB8" w:rsidRDefault="00815891" w:rsidP="00775FB8">
            <w:pPr>
              <w:jc w:val="center"/>
            </w:pPr>
            <w:sdt>
              <w:sdtPr>
                <w:id w:val="16810872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75FB8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0648681B" w14:textId="0054256C" w:rsidR="00775FB8" w:rsidRPr="00722A27" w:rsidRDefault="00815891" w:rsidP="00775FB8">
            <w:pPr>
              <w:jc w:val="center"/>
            </w:pPr>
            <w:sdt>
              <w:sdtPr>
                <w:id w:val="14892805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75FB8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922" w:type="dxa"/>
          </w:tcPr>
          <w:sdt>
            <w:sdtPr>
              <w:id w:val="545878359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14512E19" w14:textId="77777777" w:rsidR="00775FB8" w:rsidRDefault="00775FB8" w:rsidP="00775FB8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sdtContent>
          </w:sdt>
          <w:p w14:paraId="09622C15" w14:textId="77777777" w:rsidR="00775FB8" w:rsidRDefault="00815891" w:rsidP="00775FB8">
            <w:pPr>
              <w:jc w:val="center"/>
            </w:pPr>
            <w:sdt>
              <w:sdtPr>
                <w:id w:val="15806349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75FB8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22CE9752" w14:textId="2F44CB3E" w:rsidR="00775FB8" w:rsidRPr="00722A27" w:rsidRDefault="00815891" w:rsidP="00775FB8">
            <w:pPr>
              <w:jc w:val="center"/>
            </w:pPr>
            <w:sdt>
              <w:sdtPr>
                <w:id w:val="16687533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75FB8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922" w:type="dxa"/>
          </w:tcPr>
          <w:sdt>
            <w:sdtPr>
              <w:id w:val="-772479147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4DFFADF0" w14:textId="77777777" w:rsidR="00775FB8" w:rsidRDefault="00775FB8" w:rsidP="00775FB8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sdtContent>
          </w:sdt>
          <w:p w14:paraId="64C0BF3B" w14:textId="77777777" w:rsidR="00775FB8" w:rsidRDefault="00815891" w:rsidP="00775FB8">
            <w:pPr>
              <w:jc w:val="center"/>
            </w:pPr>
            <w:sdt>
              <w:sdtPr>
                <w:id w:val="1079338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75FB8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6A8FF183" w14:textId="7363A9CC" w:rsidR="00775FB8" w:rsidRPr="00722A27" w:rsidRDefault="00815891" w:rsidP="00775FB8">
            <w:pPr>
              <w:jc w:val="center"/>
            </w:pPr>
            <w:sdt>
              <w:sdtPr>
                <w:id w:val="11346005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75FB8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924" w:type="dxa"/>
            <w:tcBorders>
              <w:right w:val="single" w:sz="24" w:space="0" w:color="7F7F7F"/>
            </w:tcBorders>
          </w:tcPr>
          <w:sdt>
            <w:sdtPr>
              <w:id w:val="1027376166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01647829" w14:textId="77777777" w:rsidR="00775FB8" w:rsidRDefault="00775FB8" w:rsidP="00775FB8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sdtContent>
          </w:sdt>
          <w:p w14:paraId="06627E63" w14:textId="77777777" w:rsidR="00775FB8" w:rsidRDefault="00815891" w:rsidP="00775FB8">
            <w:pPr>
              <w:jc w:val="center"/>
            </w:pPr>
            <w:sdt>
              <w:sdtPr>
                <w:id w:val="-1849795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75FB8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2F312ECB" w14:textId="5748E2A0" w:rsidR="00775FB8" w:rsidRPr="00722A27" w:rsidRDefault="00815891" w:rsidP="00775FB8">
            <w:pPr>
              <w:jc w:val="center"/>
            </w:pPr>
            <w:sdt>
              <w:sdtPr>
                <w:id w:val="12540884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75FB8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</w:tr>
      <w:tr w:rsidR="00792742" w:rsidRPr="00722A27" w14:paraId="053B5AF1" w14:textId="77777777" w:rsidTr="0018516E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13732943" w14:textId="6B8B5D21" w:rsidR="00792742" w:rsidRPr="00722A27" w:rsidRDefault="00792742" w:rsidP="00792742"/>
        </w:tc>
        <w:tc>
          <w:tcPr>
            <w:tcW w:w="377" w:type="dxa"/>
            <w:shd w:val="clear" w:color="auto" w:fill="F2F2F2" w:themeFill="background1" w:themeFillShade="F2"/>
          </w:tcPr>
          <w:p w14:paraId="4402BD91" w14:textId="0719D668" w:rsidR="00792742" w:rsidRPr="0018516E" w:rsidRDefault="00792742" w:rsidP="00792742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382F2F6E" w14:textId="7972E6B3" w:rsidR="00792742" w:rsidRPr="0018516E" w:rsidRDefault="00792742" w:rsidP="00792742">
            <w:pPr>
              <w:rPr>
                <w:rFonts w:ascii="Arial" w:hAnsi="Arial" w:cs="Arial"/>
                <w:color w:val="595959" w:themeColor="text1" w:themeTint="A6"/>
                <w:sz w:val="10"/>
                <w:szCs w:val="10"/>
              </w:rPr>
            </w:pPr>
          </w:p>
        </w:tc>
      </w:tr>
      <w:tr w:rsidR="00792742" w:rsidRPr="00722A27" w14:paraId="6554238F" w14:textId="77777777" w:rsidTr="00022D62">
        <w:trPr>
          <w:trHeight w:val="318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511C8A12" w14:textId="536F239B" w:rsidR="00792742" w:rsidRPr="00722A27" w:rsidRDefault="00792742" w:rsidP="00792742"/>
        </w:tc>
        <w:tc>
          <w:tcPr>
            <w:tcW w:w="377" w:type="dxa"/>
          </w:tcPr>
          <w:p w14:paraId="4EE9A90F" w14:textId="08AE781F" w:rsidR="00792742" w:rsidRPr="00722A27" w:rsidRDefault="00DA17B9" w:rsidP="0079274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7</w:t>
            </w:r>
          </w:p>
        </w:tc>
        <w:tc>
          <w:tcPr>
            <w:tcW w:w="4671" w:type="dxa"/>
          </w:tcPr>
          <w:p w14:paraId="75077A17" w14:textId="1A33A5CF" w:rsidR="00792742" w:rsidRPr="00722A27" w:rsidRDefault="00DE6F55" w:rsidP="00792742">
            <w:r>
              <w:t>Passung didaktischer Prinzipien</w:t>
            </w:r>
          </w:p>
        </w:tc>
        <w:sdt>
          <w:sdtPr>
            <w:id w:val="-40121824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3AE3B5CC" w14:textId="45C5ED55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31033293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CC22D3F" w14:textId="7BA4D12D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82084026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504EB76E" w14:textId="0FA1C422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42248434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76DFE63A" w14:textId="054570A3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34741071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06903529" w14:textId="744AC8EE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7904A870" w14:textId="77777777" w:rsidTr="0018516E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67E51198" w14:textId="3834D7AF" w:rsidR="00792742" w:rsidRPr="00722A27" w:rsidRDefault="00792742" w:rsidP="00792742"/>
        </w:tc>
        <w:tc>
          <w:tcPr>
            <w:tcW w:w="377" w:type="dxa"/>
            <w:shd w:val="clear" w:color="auto" w:fill="F2F2F2" w:themeFill="background1" w:themeFillShade="F2"/>
          </w:tcPr>
          <w:p w14:paraId="59E0DC98" w14:textId="785626C0" w:rsidR="00792742" w:rsidRPr="0018516E" w:rsidRDefault="00792742" w:rsidP="00792742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227B8E09" w14:textId="03E05618" w:rsidR="00792742" w:rsidRPr="0018516E" w:rsidRDefault="00792742" w:rsidP="00792742">
            <w:pPr>
              <w:rPr>
                <w:rFonts w:cs="Arial"/>
                <w:color w:val="595959" w:themeColor="text1" w:themeTint="A6"/>
                <w:sz w:val="10"/>
                <w:szCs w:val="10"/>
              </w:rPr>
            </w:pPr>
          </w:p>
        </w:tc>
      </w:tr>
      <w:tr w:rsidR="00792742" w:rsidRPr="00722A27" w14:paraId="441EABCE" w14:textId="77777777" w:rsidTr="00022D62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42BEC13B" w14:textId="1FB58976" w:rsidR="00792742" w:rsidRPr="00722A27" w:rsidRDefault="00792742" w:rsidP="00792742"/>
        </w:tc>
        <w:tc>
          <w:tcPr>
            <w:tcW w:w="377" w:type="dxa"/>
          </w:tcPr>
          <w:p w14:paraId="2B07C7AE" w14:textId="2B50F1E0" w:rsidR="00792742" w:rsidRPr="00722A27" w:rsidRDefault="00DA17B9" w:rsidP="0079274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8</w:t>
            </w:r>
          </w:p>
        </w:tc>
        <w:tc>
          <w:tcPr>
            <w:tcW w:w="4671" w:type="dxa"/>
          </w:tcPr>
          <w:p w14:paraId="6484307B" w14:textId="242CAE4C" w:rsidR="00792742" w:rsidRPr="00722A27" w:rsidRDefault="00DE6F55" w:rsidP="00792742">
            <w:r>
              <w:t>Pädagogische Diagnostik</w:t>
            </w:r>
          </w:p>
        </w:tc>
        <w:sdt>
          <w:sdtPr>
            <w:id w:val="213613152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3E44C975" w14:textId="526D59D2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30946813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6FF1611F" w14:textId="67C9400E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72930677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1A27D761" w14:textId="7A011201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86109148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057E541F" w14:textId="63D2C1C9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16854768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5A6DDF5C" w14:textId="577F09D8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2E9D41B4" w14:textId="77777777" w:rsidTr="0018516E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67B1E071" w14:textId="77777777" w:rsidR="00792742" w:rsidRPr="00722A27" w:rsidRDefault="00792742" w:rsidP="00792742"/>
        </w:tc>
        <w:tc>
          <w:tcPr>
            <w:tcW w:w="377" w:type="dxa"/>
            <w:shd w:val="clear" w:color="auto" w:fill="F2F2F2" w:themeFill="background1" w:themeFillShade="F2"/>
          </w:tcPr>
          <w:p w14:paraId="2DFC2A64" w14:textId="1DDBE771" w:rsidR="00792742" w:rsidRPr="0018516E" w:rsidRDefault="00792742" w:rsidP="00792742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3DF301EA" w14:textId="4731443F" w:rsidR="00792742" w:rsidRPr="0018516E" w:rsidRDefault="00792742" w:rsidP="00792742">
            <w:pPr>
              <w:rPr>
                <w:color w:val="595959" w:themeColor="text1" w:themeTint="A6"/>
                <w:sz w:val="10"/>
                <w:szCs w:val="10"/>
              </w:rPr>
            </w:pPr>
          </w:p>
        </w:tc>
      </w:tr>
      <w:tr w:rsidR="00792742" w:rsidRPr="00722A27" w14:paraId="628BFBC4" w14:textId="77777777" w:rsidTr="00022D62">
        <w:trPr>
          <w:trHeight w:val="318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0D813E09" w14:textId="2C22FD76" w:rsidR="00792742" w:rsidRPr="00722A27" w:rsidRDefault="00792742" w:rsidP="00792742"/>
        </w:tc>
        <w:tc>
          <w:tcPr>
            <w:tcW w:w="377" w:type="dxa"/>
          </w:tcPr>
          <w:p w14:paraId="323596F1" w14:textId="19E6E003" w:rsidR="00792742" w:rsidRPr="00722A27" w:rsidRDefault="00DA17B9" w:rsidP="0079274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9</w:t>
            </w:r>
          </w:p>
        </w:tc>
        <w:tc>
          <w:tcPr>
            <w:tcW w:w="4671" w:type="dxa"/>
          </w:tcPr>
          <w:p w14:paraId="4CEC73D1" w14:textId="00D0B6EC" w:rsidR="00792742" w:rsidRPr="00722A27" w:rsidRDefault="007E7144" w:rsidP="00792742">
            <w:r>
              <w:t>Partizipation</w:t>
            </w:r>
            <w:r w:rsidR="00DE6F55">
              <w:t xml:space="preserve"> ausserunterrichtliche Anlässe</w:t>
            </w:r>
          </w:p>
        </w:tc>
        <w:sdt>
          <w:sdtPr>
            <w:id w:val="-62592957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2623F1B8" w14:textId="6F682FB7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86521149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BFCDCAF" w14:textId="6BAF01B8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84991706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3EAB124C" w14:textId="79A43981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98230099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43E9B697" w14:textId="0662B335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75224745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780E958B" w14:textId="6DF86574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55370FB9" w14:textId="77777777" w:rsidTr="0018516E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single" w:sz="24" w:space="0" w:color="7F7F7F"/>
            </w:tcBorders>
            <w:shd w:val="clear" w:color="auto" w:fill="auto"/>
          </w:tcPr>
          <w:p w14:paraId="2F467B3A" w14:textId="3BCDF4B5" w:rsidR="00792742" w:rsidRPr="00722A27" w:rsidRDefault="00792742" w:rsidP="00792742"/>
        </w:tc>
        <w:tc>
          <w:tcPr>
            <w:tcW w:w="377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3DF21E90" w14:textId="004C5866" w:rsidR="00792742" w:rsidRPr="0018516E" w:rsidRDefault="00792742" w:rsidP="00792742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bottom w:val="single" w:sz="24" w:space="0" w:color="7F7F7F"/>
              <w:right w:val="single" w:sz="24" w:space="0" w:color="7F7F7F"/>
            </w:tcBorders>
            <w:shd w:val="clear" w:color="auto" w:fill="F2F2F2" w:themeFill="background1" w:themeFillShade="F2"/>
          </w:tcPr>
          <w:p w14:paraId="0C8B4086" w14:textId="36417780" w:rsidR="00792742" w:rsidRPr="0018516E" w:rsidRDefault="00792742" w:rsidP="00792742">
            <w:pPr>
              <w:rPr>
                <w:color w:val="595959" w:themeColor="text1" w:themeTint="A6"/>
                <w:sz w:val="10"/>
                <w:szCs w:val="10"/>
              </w:rPr>
            </w:pPr>
          </w:p>
        </w:tc>
      </w:tr>
    </w:tbl>
    <w:p w14:paraId="62505242" w14:textId="0E42E772" w:rsidR="002046E9" w:rsidRPr="00722A27" w:rsidRDefault="00024B22" w:rsidP="002046E9">
      <w:r w:rsidRPr="00722A27">
        <w:rPr>
          <w:rFonts w:ascii="Arial" w:hAnsi="Arial" w:cs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31DACDCF" wp14:editId="4CAF2E65">
                <wp:simplePos x="0" y="0"/>
                <wp:positionH relativeFrom="column">
                  <wp:posOffset>-184785</wp:posOffset>
                </wp:positionH>
                <wp:positionV relativeFrom="paragraph">
                  <wp:posOffset>2870705</wp:posOffset>
                </wp:positionV>
                <wp:extent cx="447040" cy="1861820"/>
                <wp:effectExtent l="0" t="0" r="10160" b="17780"/>
                <wp:wrapNone/>
                <wp:docPr id="8" name="Rechteck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47040" cy="1861820"/>
                        </a:xfrm>
                        <a:prstGeom prst="rect">
                          <a:avLst/>
                        </a:prstGeom>
                        <a:solidFill>
                          <a:schemeClr val="accent3">
                            <a:lumMod val="40000"/>
                            <a:lumOff val="60000"/>
                          </a:schemeClr>
                        </a:solidFill>
                        <a:ln w="12700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423ED7B" w14:textId="77777777" w:rsidR="0050278C" w:rsidRDefault="00792742" w:rsidP="00022D62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>(3) Qualität Berufseignungs</w:t>
                            </w:r>
                            <w:r w:rsidR="0050278C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>-</w:t>
                            </w:r>
                          </w:p>
                          <w:p w14:paraId="6C10E031" w14:textId="5D8CF871" w:rsidR="00792742" w:rsidRPr="00AC478A" w:rsidRDefault="00792742" w:rsidP="00022D62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>dimensionen</w:t>
                            </w:r>
                          </w:p>
                        </w:txbxContent>
                      </wps:txbx>
                      <wps:bodyPr rot="0" spcFirstLastPara="0" vertOverflow="overflow" horzOverflow="overflow" vert="vert270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1DACDCF" id="Rechteck 8" o:spid="_x0000_s1029" style="position:absolute;margin-left:-14.55pt;margin-top:226.05pt;width:35.2pt;height:146.6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" fillcolor="#dbf6b9 [1302]" strokecolor="#7f7f7f [1612]" strokeweight="1pt">
                <v:textbox style="layout-flow:vertical;mso-layout-flow-alt:bottom-to-top">
                  <w:txbxContent>
                    <w:p w14:paraId="0423ED7B" w14:textId="77777777" w:rsidR="0050278C" w:rsidRDefault="00792742" w:rsidP="00022D62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>(3) Qualität Berufseignungs</w:t>
                      </w:r>
                      <w:r w:rsidR="0050278C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>-</w:t>
                      </w:r>
                    </w:p>
                    <w:p w14:paraId="6C10E031" w14:textId="5D8CF871" w:rsidR="00792742" w:rsidRPr="00AC478A" w:rsidRDefault="00792742" w:rsidP="00022D62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</w:pPr>
                      <w:proofErr w:type="spellStart"/>
                      <w:r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>dimensionen</w:t>
                      </w:r>
                      <w:proofErr w:type="spellEnd"/>
                    </w:p>
                  </w:txbxContent>
                </v:textbox>
              </v:rect>
            </w:pict>
          </mc:Fallback>
        </mc:AlternateContent>
      </w:r>
    </w:p>
    <w:tbl>
      <w:tblPr>
        <w:tblStyle w:val="Tabellenraster"/>
        <w:tblpPr w:leftFromText="141" w:rightFromText="141" w:vertAnchor="text" w:tblpY="1"/>
        <w:tblOverlap w:val="never"/>
        <w:tblW w:w="10190" w:type="dxa"/>
        <w:tblInd w:w="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532"/>
        <w:gridCol w:w="377"/>
        <w:gridCol w:w="4671"/>
        <w:gridCol w:w="921"/>
        <w:gridCol w:w="921"/>
        <w:gridCol w:w="922"/>
        <w:gridCol w:w="922"/>
        <w:gridCol w:w="924"/>
      </w:tblGrid>
      <w:tr w:rsidR="00792742" w:rsidRPr="00722A27" w14:paraId="322800BF" w14:textId="77777777" w:rsidTr="00C06F61">
        <w:trPr>
          <w:cantSplit/>
          <w:trHeight w:val="170"/>
        </w:trPr>
        <w:tc>
          <w:tcPr>
            <w:tcW w:w="532" w:type="dxa"/>
            <w:tcBorders>
              <w:top w:val="single" w:sz="24" w:space="0" w:color="7F7F7F"/>
              <w:left w:val="single" w:sz="24" w:space="0" w:color="7F7F7F"/>
              <w:bottom w:val="nil"/>
            </w:tcBorders>
            <w:shd w:val="clear" w:color="auto" w:fill="auto"/>
            <w:textDirection w:val="btLr"/>
          </w:tcPr>
          <w:p w14:paraId="61411CCD" w14:textId="4C059C1D" w:rsidR="00792742" w:rsidRPr="00722A27" w:rsidRDefault="00792742" w:rsidP="00792742">
            <w:pPr>
              <w:ind w:left="360" w:right="113"/>
              <w:jc w:val="center"/>
            </w:pPr>
          </w:p>
        </w:tc>
        <w:tc>
          <w:tcPr>
            <w:tcW w:w="377" w:type="dxa"/>
            <w:tcBorders>
              <w:top w:val="single" w:sz="24" w:space="0" w:color="7F7F7F"/>
            </w:tcBorders>
            <w:shd w:val="clear" w:color="auto" w:fill="auto"/>
          </w:tcPr>
          <w:p w14:paraId="19FACE20" w14:textId="4EB71D61" w:rsidR="00792742" w:rsidRPr="00722A27" w:rsidRDefault="00792742" w:rsidP="00792742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1</w:t>
            </w:r>
            <w:r w:rsidR="00DA17B9">
              <w:rPr>
                <w:rFonts w:ascii="Arial" w:hAnsi="Arial" w:cs="Arial"/>
                <w:b/>
                <w:bCs/>
              </w:rPr>
              <w:t>0</w:t>
            </w:r>
          </w:p>
        </w:tc>
        <w:tc>
          <w:tcPr>
            <w:tcW w:w="4671" w:type="dxa"/>
            <w:tcBorders>
              <w:top w:val="single" w:sz="24" w:space="0" w:color="7F7F7F"/>
            </w:tcBorders>
          </w:tcPr>
          <w:p w14:paraId="45C25972" w14:textId="1A91A7EB" w:rsidR="00792742" w:rsidRPr="00722A27" w:rsidRDefault="00792742" w:rsidP="00792742">
            <w:r w:rsidRPr="00722A27">
              <w:t>Problemlösefähigkeit, Zielorientierung, Perspektivenwechsel</w:t>
            </w:r>
          </w:p>
        </w:tc>
        <w:sdt>
          <w:sdtPr>
            <w:id w:val="-161782974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  <w:tcBorders>
                  <w:top w:val="single" w:sz="24" w:space="0" w:color="7F7F7F"/>
                </w:tcBorders>
              </w:tcPr>
              <w:p w14:paraId="4BEE509E" w14:textId="0EE3B1E8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89958423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  <w:tcBorders>
                  <w:top w:val="single" w:sz="24" w:space="0" w:color="7F7F7F"/>
                </w:tcBorders>
              </w:tcPr>
              <w:p w14:paraId="10978DF3" w14:textId="63EC10FB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1236074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  <w:tcBorders>
                  <w:top w:val="single" w:sz="24" w:space="0" w:color="7F7F7F"/>
                </w:tcBorders>
              </w:tcPr>
              <w:p w14:paraId="212D60DF" w14:textId="27915348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80821693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  <w:tcBorders>
                  <w:top w:val="single" w:sz="24" w:space="0" w:color="7F7F7F"/>
                </w:tcBorders>
              </w:tcPr>
              <w:p w14:paraId="64EA0A53" w14:textId="389F60EC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25378263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top w:val="single" w:sz="24" w:space="0" w:color="7F7F7F"/>
                  <w:right w:val="single" w:sz="24" w:space="0" w:color="7F7F7F"/>
                </w:tcBorders>
              </w:tcPr>
              <w:p w14:paraId="019AFEA7" w14:textId="6250C602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0E6BF903" w14:textId="77777777" w:rsidTr="0018516E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43B15C14" w14:textId="30DB8896" w:rsidR="00792742" w:rsidRPr="002F10FA" w:rsidRDefault="00792742" w:rsidP="0079274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0626558E" w14:textId="18B74C44" w:rsidR="00792742" w:rsidRPr="0018516E" w:rsidRDefault="00792742" w:rsidP="00792742">
            <w:pPr>
              <w:jc w:val="center"/>
              <w:rPr>
                <w:rFonts w:cs="Arial"/>
                <w:color w:val="7F7F7F" w:themeColor="text1" w:themeTint="80"/>
                <w:sz w:val="10"/>
                <w:szCs w:val="10"/>
                <w:highlight w:val="yellow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07ACE222" w14:textId="659A6428" w:rsidR="00792742" w:rsidRPr="0018516E" w:rsidRDefault="00792742" w:rsidP="00792742">
            <w:pPr>
              <w:rPr>
                <w:rFonts w:ascii="Arial" w:hAnsi="Arial" w:cs="Arial"/>
                <w:sz w:val="10"/>
                <w:szCs w:val="10"/>
                <w:highlight w:val="yellow"/>
              </w:rPr>
            </w:pPr>
          </w:p>
        </w:tc>
      </w:tr>
      <w:tr w:rsidR="00792742" w:rsidRPr="00722A27" w14:paraId="1EC4874E" w14:textId="77777777" w:rsidTr="00C06F61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5F3CA694" w14:textId="5CF8011F" w:rsidR="00792742" w:rsidRPr="00722A27" w:rsidRDefault="00792742" w:rsidP="00792742"/>
        </w:tc>
        <w:tc>
          <w:tcPr>
            <w:tcW w:w="377" w:type="dxa"/>
          </w:tcPr>
          <w:p w14:paraId="34CF6856" w14:textId="257651DB" w:rsidR="00792742" w:rsidRPr="00722A27" w:rsidRDefault="00792742" w:rsidP="00792742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1</w:t>
            </w:r>
            <w:r w:rsidR="00DA17B9">
              <w:rPr>
                <w:rFonts w:ascii="Arial" w:hAnsi="Arial" w:cs="Arial"/>
                <w:b/>
                <w:bCs/>
              </w:rPr>
              <w:t>1</w:t>
            </w:r>
          </w:p>
        </w:tc>
        <w:tc>
          <w:tcPr>
            <w:tcW w:w="4671" w:type="dxa"/>
          </w:tcPr>
          <w:p w14:paraId="13E28CA7" w14:textId="4700470C" w:rsidR="00792742" w:rsidRPr="00722A27" w:rsidRDefault="00792742" w:rsidP="00792742">
            <w:r w:rsidRPr="00722A27">
              <w:t>Eigenständigkeit im Denken und Handeln</w:t>
            </w:r>
          </w:p>
        </w:tc>
        <w:sdt>
          <w:sdtPr>
            <w:id w:val="100325086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753A9B3C" w14:textId="7FDA537C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86085425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64625251" w14:textId="228B2A01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85544804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AFCE1A4" w14:textId="0D33B7AC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50959077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42691FDA" w14:textId="45A5F2B5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116741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55F7CEC7" w14:textId="29578719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1DBE06A9" w14:textId="77777777" w:rsidTr="0018516E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74877B19" w14:textId="77777777" w:rsidR="00792742" w:rsidRPr="002F10FA" w:rsidRDefault="00792742" w:rsidP="0079274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0C8A5E07" w14:textId="480F4D33" w:rsidR="00792742" w:rsidRPr="0018516E" w:rsidRDefault="00792742" w:rsidP="00792742">
            <w:pPr>
              <w:jc w:val="center"/>
              <w:rPr>
                <w:rFonts w:ascii="Arial" w:hAnsi="Arial" w:cs="Arial"/>
                <w:b/>
                <w:bCs/>
                <w:color w:val="7F7F7F" w:themeColor="text1" w:themeTint="80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3345F468" w14:textId="35CF1DE4" w:rsidR="00792742" w:rsidRPr="0018516E" w:rsidRDefault="00792742" w:rsidP="00792742">
            <w:pPr>
              <w:rPr>
                <w:rFonts w:ascii="Arial" w:hAnsi="Arial" w:cs="Arial"/>
                <w:sz w:val="10"/>
                <w:szCs w:val="10"/>
              </w:rPr>
            </w:pPr>
          </w:p>
        </w:tc>
      </w:tr>
      <w:tr w:rsidR="00792742" w:rsidRPr="00722A27" w14:paraId="4A202337" w14:textId="77777777" w:rsidTr="00C06F61">
        <w:trPr>
          <w:trHeight w:val="318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1E1242CF" w14:textId="77777777" w:rsidR="00792742" w:rsidRPr="00722A27" w:rsidRDefault="00792742" w:rsidP="00792742"/>
        </w:tc>
        <w:tc>
          <w:tcPr>
            <w:tcW w:w="377" w:type="dxa"/>
          </w:tcPr>
          <w:p w14:paraId="3D99C8A1" w14:textId="6F6F9048" w:rsidR="00792742" w:rsidRPr="00722A27" w:rsidRDefault="00792742" w:rsidP="00792742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1</w:t>
            </w:r>
            <w:r w:rsidR="00DA17B9">
              <w:rPr>
                <w:rFonts w:ascii="Arial" w:hAnsi="Arial" w:cs="Arial"/>
                <w:b/>
                <w:bCs/>
              </w:rPr>
              <w:t>2</w:t>
            </w:r>
          </w:p>
        </w:tc>
        <w:tc>
          <w:tcPr>
            <w:tcW w:w="4671" w:type="dxa"/>
          </w:tcPr>
          <w:p w14:paraId="4FB2A2A0" w14:textId="6C0FD0EE" w:rsidR="00792742" w:rsidRPr="00722A27" w:rsidRDefault="00792742" w:rsidP="00792742">
            <w:r w:rsidRPr="00722A27">
              <w:t>Flexibilität</w:t>
            </w:r>
          </w:p>
        </w:tc>
        <w:sdt>
          <w:sdtPr>
            <w:id w:val="-155568862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1315C1AC" w14:textId="61DED6F6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46118091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4B3AC64" w14:textId="65F704C2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202065271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3BE9480D" w14:textId="1BD46E81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045198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7F7DFEC0" w14:textId="7ADB5F85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2270933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1FA2F866" w14:textId="2583F039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34ECAE0E" w14:textId="77777777" w:rsidTr="0018516E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4DF3DDBB" w14:textId="77777777" w:rsidR="00792742" w:rsidRPr="002F10FA" w:rsidRDefault="00792742" w:rsidP="0079274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1F8E263A" w14:textId="6F013AC1" w:rsidR="00792742" w:rsidRPr="0018516E" w:rsidRDefault="00792742" w:rsidP="00792742">
            <w:pPr>
              <w:jc w:val="center"/>
              <w:rPr>
                <w:rFonts w:ascii="Arial" w:hAnsi="Arial" w:cs="Arial"/>
                <w:b/>
                <w:bCs/>
                <w:color w:val="7F7F7F" w:themeColor="text1" w:themeTint="80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2B5D4A00" w14:textId="16FA4CF4" w:rsidR="00792742" w:rsidRPr="0018516E" w:rsidRDefault="00792742" w:rsidP="00792742">
            <w:pPr>
              <w:rPr>
                <w:rFonts w:cs="Arial"/>
                <w:sz w:val="10"/>
                <w:szCs w:val="10"/>
              </w:rPr>
            </w:pPr>
          </w:p>
        </w:tc>
      </w:tr>
      <w:tr w:rsidR="00792742" w:rsidRPr="00722A27" w14:paraId="1CD47D56" w14:textId="77777777" w:rsidTr="00C06F61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76DE1092" w14:textId="27D16467" w:rsidR="00792742" w:rsidRPr="00722A27" w:rsidRDefault="00792742" w:rsidP="00792742"/>
        </w:tc>
        <w:tc>
          <w:tcPr>
            <w:tcW w:w="377" w:type="dxa"/>
          </w:tcPr>
          <w:p w14:paraId="402EA7CD" w14:textId="47554526" w:rsidR="00792742" w:rsidRPr="00722A27" w:rsidRDefault="00792742" w:rsidP="00792742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1</w:t>
            </w:r>
            <w:r w:rsidR="00DA17B9">
              <w:rPr>
                <w:rFonts w:ascii="Arial" w:hAnsi="Arial" w:cs="Arial"/>
                <w:b/>
                <w:bCs/>
              </w:rPr>
              <w:t>3</w:t>
            </w:r>
          </w:p>
        </w:tc>
        <w:tc>
          <w:tcPr>
            <w:tcW w:w="4671" w:type="dxa"/>
          </w:tcPr>
          <w:p w14:paraId="58E83990" w14:textId="0B6A0D67" w:rsidR="00792742" w:rsidRPr="00722A27" w:rsidRDefault="00792742" w:rsidP="00792742">
            <w:r w:rsidRPr="00722A27">
              <w:t>Verhältnismässige Ansprüche, günstige Verhaltensmuster, professionelles Wissen</w:t>
            </w:r>
          </w:p>
        </w:tc>
        <w:sdt>
          <w:sdtPr>
            <w:id w:val="173018954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5FF53E33" w14:textId="77922112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90984832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5E601227" w14:textId="24E3BA7C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5670774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6A54407" w14:textId="7769D718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52494929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D2F7C90" w14:textId="32C4F747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3353126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11CA66C0" w14:textId="7C891FA9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358FFE58" w14:textId="77777777" w:rsidTr="0018516E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1ED91ED1" w14:textId="77777777" w:rsidR="00792742" w:rsidRPr="002F10FA" w:rsidRDefault="00792742" w:rsidP="0079274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0A7FF1D9" w14:textId="0632F1A0" w:rsidR="00792742" w:rsidRPr="0018516E" w:rsidRDefault="00792742" w:rsidP="00792742">
            <w:pPr>
              <w:jc w:val="center"/>
              <w:rPr>
                <w:rFonts w:ascii="Arial" w:hAnsi="Arial" w:cs="Arial"/>
                <w:b/>
                <w:bCs/>
                <w:color w:val="7F7F7F" w:themeColor="text1" w:themeTint="80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696DD4F7" w14:textId="350D752A" w:rsidR="00792742" w:rsidRPr="0018516E" w:rsidRDefault="00792742" w:rsidP="00792742">
            <w:pPr>
              <w:rPr>
                <w:sz w:val="10"/>
                <w:szCs w:val="10"/>
              </w:rPr>
            </w:pPr>
          </w:p>
        </w:tc>
      </w:tr>
      <w:tr w:rsidR="00792742" w:rsidRPr="00722A27" w14:paraId="4B075501" w14:textId="77777777" w:rsidTr="00C06F61">
        <w:trPr>
          <w:trHeight w:val="113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701D3E0C" w14:textId="77777777" w:rsidR="00792742" w:rsidRPr="00722A27" w:rsidRDefault="00792742" w:rsidP="00792742"/>
        </w:tc>
        <w:tc>
          <w:tcPr>
            <w:tcW w:w="377" w:type="dxa"/>
          </w:tcPr>
          <w:p w14:paraId="2CE24886" w14:textId="255675DC" w:rsidR="00792742" w:rsidRPr="00722A27" w:rsidRDefault="00792742" w:rsidP="00792742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1</w:t>
            </w:r>
            <w:r w:rsidR="00DA17B9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4671" w:type="dxa"/>
          </w:tcPr>
          <w:p w14:paraId="00050165" w14:textId="6AA9E101" w:rsidR="00792742" w:rsidRPr="00722A27" w:rsidRDefault="00792742" w:rsidP="00792742">
            <w:r w:rsidRPr="001862BF">
              <w:t>Haltung und Bereitschaft</w:t>
            </w:r>
            <w:r w:rsidR="00C51A6E" w:rsidRPr="001862BF">
              <w:t xml:space="preserve"> </w:t>
            </w:r>
            <w:r w:rsidR="00C51A6E" w:rsidRPr="00C51A6E">
              <w:t>hinsichtlich</w:t>
            </w:r>
            <w:r w:rsidR="00C51A6E">
              <w:t xml:space="preserve"> pädagogische</w:t>
            </w:r>
            <w:r w:rsidR="006741E5">
              <w:t>n</w:t>
            </w:r>
            <w:r w:rsidR="00C51A6E">
              <w:t xml:space="preserve"> Handeln</w:t>
            </w:r>
            <w:r w:rsidR="006741E5">
              <w:t>s</w:t>
            </w:r>
          </w:p>
        </w:tc>
        <w:sdt>
          <w:sdtPr>
            <w:id w:val="-172713513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5B132275" w14:textId="6D0B87F4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9656687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081DC723" w14:textId="2C61379A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44241176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796D48E0" w14:textId="7360B82C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62484694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7091BE4C" w14:textId="1E01106A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61882752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223E4C71" w14:textId="7CEA889A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4C45EE7B" w14:textId="77777777" w:rsidTr="0018516E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single" w:sz="24" w:space="0" w:color="7F7F7F"/>
            </w:tcBorders>
            <w:shd w:val="clear" w:color="auto" w:fill="auto"/>
          </w:tcPr>
          <w:p w14:paraId="7354EBEA" w14:textId="77777777" w:rsidR="00792742" w:rsidRPr="002F10FA" w:rsidRDefault="00792742" w:rsidP="0079274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1BEB6712" w14:textId="6B6C3820" w:rsidR="00792742" w:rsidRPr="0018516E" w:rsidRDefault="00792742" w:rsidP="00792742">
            <w:pPr>
              <w:jc w:val="center"/>
              <w:rPr>
                <w:rFonts w:ascii="Arial" w:hAnsi="Arial" w:cs="Arial"/>
                <w:b/>
                <w:bCs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bottom w:val="single" w:sz="24" w:space="0" w:color="7F7F7F"/>
              <w:right w:val="single" w:sz="24" w:space="0" w:color="7F7F7F"/>
            </w:tcBorders>
            <w:shd w:val="clear" w:color="auto" w:fill="F2F2F2" w:themeFill="background1" w:themeFillShade="F2"/>
          </w:tcPr>
          <w:p w14:paraId="30DDE925" w14:textId="60C69B82" w:rsidR="00792742" w:rsidRPr="0018516E" w:rsidRDefault="00792742" w:rsidP="00792742">
            <w:pPr>
              <w:rPr>
                <w:sz w:val="10"/>
                <w:szCs w:val="10"/>
                <w:highlight w:val="yellow"/>
              </w:rPr>
            </w:pPr>
          </w:p>
        </w:tc>
      </w:tr>
    </w:tbl>
    <w:p w14:paraId="2EA787C8" w14:textId="0D45C9A0" w:rsidR="00022D62" w:rsidRPr="00722A27" w:rsidRDefault="00022D62" w:rsidP="002046E9"/>
    <w:p w14:paraId="4954B5E6" w14:textId="038DEED5" w:rsidR="008B4A5A" w:rsidRPr="00722A27" w:rsidRDefault="008B4A5A" w:rsidP="002046E9"/>
    <w:p w14:paraId="2830ACFB" w14:textId="1C524921" w:rsidR="008B4A5A" w:rsidRPr="00722A27" w:rsidRDefault="008B4A5A" w:rsidP="002046E9"/>
    <w:tbl>
      <w:tblPr>
        <w:tblStyle w:val="Tabellenraster"/>
        <w:tblpPr w:leftFromText="141" w:rightFromText="141" w:vertAnchor="text" w:tblpY="1"/>
        <w:tblOverlap w:val="never"/>
        <w:tblW w:w="10190" w:type="dxa"/>
        <w:tblInd w:w="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5580"/>
        <w:gridCol w:w="921"/>
        <w:gridCol w:w="921"/>
        <w:gridCol w:w="922"/>
        <w:gridCol w:w="922"/>
        <w:gridCol w:w="924"/>
      </w:tblGrid>
      <w:tr w:rsidR="008B4A5A" w:rsidRPr="00722A27" w14:paraId="088A65E6" w14:textId="77777777" w:rsidTr="0086644B">
        <w:trPr>
          <w:trHeight w:val="196"/>
        </w:trPr>
        <w:tc>
          <w:tcPr>
            <w:tcW w:w="5580" w:type="dxa"/>
            <w:vMerge w:val="restart"/>
            <w:tcBorders>
              <w:top w:val="nil"/>
              <w:left w:val="nil"/>
            </w:tcBorders>
          </w:tcPr>
          <w:p w14:paraId="27F7F984" w14:textId="77777777" w:rsidR="008B4A5A" w:rsidRPr="00722A27" w:rsidRDefault="008B4A5A" w:rsidP="0086644B"/>
        </w:tc>
        <w:tc>
          <w:tcPr>
            <w:tcW w:w="4610" w:type="dxa"/>
            <w:gridSpan w:val="5"/>
            <w:shd w:val="clear" w:color="auto" w:fill="DBF6B9" w:themeFill="accent3" w:themeFillTint="66"/>
          </w:tcPr>
          <w:p w14:paraId="6F2C10B8" w14:textId="35BD5497" w:rsidR="008B4A5A" w:rsidRPr="00722A27" w:rsidRDefault="004A79B5" w:rsidP="0086644B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22A27">
              <w:rPr>
                <w:rFonts w:ascii="Arial" w:hAnsi="Arial" w:cs="Arial"/>
                <w:b/>
                <w:bCs/>
                <w:sz w:val="15"/>
                <w:szCs w:val="15"/>
              </w:rPr>
              <w:t>Bewertung</w:t>
            </w:r>
            <w:r w:rsidR="008B4A5A" w:rsidRPr="00722A27">
              <w:rPr>
                <w:rFonts w:ascii="Arial" w:hAnsi="Arial" w:cs="Arial"/>
                <w:sz w:val="15"/>
                <w:szCs w:val="15"/>
              </w:rPr>
              <w:t>: Die Kompetenz …</w:t>
            </w:r>
          </w:p>
        </w:tc>
      </w:tr>
      <w:tr w:rsidR="008B4A5A" w:rsidRPr="00722A27" w14:paraId="089E0862" w14:textId="77777777" w:rsidTr="0086644B">
        <w:trPr>
          <w:trHeight w:val="368"/>
        </w:trPr>
        <w:tc>
          <w:tcPr>
            <w:tcW w:w="5580" w:type="dxa"/>
            <w:vMerge/>
            <w:tcBorders>
              <w:left w:val="nil"/>
            </w:tcBorders>
          </w:tcPr>
          <w:p w14:paraId="4073D031" w14:textId="77777777" w:rsidR="008B4A5A" w:rsidRPr="00722A27" w:rsidRDefault="008B4A5A" w:rsidP="0086644B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921" w:type="dxa"/>
            <w:vMerge w:val="restart"/>
          </w:tcPr>
          <w:p w14:paraId="3606C503" w14:textId="77777777" w:rsidR="008B4A5A" w:rsidRPr="002F10FA" w:rsidRDefault="008B4A5A" w:rsidP="0086644B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2F10FA">
              <w:rPr>
                <w:rFonts w:ascii="Arial" w:hAnsi="Arial" w:cs="Arial"/>
                <w:b/>
                <w:bCs/>
                <w:sz w:val="14"/>
                <w:szCs w:val="14"/>
              </w:rPr>
              <w:t>1</w:t>
            </w:r>
          </w:p>
          <w:p w14:paraId="3CC0DC6E" w14:textId="08A85298" w:rsidR="008B4A5A" w:rsidRPr="002F10FA" w:rsidRDefault="008B4A5A" w:rsidP="0086644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2F10FA">
              <w:rPr>
                <w:rFonts w:ascii="Arial" w:hAnsi="Arial" w:cs="Arial"/>
                <w:sz w:val="14"/>
                <w:szCs w:val="14"/>
              </w:rPr>
              <w:t>… ist nicht erkennbar</w:t>
            </w:r>
            <w:r w:rsidR="001D0095" w:rsidRPr="002F10FA">
              <w:rPr>
                <w:rFonts w:ascii="Arial" w:hAnsi="Arial" w:cs="Arial"/>
                <w:sz w:val="14"/>
                <w:szCs w:val="14"/>
              </w:rPr>
              <w:t>.</w:t>
            </w:r>
          </w:p>
        </w:tc>
        <w:tc>
          <w:tcPr>
            <w:tcW w:w="921" w:type="dxa"/>
            <w:vMerge w:val="restart"/>
          </w:tcPr>
          <w:p w14:paraId="4DD547B8" w14:textId="77777777" w:rsidR="008B4A5A" w:rsidRPr="002F10FA" w:rsidRDefault="008B4A5A" w:rsidP="0086644B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2F10FA">
              <w:rPr>
                <w:rFonts w:ascii="Arial" w:hAnsi="Arial" w:cs="Arial"/>
                <w:b/>
                <w:bCs/>
                <w:sz w:val="14"/>
                <w:szCs w:val="14"/>
              </w:rPr>
              <w:t>2</w:t>
            </w:r>
          </w:p>
          <w:p w14:paraId="0A2D3CEE" w14:textId="323EE118" w:rsidR="008B4A5A" w:rsidRPr="002F10FA" w:rsidRDefault="008B4A5A" w:rsidP="0086644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2F10FA">
              <w:rPr>
                <w:rFonts w:ascii="Arial" w:hAnsi="Arial" w:cs="Arial"/>
                <w:sz w:val="14"/>
                <w:szCs w:val="14"/>
              </w:rPr>
              <w:t>… ist nur ungenügend erkennbar</w:t>
            </w:r>
            <w:r w:rsidR="001D0095" w:rsidRPr="002F10FA">
              <w:rPr>
                <w:rFonts w:ascii="Arial" w:hAnsi="Arial" w:cs="Arial"/>
                <w:sz w:val="14"/>
                <w:szCs w:val="14"/>
              </w:rPr>
              <w:t>.</w:t>
            </w:r>
          </w:p>
        </w:tc>
        <w:tc>
          <w:tcPr>
            <w:tcW w:w="922" w:type="dxa"/>
            <w:vMerge w:val="restart"/>
          </w:tcPr>
          <w:p w14:paraId="04873D32" w14:textId="77777777" w:rsidR="008B4A5A" w:rsidRPr="002F10FA" w:rsidRDefault="008B4A5A" w:rsidP="0086644B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2F10FA">
              <w:rPr>
                <w:rFonts w:ascii="Arial" w:hAnsi="Arial" w:cs="Arial"/>
                <w:b/>
                <w:bCs/>
                <w:sz w:val="14"/>
                <w:szCs w:val="14"/>
              </w:rPr>
              <w:t>3</w:t>
            </w:r>
          </w:p>
          <w:p w14:paraId="53436C9F" w14:textId="6AC919D2" w:rsidR="008B4A5A" w:rsidRPr="002F10FA" w:rsidRDefault="008B4A5A" w:rsidP="0086644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2F10FA">
              <w:rPr>
                <w:rFonts w:ascii="Arial" w:hAnsi="Arial" w:cs="Arial"/>
                <w:sz w:val="14"/>
                <w:szCs w:val="14"/>
              </w:rPr>
              <w:t>… entspricht Mindesterwartungen, muss aber noch weiterentwickelt werden</w:t>
            </w:r>
            <w:r w:rsidR="001D0095" w:rsidRPr="002F10FA">
              <w:rPr>
                <w:rFonts w:ascii="Arial" w:hAnsi="Arial" w:cs="Arial"/>
                <w:sz w:val="14"/>
                <w:szCs w:val="14"/>
              </w:rPr>
              <w:t>.</w:t>
            </w:r>
          </w:p>
        </w:tc>
        <w:tc>
          <w:tcPr>
            <w:tcW w:w="922" w:type="dxa"/>
            <w:vMerge w:val="restart"/>
          </w:tcPr>
          <w:p w14:paraId="5CAAF836" w14:textId="77777777" w:rsidR="008B4A5A" w:rsidRPr="002F10FA" w:rsidRDefault="008B4A5A" w:rsidP="0086644B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2F10FA">
              <w:rPr>
                <w:rFonts w:ascii="Arial" w:hAnsi="Arial" w:cs="Arial"/>
                <w:b/>
                <w:bCs/>
                <w:sz w:val="14"/>
                <w:szCs w:val="14"/>
              </w:rPr>
              <w:t>4</w:t>
            </w:r>
          </w:p>
          <w:p w14:paraId="26011167" w14:textId="04871211" w:rsidR="008B4A5A" w:rsidRPr="002F10FA" w:rsidRDefault="008B4A5A" w:rsidP="0086644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2F10FA">
              <w:rPr>
                <w:rFonts w:ascii="Arial" w:hAnsi="Arial" w:cs="Arial"/>
                <w:sz w:val="14"/>
                <w:szCs w:val="14"/>
              </w:rPr>
              <w:t>… entspricht den Erwartungen, ist in guter Qualität erk</w:t>
            </w:r>
            <w:r w:rsidR="00C9781F" w:rsidRPr="002F10FA">
              <w:rPr>
                <w:rFonts w:ascii="Arial" w:hAnsi="Arial" w:cs="Arial"/>
                <w:sz w:val="14"/>
                <w:szCs w:val="14"/>
              </w:rPr>
              <w:t>e</w:t>
            </w:r>
            <w:r w:rsidRPr="002F10FA">
              <w:rPr>
                <w:rFonts w:ascii="Arial" w:hAnsi="Arial" w:cs="Arial"/>
                <w:sz w:val="14"/>
                <w:szCs w:val="14"/>
              </w:rPr>
              <w:t>nnbar.</w:t>
            </w:r>
          </w:p>
        </w:tc>
        <w:tc>
          <w:tcPr>
            <w:tcW w:w="924" w:type="dxa"/>
            <w:vMerge w:val="restart"/>
          </w:tcPr>
          <w:p w14:paraId="12055178" w14:textId="77777777" w:rsidR="008B4A5A" w:rsidRPr="002F10FA" w:rsidRDefault="008B4A5A" w:rsidP="0086644B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2F10FA">
              <w:rPr>
                <w:rFonts w:ascii="Arial" w:hAnsi="Arial" w:cs="Arial"/>
                <w:b/>
                <w:bCs/>
                <w:sz w:val="14"/>
                <w:szCs w:val="14"/>
              </w:rPr>
              <w:t>5</w:t>
            </w:r>
          </w:p>
          <w:p w14:paraId="71133325" w14:textId="77777777" w:rsidR="008B4A5A" w:rsidRPr="002F10FA" w:rsidRDefault="008B4A5A" w:rsidP="0086644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2F10FA">
              <w:rPr>
                <w:rFonts w:ascii="Arial" w:hAnsi="Arial" w:cs="Arial"/>
                <w:sz w:val="14"/>
                <w:szCs w:val="14"/>
              </w:rPr>
              <w:t>… zeigt sich in sehr hoher Qualität.</w:t>
            </w:r>
          </w:p>
        </w:tc>
      </w:tr>
      <w:tr w:rsidR="008B4A5A" w:rsidRPr="00722A27" w14:paraId="643AE5FC" w14:textId="77777777" w:rsidTr="008B4A5A">
        <w:trPr>
          <w:trHeight w:val="307"/>
        </w:trPr>
        <w:tc>
          <w:tcPr>
            <w:tcW w:w="5580" w:type="dxa"/>
            <w:tcBorders>
              <w:bottom w:val="single" w:sz="2" w:space="0" w:color="7F7F7F"/>
            </w:tcBorders>
          </w:tcPr>
          <w:p w14:paraId="31B4477B" w14:textId="6401AB76" w:rsidR="008B4A5A" w:rsidRPr="00722A27" w:rsidRDefault="008B4A5A" w:rsidP="0086644B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921" w:type="dxa"/>
            <w:vMerge/>
            <w:tcBorders>
              <w:bottom w:val="single" w:sz="2" w:space="0" w:color="7F7F7F"/>
            </w:tcBorders>
          </w:tcPr>
          <w:p w14:paraId="6C271625" w14:textId="77777777" w:rsidR="008B4A5A" w:rsidRPr="00722A27" w:rsidRDefault="008B4A5A" w:rsidP="0086644B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921" w:type="dxa"/>
            <w:vMerge/>
            <w:tcBorders>
              <w:bottom w:val="single" w:sz="2" w:space="0" w:color="7F7F7F"/>
            </w:tcBorders>
          </w:tcPr>
          <w:p w14:paraId="328968D4" w14:textId="77777777" w:rsidR="008B4A5A" w:rsidRPr="00722A27" w:rsidRDefault="008B4A5A" w:rsidP="0086644B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922" w:type="dxa"/>
            <w:vMerge/>
            <w:tcBorders>
              <w:bottom w:val="single" w:sz="2" w:space="0" w:color="7F7F7F"/>
            </w:tcBorders>
          </w:tcPr>
          <w:p w14:paraId="5C874955" w14:textId="77777777" w:rsidR="008B4A5A" w:rsidRPr="00722A27" w:rsidRDefault="008B4A5A" w:rsidP="0086644B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922" w:type="dxa"/>
            <w:vMerge/>
            <w:tcBorders>
              <w:bottom w:val="single" w:sz="2" w:space="0" w:color="7F7F7F"/>
            </w:tcBorders>
          </w:tcPr>
          <w:p w14:paraId="4D15242F" w14:textId="77777777" w:rsidR="008B4A5A" w:rsidRPr="00722A27" w:rsidRDefault="008B4A5A" w:rsidP="0086644B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924" w:type="dxa"/>
            <w:vMerge/>
            <w:tcBorders>
              <w:bottom w:val="single" w:sz="2" w:space="0" w:color="7F7F7F"/>
            </w:tcBorders>
          </w:tcPr>
          <w:p w14:paraId="3F1A04E7" w14:textId="77777777" w:rsidR="008B4A5A" w:rsidRPr="00722A27" w:rsidRDefault="008B4A5A" w:rsidP="0086644B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</w:tr>
    </w:tbl>
    <w:p w14:paraId="463B18A9" w14:textId="6558AFAB" w:rsidR="008B4A5A" w:rsidRPr="00722A27" w:rsidRDefault="00DA17B9" w:rsidP="002046E9">
      <w:r w:rsidRPr="00722A27">
        <w:rPr>
          <w:rFonts w:ascii="Arial" w:hAnsi="Arial" w:cs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7F40CF2A" wp14:editId="4F9391F5">
                <wp:simplePos x="0" y="0"/>
                <wp:positionH relativeFrom="column">
                  <wp:posOffset>-267970</wp:posOffset>
                </wp:positionH>
                <wp:positionV relativeFrom="paragraph">
                  <wp:posOffset>1412745</wp:posOffset>
                </wp:positionV>
                <wp:extent cx="476885" cy="1589405"/>
                <wp:effectExtent l="0" t="0" r="18415" b="10795"/>
                <wp:wrapNone/>
                <wp:docPr id="10" name="Rechteck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76885" cy="1589405"/>
                        </a:xfrm>
                        <a:prstGeom prst="rect">
                          <a:avLst/>
                        </a:prstGeom>
                        <a:solidFill>
                          <a:schemeClr val="accent3">
                            <a:lumMod val="40000"/>
                            <a:lumOff val="60000"/>
                          </a:schemeClr>
                        </a:solidFill>
                        <a:ln w="12700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899CB5D" w14:textId="5246EDF3" w:rsidR="00792742" w:rsidRPr="00AC478A" w:rsidRDefault="00792742" w:rsidP="00910DEA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>(4) Personale und soziale Kompetenzen</w:t>
                            </w:r>
                          </w:p>
                        </w:txbxContent>
                      </wps:txbx>
                      <wps:bodyPr rot="0" spcFirstLastPara="0" vertOverflow="overflow" horzOverflow="overflow" vert="vert270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F40CF2A" id="Rechteck 10" o:spid="_x0000_s1030" style="position:absolute;margin-left:-21.1pt;margin-top:111.25pt;width:37.55pt;height:125.1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" fillcolor="#dbf6b9 [1302]" strokecolor="#7f7f7f [1612]" strokeweight="1pt">
                <v:textbox style="layout-flow:vertical;mso-layout-flow-alt:bottom-to-top">
                  <w:txbxContent>
                    <w:p w14:paraId="6899CB5D" w14:textId="5246EDF3" w:rsidR="00792742" w:rsidRPr="00AC478A" w:rsidRDefault="00792742" w:rsidP="00910DEA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>(4) Personale und soziale Kompetenzen</w:t>
                      </w:r>
                    </w:p>
                  </w:txbxContent>
                </v:textbox>
              </v:rect>
            </w:pict>
          </mc:Fallback>
        </mc:AlternateContent>
      </w:r>
    </w:p>
    <w:tbl>
      <w:tblPr>
        <w:tblStyle w:val="Tabellenraster"/>
        <w:tblpPr w:leftFromText="141" w:rightFromText="141" w:vertAnchor="text" w:tblpY="1"/>
        <w:tblOverlap w:val="never"/>
        <w:tblW w:w="10190" w:type="dxa"/>
        <w:tblInd w:w="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532"/>
        <w:gridCol w:w="377"/>
        <w:gridCol w:w="4671"/>
        <w:gridCol w:w="921"/>
        <w:gridCol w:w="921"/>
        <w:gridCol w:w="922"/>
        <w:gridCol w:w="922"/>
        <w:gridCol w:w="924"/>
      </w:tblGrid>
      <w:tr w:rsidR="00792742" w:rsidRPr="00722A27" w14:paraId="49B2D475" w14:textId="77777777" w:rsidTr="002F10FA">
        <w:trPr>
          <w:cantSplit/>
          <w:trHeight w:val="170"/>
        </w:trPr>
        <w:tc>
          <w:tcPr>
            <w:tcW w:w="532" w:type="dxa"/>
            <w:tcBorders>
              <w:top w:val="single" w:sz="24" w:space="0" w:color="7F7F7F"/>
              <w:left w:val="single" w:sz="24" w:space="0" w:color="7F7F7F"/>
              <w:bottom w:val="nil"/>
            </w:tcBorders>
            <w:shd w:val="clear" w:color="auto" w:fill="auto"/>
            <w:textDirection w:val="btLr"/>
          </w:tcPr>
          <w:p w14:paraId="6F1BA671" w14:textId="2A9D9771" w:rsidR="00792742" w:rsidRPr="00722A27" w:rsidRDefault="00792742" w:rsidP="00C93ED5">
            <w:pPr>
              <w:ind w:left="360" w:right="113"/>
              <w:jc w:val="center"/>
            </w:pPr>
          </w:p>
        </w:tc>
        <w:tc>
          <w:tcPr>
            <w:tcW w:w="377" w:type="dxa"/>
            <w:tcBorders>
              <w:top w:val="single" w:sz="24" w:space="0" w:color="7F7F7F"/>
            </w:tcBorders>
            <w:shd w:val="clear" w:color="auto" w:fill="auto"/>
          </w:tcPr>
          <w:p w14:paraId="12CD4054" w14:textId="37CFF7BF" w:rsidR="00792742" w:rsidRPr="00722A27" w:rsidRDefault="00792742" w:rsidP="00C93ED5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1</w:t>
            </w:r>
            <w:r w:rsidR="00DA17B9">
              <w:rPr>
                <w:rFonts w:ascii="Arial" w:hAnsi="Arial" w:cs="Arial"/>
                <w:b/>
                <w:bCs/>
              </w:rPr>
              <w:t>5</w:t>
            </w:r>
          </w:p>
        </w:tc>
        <w:tc>
          <w:tcPr>
            <w:tcW w:w="4671" w:type="dxa"/>
            <w:tcBorders>
              <w:top w:val="single" w:sz="24" w:space="0" w:color="7F7F7F"/>
            </w:tcBorders>
          </w:tcPr>
          <w:p w14:paraId="672992FB" w14:textId="059A6128" w:rsidR="00792742" w:rsidRPr="00722A27" w:rsidRDefault="00792742" w:rsidP="00C93ED5">
            <w:r w:rsidRPr="00722A27">
              <w:t>Motivationale Orientierungen</w:t>
            </w:r>
          </w:p>
        </w:tc>
        <w:sdt>
          <w:sdtPr>
            <w:id w:val="-4082543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  <w:tcBorders>
                  <w:top w:val="single" w:sz="24" w:space="0" w:color="7F7F7F"/>
                </w:tcBorders>
              </w:tcPr>
              <w:p w14:paraId="40F8976D" w14:textId="04A6120D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82056626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  <w:tcBorders>
                  <w:top w:val="single" w:sz="24" w:space="0" w:color="7F7F7F"/>
                </w:tcBorders>
              </w:tcPr>
              <w:p w14:paraId="1BD60E30" w14:textId="4BB8E634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8469703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  <w:tcBorders>
                  <w:top w:val="single" w:sz="24" w:space="0" w:color="7F7F7F"/>
                </w:tcBorders>
              </w:tcPr>
              <w:p w14:paraId="7DEAF5E4" w14:textId="130EF545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6367205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  <w:tcBorders>
                  <w:top w:val="single" w:sz="24" w:space="0" w:color="7F7F7F"/>
                </w:tcBorders>
              </w:tcPr>
              <w:p w14:paraId="39E81D58" w14:textId="29CA8699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28778908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top w:val="single" w:sz="24" w:space="0" w:color="7F7F7F"/>
                  <w:right w:val="single" w:sz="24" w:space="0" w:color="7F7F7F"/>
                </w:tcBorders>
              </w:tcPr>
              <w:p w14:paraId="18BA9A01" w14:textId="11DA4D03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43F0F9A9" w14:textId="77777777" w:rsidTr="0018516E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6C8D59E7" w14:textId="185739FF" w:rsidR="00792742" w:rsidRPr="00722A27" w:rsidRDefault="00792742" w:rsidP="00C93ED5"/>
        </w:tc>
        <w:tc>
          <w:tcPr>
            <w:tcW w:w="377" w:type="dxa"/>
            <w:shd w:val="clear" w:color="auto" w:fill="F2F2F2" w:themeFill="background1" w:themeFillShade="F2"/>
          </w:tcPr>
          <w:p w14:paraId="05BEE51D" w14:textId="78ED6B9E" w:rsidR="00792742" w:rsidRPr="0018516E" w:rsidRDefault="00792742" w:rsidP="00C93ED5">
            <w:pPr>
              <w:jc w:val="center"/>
              <w:rPr>
                <w:rFonts w:cs="Arial"/>
                <w:color w:val="7F7F7F" w:themeColor="text1" w:themeTint="80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0768361F" w14:textId="77777777" w:rsidR="00792742" w:rsidRPr="0018516E" w:rsidRDefault="00792742" w:rsidP="00C93ED5">
            <w:pPr>
              <w:rPr>
                <w:rFonts w:ascii="Arial" w:hAnsi="Arial" w:cs="Arial"/>
                <w:sz w:val="10"/>
                <w:szCs w:val="10"/>
              </w:rPr>
            </w:pPr>
          </w:p>
        </w:tc>
      </w:tr>
      <w:tr w:rsidR="00792742" w:rsidRPr="00722A27" w14:paraId="1234E799" w14:textId="77777777" w:rsidTr="002F10FA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0EA69D4B" w14:textId="0EFE7672" w:rsidR="00792742" w:rsidRPr="00722A27" w:rsidRDefault="00792742" w:rsidP="00C93ED5"/>
        </w:tc>
        <w:tc>
          <w:tcPr>
            <w:tcW w:w="377" w:type="dxa"/>
          </w:tcPr>
          <w:p w14:paraId="28ECF202" w14:textId="43E067CE" w:rsidR="00792742" w:rsidRPr="00722A27" w:rsidRDefault="00792742" w:rsidP="00C93ED5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1</w:t>
            </w:r>
            <w:r w:rsidR="00DA17B9">
              <w:rPr>
                <w:rFonts w:ascii="Arial" w:hAnsi="Arial" w:cs="Arial"/>
                <w:b/>
                <w:bCs/>
              </w:rPr>
              <w:t>6</w:t>
            </w:r>
          </w:p>
        </w:tc>
        <w:tc>
          <w:tcPr>
            <w:tcW w:w="4671" w:type="dxa"/>
          </w:tcPr>
          <w:p w14:paraId="250CED34" w14:textId="47D12BE2" w:rsidR="00792742" w:rsidRPr="00722A27" w:rsidRDefault="00792742" w:rsidP="00C93ED5">
            <w:r w:rsidRPr="00722A27">
              <w:t>Selbstregulation</w:t>
            </w:r>
          </w:p>
        </w:tc>
        <w:sdt>
          <w:sdtPr>
            <w:id w:val="-8700344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7BF49963" w14:textId="68C9F062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92097873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71AD5F53" w14:textId="7A5F711F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901163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32EF6CE" w14:textId="6703CC30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38522725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5BBEF5DB" w14:textId="525B9524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35394909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47EAB52A" w14:textId="17F06BEB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72490B7C" w14:textId="77777777" w:rsidTr="0018516E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12A59C2C" w14:textId="19B81355" w:rsidR="00792742" w:rsidRPr="002F10FA" w:rsidRDefault="00792742" w:rsidP="00C93ED5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7664F150" w14:textId="130AD6B3" w:rsidR="00792742" w:rsidRPr="0018516E" w:rsidRDefault="00792742" w:rsidP="00C93ED5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198A8625" w14:textId="18E49B79" w:rsidR="00792742" w:rsidRPr="0018516E" w:rsidRDefault="00792742" w:rsidP="00C93ED5">
            <w:pPr>
              <w:rPr>
                <w:rFonts w:ascii="Arial" w:hAnsi="Arial" w:cs="Arial"/>
                <w:color w:val="595959" w:themeColor="text1" w:themeTint="A6"/>
                <w:sz w:val="10"/>
                <w:szCs w:val="10"/>
              </w:rPr>
            </w:pPr>
          </w:p>
        </w:tc>
      </w:tr>
      <w:tr w:rsidR="00792742" w:rsidRPr="00722A27" w14:paraId="2422CDAC" w14:textId="77777777" w:rsidTr="002F10FA">
        <w:trPr>
          <w:trHeight w:val="227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774A9046" w14:textId="1951F72A" w:rsidR="00792742" w:rsidRPr="00722A27" w:rsidRDefault="00792742" w:rsidP="00C93ED5"/>
        </w:tc>
        <w:tc>
          <w:tcPr>
            <w:tcW w:w="377" w:type="dxa"/>
          </w:tcPr>
          <w:p w14:paraId="028DD3EE" w14:textId="45F68824" w:rsidR="00792742" w:rsidRPr="00722A27" w:rsidRDefault="00792742" w:rsidP="00C93ED5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1</w:t>
            </w:r>
            <w:r w:rsidR="00DA17B9">
              <w:rPr>
                <w:rFonts w:ascii="Arial" w:hAnsi="Arial" w:cs="Arial"/>
                <w:b/>
                <w:bCs/>
              </w:rPr>
              <w:t>7</w:t>
            </w:r>
          </w:p>
        </w:tc>
        <w:tc>
          <w:tcPr>
            <w:tcW w:w="4671" w:type="dxa"/>
          </w:tcPr>
          <w:p w14:paraId="160806BD" w14:textId="7E05108F" w:rsidR="00792742" w:rsidRPr="00722A27" w:rsidRDefault="00792742" w:rsidP="00C93ED5">
            <w:r w:rsidRPr="00722A27">
              <w:t>Kommunikation und Zusammenarbeit</w:t>
            </w:r>
          </w:p>
        </w:tc>
        <w:sdt>
          <w:sdtPr>
            <w:id w:val="90603694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CF739C2" w14:textId="2F52BE2D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3092915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36FA1B1" w14:textId="556EEDB7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30295925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C9AD174" w14:textId="437A6515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202636291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4A6213ED" w14:textId="02D0291B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48141979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2FA33B33" w14:textId="64E0B15A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65550D5A" w14:textId="77777777" w:rsidTr="0018516E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66391786" w14:textId="54957380" w:rsidR="00792742" w:rsidRPr="002F10FA" w:rsidRDefault="00792742" w:rsidP="00C93ED5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374859EE" w14:textId="465BB334" w:rsidR="00792742" w:rsidRPr="0018516E" w:rsidRDefault="00792742" w:rsidP="00C93ED5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6DAEC8AA" w14:textId="46F6B911" w:rsidR="00792742" w:rsidRPr="0018516E" w:rsidRDefault="00792742" w:rsidP="00C93ED5">
            <w:pPr>
              <w:rPr>
                <w:rFonts w:cs="Arial"/>
                <w:color w:val="595959" w:themeColor="text1" w:themeTint="A6"/>
                <w:sz w:val="10"/>
                <w:szCs w:val="10"/>
              </w:rPr>
            </w:pPr>
          </w:p>
        </w:tc>
      </w:tr>
      <w:tr w:rsidR="00792742" w:rsidRPr="00722A27" w14:paraId="1A7BFFDB" w14:textId="77777777" w:rsidTr="002F10FA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0AEE2F9B" w14:textId="412ECA75" w:rsidR="00792742" w:rsidRPr="00722A27" w:rsidRDefault="00792742" w:rsidP="00C93ED5"/>
        </w:tc>
        <w:tc>
          <w:tcPr>
            <w:tcW w:w="377" w:type="dxa"/>
          </w:tcPr>
          <w:p w14:paraId="6EA51516" w14:textId="119DF8C9" w:rsidR="00792742" w:rsidRPr="00722A27" w:rsidRDefault="00792742" w:rsidP="00C93ED5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1</w:t>
            </w:r>
            <w:r w:rsidR="00DA17B9">
              <w:rPr>
                <w:rFonts w:ascii="Arial" w:hAnsi="Arial" w:cs="Arial"/>
                <w:b/>
                <w:bCs/>
              </w:rPr>
              <w:t>8</w:t>
            </w:r>
          </w:p>
        </w:tc>
        <w:tc>
          <w:tcPr>
            <w:tcW w:w="4671" w:type="dxa"/>
          </w:tcPr>
          <w:p w14:paraId="4E26EDA5" w14:textId="12006ACA" w:rsidR="00792742" w:rsidRPr="00722A27" w:rsidRDefault="00792742" w:rsidP="00C93ED5">
            <w:r w:rsidRPr="00722A27">
              <w:t>Offenheit und Lernbereitschaft</w:t>
            </w:r>
          </w:p>
        </w:tc>
        <w:sdt>
          <w:sdtPr>
            <w:id w:val="-131186115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677A823" w14:textId="3816EBAA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55227181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777A0E58" w14:textId="746657BD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22449544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08538B0" w14:textId="746E25FF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4550068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31DC6F03" w14:textId="6EEE7D69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62262127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709B8CF8" w14:textId="230D8658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7EE1FD36" w14:textId="77777777" w:rsidTr="0018516E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22132E7B" w14:textId="77777777" w:rsidR="00792742" w:rsidRPr="002F10FA" w:rsidRDefault="00792742" w:rsidP="00C93ED5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54EAE7D2" w14:textId="1A42954E" w:rsidR="00792742" w:rsidRPr="0018516E" w:rsidRDefault="00792742" w:rsidP="00C93ED5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52CC3389" w14:textId="1839A8D6" w:rsidR="00792742" w:rsidRPr="0018516E" w:rsidRDefault="00792742" w:rsidP="00C93ED5">
            <w:pPr>
              <w:rPr>
                <w:color w:val="595959" w:themeColor="text1" w:themeTint="A6"/>
                <w:sz w:val="10"/>
                <w:szCs w:val="10"/>
              </w:rPr>
            </w:pPr>
          </w:p>
        </w:tc>
      </w:tr>
      <w:tr w:rsidR="00792742" w:rsidRPr="00722A27" w14:paraId="4469DC82" w14:textId="77777777" w:rsidTr="002F10FA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3EBBF6C8" w14:textId="77777777" w:rsidR="00792742" w:rsidRPr="00722A27" w:rsidRDefault="00792742" w:rsidP="00C93ED5"/>
        </w:tc>
        <w:tc>
          <w:tcPr>
            <w:tcW w:w="377" w:type="dxa"/>
          </w:tcPr>
          <w:p w14:paraId="4BF71B5D" w14:textId="3B40F86A" w:rsidR="00792742" w:rsidRPr="00722A27" w:rsidRDefault="00DA17B9" w:rsidP="00C93ED5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19</w:t>
            </w:r>
          </w:p>
        </w:tc>
        <w:tc>
          <w:tcPr>
            <w:tcW w:w="4671" w:type="dxa"/>
          </w:tcPr>
          <w:p w14:paraId="61E1AE47" w14:textId="7838CDE8" w:rsidR="00792742" w:rsidRPr="00722A27" w:rsidRDefault="00792742" w:rsidP="00C93ED5">
            <w:r w:rsidRPr="00722A27">
              <w:t>Zuverlässigkeit und Verbindlichkeit</w:t>
            </w:r>
          </w:p>
        </w:tc>
        <w:sdt>
          <w:sdtPr>
            <w:id w:val="-212761344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29E7BE6C" w14:textId="1D392396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96077533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3A810CE7" w14:textId="713B3B22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42831550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03D8C154" w14:textId="4427A902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80353235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D7D6AF7" w14:textId="430957C9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6530596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3F7D4917" w14:textId="495E455C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66023F3C" w14:textId="77777777" w:rsidTr="0018516E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single" w:sz="24" w:space="0" w:color="7F7F7F"/>
            </w:tcBorders>
            <w:shd w:val="clear" w:color="auto" w:fill="auto"/>
          </w:tcPr>
          <w:p w14:paraId="2C3D494F" w14:textId="77777777" w:rsidR="00792742" w:rsidRPr="002F10FA" w:rsidRDefault="00792742" w:rsidP="00C93ED5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46322C9F" w14:textId="110E8F6A" w:rsidR="00792742" w:rsidRPr="0018516E" w:rsidRDefault="00792742" w:rsidP="00C93ED5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bottom w:val="single" w:sz="24" w:space="0" w:color="7F7F7F"/>
              <w:right w:val="single" w:sz="24" w:space="0" w:color="7F7F7F"/>
            </w:tcBorders>
            <w:shd w:val="clear" w:color="auto" w:fill="F2F2F2" w:themeFill="background1" w:themeFillShade="F2"/>
          </w:tcPr>
          <w:p w14:paraId="0DE6B033" w14:textId="76A086BC" w:rsidR="00792742" w:rsidRPr="0018516E" w:rsidRDefault="00792742" w:rsidP="00C93ED5">
            <w:pPr>
              <w:rPr>
                <w:color w:val="595959" w:themeColor="text1" w:themeTint="A6"/>
                <w:sz w:val="10"/>
                <w:szCs w:val="10"/>
              </w:rPr>
            </w:pPr>
          </w:p>
        </w:tc>
      </w:tr>
    </w:tbl>
    <w:p w14:paraId="04C32EEE" w14:textId="6E6523AD" w:rsidR="00910DEA" w:rsidRPr="00722A27" w:rsidRDefault="00910DEA" w:rsidP="002046E9"/>
    <w:p w14:paraId="39168F38" w14:textId="28257D44" w:rsidR="008B4A5A" w:rsidRPr="00722A27" w:rsidRDefault="00024B22" w:rsidP="002046E9">
      <w:r w:rsidRPr="00722A27">
        <w:rPr>
          <w:rFonts w:ascii="Arial" w:hAnsi="Arial" w:cs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7A434A9D" wp14:editId="1E712BE8">
                <wp:simplePos x="0" y="0"/>
                <wp:positionH relativeFrom="column">
                  <wp:posOffset>-269240</wp:posOffset>
                </wp:positionH>
                <wp:positionV relativeFrom="paragraph">
                  <wp:posOffset>183385</wp:posOffset>
                </wp:positionV>
                <wp:extent cx="476885" cy="1821815"/>
                <wp:effectExtent l="0" t="0" r="18415" b="6985"/>
                <wp:wrapNone/>
                <wp:docPr id="11" name="Rechteck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76885" cy="1821815"/>
                        </a:xfrm>
                        <a:prstGeom prst="rect">
                          <a:avLst/>
                        </a:prstGeom>
                        <a:solidFill>
                          <a:schemeClr val="accent3">
                            <a:lumMod val="40000"/>
                            <a:lumOff val="60000"/>
                          </a:schemeClr>
                        </a:solidFill>
                        <a:ln w="12700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2694EB7" w14:textId="1D228D8C" w:rsidR="00792742" w:rsidRPr="00AC478A" w:rsidRDefault="00792742" w:rsidP="008B4A5A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>(5) Pädagogische Kompetenzen und Zielstufenkompetenzen</w:t>
                            </w:r>
                          </w:p>
                        </w:txbxContent>
                      </wps:txbx>
                      <wps:bodyPr rot="0" spcFirstLastPara="0" vertOverflow="overflow" horzOverflow="overflow" vert="vert270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A434A9D" id="Rechteck 11" o:spid="_x0000_s1031" style="position:absolute;margin-left:-21.2pt;margin-top:14.45pt;width:37.55pt;height:143.4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" fillcolor="#dbf6b9 [1302]" strokecolor="#7f7f7f [1612]" strokeweight="1pt">
                <v:textbox style="layout-flow:vertical;mso-layout-flow-alt:bottom-to-top">
                  <w:txbxContent>
                    <w:p w14:paraId="52694EB7" w14:textId="1D228D8C" w:rsidR="00792742" w:rsidRPr="00AC478A" w:rsidRDefault="00792742" w:rsidP="008B4A5A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>(5) Pädagogische Kompetenzen und Zielstufenkompetenzen</w:t>
                      </w:r>
                    </w:p>
                  </w:txbxContent>
                </v:textbox>
              </v:rect>
            </w:pict>
          </mc:Fallback>
        </mc:AlternateContent>
      </w:r>
    </w:p>
    <w:tbl>
      <w:tblPr>
        <w:tblStyle w:val="Tabellenraster"/>
        <w:tblpPr w:leftFromText="141" w:rightFromText="141" w:vertAnchor="text" w:tblpY="1"/>
        <w:tblOverlap w:val="never"/>
        <w:tblW w:w="10190" w:type="dxa"/>
        <w:tblInd w:w="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532"/>
        <w:gridCol w:w="377"/>
        <w:gridCol w:w="4671"/>
        <w:gridCol w:w="921"/>
        <w:gridCol w:w="921"/>
        <w:gridCol w:w="922"/>
        <w:gridCol w:w="922"/>
        <w:gridCol w:w="924"/>
      </w:tblGrid>
      <w:tr w:rsidR="00792742" w:rsidRPr="00722A27" w14:paraId="169414F7" w14:textId="77777777" w:rsidTr="002F10FA">
        <w:trPr>
          <w:cantSplit/>
          <w:trHeight w:val="170"/>
        </w:trPr>
        <w:tc>
          <w:tcPr>
            <w:tcW w:w="532" w:type="dxa"/>
            <w:tcBorders>
              <w:top w:val="single" w:sz="24" w:space="0" w:color="7F7F7F"/>
              <w:left w:val="single" w:sz="24" w:space="0" w:color="7F7F7F"/>
              <w:bottom w:val="nil"/>
            </w:tcBorders>
            <w:shd w:val="clear" w:color="auto" w:fill="auto"/>
            <w:textDirection w:val="btLr"/>
          </w:tcPr>
          <w:p w14:paraId="18F560DE" w14:textId="7F94C248" w:rsidR="00792742" w:rsidRPr="00722A27" w:rsidRDefault="00792742" w:rsidP="00C93ED5">
            <w:pPr>
              <w:ind w:left="360" w:right="113"/>
              <w:jc w:val="center"/>
            </w:pPr>
          </w:p>
        </w:tc>
        <w:tc>
          <w:tcPr>
            <w:tcW w:w="377" w:type="dxa"/>
            <w:tcBorders>
              <w:top w:val="single" w:sz="24" w:space="0" w:color="7F7F7F"/>
            </w:tcBorders>
            <w:shd w:val="clear" w:color="auto" w:fill="auto"/>
          </w:tcPr>
          <w:p w14:paraId="1891EBAF" w14:textId="3A121418" w:rsidR="00792742" w:rsidRPr="00722A27" w:rsidRDefault="00792742" w:rsidP="00C93ED5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2</w:t>
            </w:r>
            <w:r w:rsidR="00DA17B9">
              <w:rPr>
                <w:rFonts w:ascii="Arial" w:hAnsi="Arial" w:cs="Arial"/>
                <w:b/>
                <w:bCs/>
              </w:rPr>
              <w:t>0</w:t>
            </w:r>
          </w:p>
        </w:tc>
        <w:tc>
          <w:tcPr>
            <w:tcW w:w="4671" w:type="dxa"/>
            <w:tcBorders>
              <w:top w:val="single" w:sz="24" w:space="0" w:color="7F7F7F"/>
            </w:tcBorders>
          </w:tcPr>
          <w:p w14:paraId="310B538B" w14:textId="25990715" w:rsidR="00792742" w:rsidRPr="00722A27" w:rsidRDefault="00792742" w:rsidP="00C93ED5">
            <w:r w:rsidRPr="00722A27">
              <w:t>Planung, Förderung, Beratung und Bewertung von Lernprozessen</w:t>
            </w:r>
          </w:p>
        </w:tc>
        <w:sdt>
          <w:sdtPr>
            <w:id w:val="212750316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  <w:tcBorders>
                  <w:top w:val="single" w:sz="24" w:space="0" w:color="7F7F7F"/>
                </w:tcBorders>
              </w:tcPr>
              <w:p w14:paraId="1A90D377" w14:textId="2BAE6B23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0296458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  <w:tcBorders>
                  <w:top w:val="single" w:sz="24" w:space="0" w:color="7F7F7F"/>
                </w:tcBorders>
              </w:tcPr>
              <w:p w14:paraId="410D3926" w14:textId="02396236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204571891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  <w:tcBorders>
                  <w:top w:val="single" w:sz="24" w:space="0" w:color="7F7F7F"/>
                </w:tcBorders>
              </w:tcPr>
              <w:p w14:paraId="33563422" w14:textId="40846E46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29487461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  <w:tcBorders>
                  <w:top w:val="single" w:sz="24" w:space="0" w:color="7F7F7F"/>
                </w:tcBorders>
              </w:tcPr>
              <w:p w14:paraId="0D1AC137" w14:textId="6A3E8FB5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20933253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top w:val="single" w:sz="24" w:space="0" w:color="7F7F7F"/>
                  <w:right w:val="single" w:sz="24" w:space="0" w:color="7F7F7F"/>
                </w:tcBorders>
              </w:tcPr>
              <w:p w14:paraId="56730BAF" w14:textId="34125C33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763C97C8" w14:textId="77777777" w:rsidTr="0018516E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49F4F9C8" w14:textId="74631054" w:rsidR="00792742" w:rsidRPr="002F10FA" w:rsidRDefault="00792742" w:rsidP="00C93ED5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561F5462" w14:textId="075DC11A" w:rsidR="00792742" w:rsidRPr="0018516E" w:rsidRDefault="00792742" w:rsidP="00C93ED5">
            <w:pPr>
              <w:jc w:val="center"/>
              <w:rPr>
                <w:rFonts w:cs="Arial"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0AF50E91" w14:textId="67176270" w:rsidR="00792742" w:rsidRPr="0018516E" w:rsidRDefault="00792742" w:rsidP="00C93ED5">
            <w:pPr>
              <w:rPr>
                <w:rFonts w:ascii="Arial" w:hAnsi="Arial" w:cs="Arial"/>
                <w:color w:val="595959" w:themeColor="text1" w:themeTint="A6"/>
                <w:sz w:val="10"/>
                <w:szCs w:val="10"/>
              </w:rPr>
            </w:pPr>
          </w:p>
        </w:tc>
      </w:tr>
      <w:tr w:rsidR="00792742" w:rsidRPr="00722A27" w14:paraId="05024848" w14:textId="77777777" w:rsidTr="002F10FA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0D97BBF6" w14:textId="6DB3DCAB" w:rsidR="00792742" w:rsidRPr="00722A27" w:rsidRDefault="00792742" w:rsidP="00C93ED5"/>
        </w:tc>
        <w:tc>
          <w:tcPr>
            <w:tcW w:w="377" w:type="dxa"/>
          </w:tcPr>
          <w:p w14:paraId="111279DA" w14:textId="3FA6CA7B" w:rsidR="00792742" w:rsidRPr="00722A27" w:rsidRDefault="00792742" w:rsidP="00C93ED5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2</w:t>
            </w:r>
            <w:r w:rsidR="00DA17B9">
              <w:rPr>
                <w:rFonts w:ascii="Arial" w:hAnsi="Arial" w:cs="Arial"/>
                <w:b/>
                <w:bCs/>
              </w:rPr>
              <w:t>1</w:t>
            </w:r>
          </w:p>
        </w:tc>
        <w:tc>
          <w:tcPr>
            <w:tcW w:w="4671" w:type="dxa"/>
          </w:tcPr>
          <w:p w14:paraId="0CD95D7D" w14:textId="33D3C6BF" w:rsidR="00792742" w:rsidRPr="00722A27" w:rsidRDefault="00792742" w:rsidP="00C93ED5">
            <w:r w:rsidRPr="00722A27">
              <w:t>Lernunterstützende Aktivitäten</w:t>
            </w:r>
          </w:p>
        </w:tc>
        <w:sdt>
          <w:sdtPr>
            <w:id w:val="8219832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09E44E38" w14:textId="7177CEEC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69498669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16996A9A" w14:textId="64DCD9C3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38059520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169B4886" w14:textId="5EA259C4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93813088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5E3A0775" w14:textId="519744AC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69052478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733CF7FB" w14:textId="2C7AEA18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1D996C31" w14:textId="77777777" w:rsidTr="0018516E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439B9B71" w14:textId="2DC329F6" w:rsidR="00792742" w:rsidRPr="002F10FA" w:rsidRDefault="00792742" w:rsidP="00C93ED5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43A71B1D" w14:textId="07284B5E" w:rsidR="00792742" w:rsidRPr="0018516E" w:rsidRDefault="00792742" w:rsidP="00C93ED5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7CC7F1F0" w14:textId="2377914B" w:rsidR="00792742" w:rsidRPr="0018516E" w:rsidRDefault="00792742" w:rsidP="00C93ED5">
            <w:pPr>
              <w:rPr>
                <w:rFonts w:ascii="Arial" w:hAnsi="Arial" w:cs="Arial"/>
                <w:color w:val="595959" w:themeColor="text1" w:themeTint="A6"/>
                <w:sz w:val="10"/>
                <w:szCs w:val="10"/>
              </w:rPr>
            </w:pPr>
          </w:p>
        </w:tc>
      </w:tr>
      <w:tr w:rsidR="00792742" w:rsidRPr="00722A27" w14:paraId="432E5978" w14:textId="77777777" w:rsidTr="002F10FA">
        <w:trPr>
          <w:trHeight w:val="227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21D84BC6" w14:textId="1DD30B60" w:rsidR="00792742" w:rsidRPr="00722A27" w:rsidRDefault="00792742" w:rsidP="00C93ED5"/>
        </w:tc>
        <w:tc>
          <w:tcPr>
            <w:tcW w:w="377" w:type="dxa"/>
          </w:tcPr>
          <w:p w14:paraId="01DFB8B6" w14:textId="6DC8E266" w:rsidR="00792742" w:rsidRPr="00722A27" w:rsidRDefault="00792742" w:rsidP="00C93ED5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2</w:t>
            </w:r>
            <w:r w:rsidR="00DA17B9">
              <w:rPr>
                <w:rFonts w:ascii="Arial" w:hAnsi="Arial" w:cs="Arial"/>
                <w:b/>
                <w:bCs/>
              </w:rPr>
              <w:t>2</w:t>
            </w:r>
          </w:p>
        </w:tc>
        <w:tc>
          <w:tcPr>
            <w:tcW w:w="4671" w:type="dxa"/>
          </w:tcPr>
          <w:p w14:paraId="7EBDC00E" w14:textId="58C876A5" w:rsidR="00792742" w:rsidRPr="00722A27" w:rsidRDefault="00792742" w:rsidP="00C93ED5">
            <w:r w:rsidRPr="00722A27">
              <w:t>Adaptierung an individuelle Voraussetzungen der SuS</w:t>
            </w:r>
          </w:p>
        </w:tc>
        <w:sdt>
          <w:sdtPr>
            <w:id w:val="-83638658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507DE428" w14:textId="0538FFE7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65157126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08A6A1E2" w14:textId="716F4BB1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22773415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7B9D1C49" w14:textId="042C8E1E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91846704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55531DC5" w14:textId="1ACEA59B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47467523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70A9F524" w14:textId="078727EB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63ECEB61" w14:textId="77777777" w:rsidTr="0018516E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642B1FF1" w14:textId="77777777" w:rsidR="00792742" w:rsidRPr="002F10FA" w:rsidRDefault="00792742" w:rsidP="00C93ED5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6575481A" w14:textId="34AE8929" w:rsidR="00792742" w:rsidRPr="0018516E" w:rsidRDefault="00792742" w:rsidP="00C93ED5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5F5BE855" w14:textId="2F2108EC" w:rsidR="00792742" w:rsidRPr="0018516E" w:rsidRDefault="00792742" w:rsidP="00C93ED5">
            <w:pPr>
              <w:rPr>
                <w:rFonts w:cs="Arial"/>
                <w:color w:val="595959" w:themeColor="text1" w:themeTint="A6"/>
                <w:sz w:val="10"/>
                <w:szCs w:val="10"/>
              </w:rPr>
            </w:pPr>
          </w:p>
        </w:tc>
      </w:tr>
      <w:tr w:rsidR="00792742" w:rsidRPr="00722A27" w14:paraId="5D0930BC" w14:textId="77777777" w:rsidTr="002F10FA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130ED4AA" w14:textId="470A37B2" w:rsidR="00792742" w:rsidRPr="00722A27" w:rsidRDefault="00792742" w:rsidP="00C93ED5"/>
        </w:tc>
        <w:tc>
          <w:tcPr>
            <w:tcW w:w="377" w:type="dxa"/>
          </w:tcPr>
          <w:p w14:paraId="3B012ADE" w14:textId="470BA99F" w:rsidR="00792742" w:rsidRPr="00722A27" w:rsidRDefault="00792742" w:rsidP="00C93ED5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2</w:t>
            </w:r>
            <w:r w:rsidR="00DA17B9">
              <w:rPr>
                <w:rFonts w:ascii="Arial" w:hAnsi="Arial" w:cs="Arial"/>
                <w:b/>
                <w:bCs/>
              </w:rPr>
              <w:t>3</w:t>
            </w:r>
          </w:p>
        </w:tc>
        <w:tc>
          <w:tcPr>
            <w:tcW w:w="4671" w:type="dxa"/>
          </w:tcPr>
          <w:p w14:paraId="36D64776" w14:textId="6B0D8983" w:rsidR="00792742" w:rsidRPr="00722A27" w:rsidRDefault="00792742" w:rsidP="00C93ED5">
            <w:r w:rsidRPr="00722A27">
              <w:t>Zielstufenbezug</w:t>
            </w:r>
          </w:p>
        </w:tc>
        <w:sdt>
          <w:sdtPr>
            <w:id w:val="91474661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55805847" w14:textId="32D2603C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412429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37C7708A" w14:textId="05D2937F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28181046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79352250" w14:textId="62C521A2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38522800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06726282" w14:textId="342DEB6F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2420718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6D39CA0C" w14:textId="05F4CC02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20C7A7F7" w14:textId="77777777" w:rsidTr="0018516E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449F783C" w14:textId="77777777" w:rsidR="00792742" w:rsidRPr="002F10FA" w:rsidRDefault="00792742" w:rsidP="00C93ED5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34D46AC4" w14:textId="3F4AA439" w:rsidR="00792742" w:rsidRPr="0018516E" w:rsidRDefault="00792742" w:rsidP="00C93ED5">
            <w:pPr>
              <w:jc w:val="center"/>
              <w:rPr>
                <w:rFonts w:ascii="Arial" w:hAnsi="Arial" w:cs="Arial"/>
                <w:b/>
                <w:bCs/>
                <w:color w:val="7F7F7F" w:themeColor="text1" w:themeTint="80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5410BA4B" w14:textId="77777777" w:rsidR="00792742" w:rsidRPr="0018516E" w:rsidRDefault="00792742" w:rsidP="00C93ED5">
            <w:pPr>
              <w:rPr>
                <w:sz w:val="10"/>
                <w:szCs w:val="10"/>
              </w:rPr>
            </w:pPr>
          </w:p>
        </w:tc>
      </w:tr>
      <w:tr w:rsidR="00792742" w:rsidRPr="00722A27" w14:paraId="1C91F94A" w14:textId="77777777" w:rsidTr="002F10FA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2683649B" w14:textId="1A33CAB2" w:rsidR="00792742" w:rsidRPr="00722A27" w:rsidRDefault="00792742" w:rsidP="00C93ED5"/>
        </w:tc>
        <w:tc>
          <w:tcPr>
            <w:tcW w:w="377" w:type="dxa"/>
          </w:tcPr>
          <w:p w14:paraId="19B758CA" w14:textId="61B8AAA5" w:rsidR="00792742" w:rsidRPr="00722A27" w:rsidRDefault="00792742" w:rsidP="00C93ED5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2</w:t>
            </w:r>
            <w:r w:rsidR="00DA17B9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4671" w:type="dxa"/>
          </w:tcPr>
          <w:p w14:paraId="29D605FD" w14:textId="54EBA53C" w:rsidR="00792742" w:rsidRPr="00722A27" w:rsidRDefault="00792742" w:rsidP="00C93ED5">
            <w:r w:rsidRPr="00722A27">
              <w:t>Evaluative, reflexive Arbeit in Bezug auf eigene Berufspraxis</w:t>
            </w:r>
          </w:p>
        </w:tc>
        <w:sdt>
          <w:sdtPr>
            <w:id w:val="142375862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12B09520" w14:textId="7F376173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60157021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1B55BAC7" w14:textId="14320C0A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49255509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42EB2914" w14:textId="50A5084A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49877598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5293B45D" w14:textId="206C092A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43460108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077B344C" w14:textId="331E3F48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0E33F4CE" w14:textId="77777777" w:rsidTr="0018516E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single" w:sz="24" w:space="0" w:color="7F7F7F"/>
            </w:tcBorders>
            <w:shd w:val="clear" w:color="auto" w:fill="auto"/>
          </w:tcPr>
          <w:p w14:paraId="27154FC5" w14:textId="2AF385E1" w:rsidR="00792742" w:rsidRPr="002F10FA" w:rsidRDefault="00792742" w:rsidP="00C93ED5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77A201C5" w14:textId="2D8AEA63" w:rsidR="00792742" w:rsidRPr="0018516E" w:rsidRDefault="00792742" w:rsidP="00C93ED5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bottom w:val="single" w:sz="24" w:space="0" w:color="7F7F7F"/>
              <w:right w:val="single" w:sz="24" w:space="0" w:color="7F7F7F"/>
            </w:tcBorders>
            <w:shd w:val="clear" w:color="auto" w:fill="F2F2F2" w:themeFill="background1" w:themeFillShade="F2"/>
          </w:tcPr>
          <w:p w14:paraId="1D2ACE2A" w14:textId="4F31CAD3" w:rsidR="00792742" w:rsidRPr="0018516E" w:rsidRDefault="00792742" w:rsidP="00C93ED5">
            <w:pPr>
              <w:rPr>
                <w:color w:val="595959" w:themeColor="text1" w:themeTint="A6"/>
                <w:sz w:val="10"/>
                <w:szCs w:val="10"/>
              </w:rPr>
            </w:pPr>
          </w:p>
        </w:tc>
      </w:tr>
    </w:tbl>
    <w:p w14:paraId="526B3596" w14:textId="1AFDC736" w:rsidR="008B4A5A" w:rsidRDefault="008B4A5A" w:rsidP="002046E9"/>
    <w:p w14:paraId="14D01BB7" w14:textId="77777777" w:rsidR="00C93ED5" w:rsidRPr="00722A27" w:rsidRDefault="00C93ED5" w:rsidP="002046E9"/>
    <w:tbl>
      <w:tblPr>
        <w:tblStyle w:val="Tabellenraster1"/>
        <w:tblW w:w="0" w:type="auto"/>
        <w:tblInd w:w="-5" w:type="dxa"/>
        <w:tblBorders>
          <w:top w:val="single" w:sz="24" w:space="0" w:color="7F7F7F"/>
          <w:left w:val="single" w:sz="24" w:space="0" w:color="7F7F7F"/>
          <w:bottom w:val="single" w:sz="24" w:space="0" w:color="7F7F7F"/>
          <w:right w:val="single" w:sz="24" w:space="0" w:color="7F7F7F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1535"/>
        <w:gridCol w:w="2268"/>
        <w:gridCol w:w="1417"/>
        <w:gridCol w:w="4961"/>
      </w:tblGrid>
      <w:tr w:rsidR="0050278C" w:rsidRPr="00921B03" w14:paraId="0D7AF4C2" w14:textId="77777777" w:rsidTr="00CB3543">
        <w:trPr>
          <w:trHeight w:val="25"/>
        </w:trPr>
        <w:tc>
          <w:tcPr>
            <w:tcW w:w="1535" w:type="dxa"/>
            <w:shd w:val="clear" w:color="auto" w:fill="F2F2F2"/>
          </w:tcPr>
          <w:p w14:paraId="5AF61389" w14:textId="473B7840" w:rsidR="0050278C" w:rsidRPr="00CB3543" w:rsidRDefault="0050278C" w:rsidP="00CB3543">
            <w:pPr>
              <w:spacing w:line="240" w:lineRule="exact"/>
              <w:rPr>
                <w:rFonts w:ascii="Arial" w:eastAsia="Calibri" w:hAnsi="Arial" w:cs="Arial"/>
                <w:sz w:val="16"/>
                <w:szCs w:val="16"/>
              </w:rPr>
            </w:pPr>
            <w:r w:rsidRPr="00CB3543">
              <w:rPr>
                <w:rFonts w:ascii="Arial" w:eastAsia="Calibri" w:hAnsi="Arial" w:cs="Arial"/>
                <w:sz w:val="16"/>
                <w:szCs w:val="16"/>
              </w:rPr>
              <w:t>Ort:</w:t>
            </w:r>
          </w:p>
        </w:tc>
        <w:sdt>
          <w:sdtPr>
            <w:rPr>
              <w:rFonts w:ascii="Arial" w:eastAsia="Calibri" w:hAnsi="Arial" w:cs="Arial"/>
              <w:sz w:val="16"/>
              <w:szCs w:val="18"/>
            </w:rPr>
            <w:id w:val="-439136628"/>
            <w:placeholder>
              <w:docPart w:val="1FDE05B275787747805E53A758AA1FDB"/>
            </w:placeholder>
            <w:showingPlcHdr/>
            <w:text/>
          </w:sdtPr>
          <w:sdtEndPr/>
          <w:sdtContent>
            <w:tc>
              <w:tcPr>
                <w:tcW w:w="2268" w:type="dxa"/>
              </w:tcPr>
              <w:p w14:paraId="2D584B28" w14:textId="77777777" w:rsidR="0050278C" w:rsidRPr="00CB3543" w:rsidRDefault="0050278C" w:rsidP="00CB3543">
                <w:pPr>
                  <w:spacing w:line="240" w:lineRule="exact"/>
                  <w:rPr>
                    <w:rFonts w:ascii="Arial" w:eastAsia="Calibri" w:hAnsi="Arial" w:cs="Arial"/>
                    <w:sz w:val="16"/>
                    <w:szCs w:val="18"/>
                  </w:rPr>
                </w:pPr>
                <w:r w:rsidRPr="00CB3543">
                  <w:rPr>
                    <w:rStyle w:val="Platzhaltertext"/>
                    <w:rFonts w:ascii="Arial" w:hAnsi="Arial" w:cs="Arial"/>
                  </w:rPr>
                  <w:t>Text eingeben</w:t>
                </w:r>
              </w:p>
            </w:tc>
          </w:sdtContent>
        </w:sdt>
        <w:tc>
          <w:tcPr>
            <w:tcW w:w="1417" w:type="dxa"/>
            <w:vMerge w:val="restart"/>
            <w:shd w:val="clear" w:color="auto" w:fill="F2F2F2"/>
          </w:tcPr>
          <w:p w14:paraId="2F4815F3" w14:textId="77777777" w:rsidR="0050278C" w:rsidRPr="00CB3543" w:rsidRDefault="0050278C" w:rsidP="00CB3543">
            <w:pPr>
              <w:spacing w:line="240" w:lineRule="exact"/>
              <w:rPr>
                <w:rFonts w:ascii="Arial" w:eastAsia="Calibri" w:hAnsi="Arial" w:cs="Arial"/>
                <w:sz w:val="16"/>
                <w:szCs w:val="18"/>
              </w:rPr>
            </w:pPr>
            <w:r w:rsidRPr="00CB3543">
              <w:rPr>
                <w:rFonts w:ascii="Arial" w:eastAsia="Calibri" w:hAnsi="Arial" w:cs="Arial"/>
                <w:sz w:val="16"/>
                <w:szCs w:val="18"/>
              </w:rPr>
              <w:t xml:space="preserve">Unterschrift </w:t>
            </w:r>
          </w:p>
          <w:p w14:paraId="7B7ECBA3" w14:textId="77777777" w:rsidR="0050278C" w:rsidRPr="00CB3543" w:rsidRDefault="0050278C" w:rsidP="00CB3543">
            <w:pPr>
              <w:spacing w:line="240" w:lineRule="exact"/>
              <w:rPr>
                <w:rFonts w:ascii="Arial" w:eastAsia="Calibri" w:hAnsi="Arial" w:cs="Arial"/>
                <w:sz w:val="16"/>
                <w:szCs w:val="18"/>
              </w:rPr>
            </w:pPr>
            <w:r w:rsidRPr="00CB3543">
              <w:rPr>
                <w:rFonts w:ascii="Arial" w:eastAsia="Calibri" w:hAnsi="Arial" w:cs="Arial"/>
                <w:sz w:val="16"/>
                <w:szCs w:val="18"/>
              </w:rPr>
              <w:t>Praxislehrperson:</w:t>
            </w:r>
          </w:p>
        </w:tc>
        <w:tc>
          <w:tcPr>
            <w:tcW w:w="4961" w:type="dxa"/>
            <w:vMerge w:val="restart"/>
          </w:tcPr>
          <w:p w14:paraId="4A572D8A" w14:textId="77777777" w:rsidR="0050278C" w:rsidRPr="00CB3543" w:rsidRDefault="0050278C" w:rsidP="00CB3543">
            <w:pPr>
              <w:spacing w:line="240" w:lineRule="exact"/>
              <w:rPr>
                <w:rFonts w:ascii="Arial" w:eastAsia="Calibri" w:hAnsi="Arial" w:cs="Arial"/>
                <w:sz w:val="16"/>
                <w:szCs w:val="18"/>
              </w:rPr>
            </w:pPr>
          </w:p>
        </w:tc>
      </w:tr>
      <w:tr w:rsidR="0050278C" w:rsidRPr="00921B03" w14:paraId="610816D3" w14:textId="77777777" w:rsidTr="00CB3543">
        <w:trPr>
          <w:trHeight w:val="631"/>
        </w:trPr>
        <w:tc>
          <w:tcPr>
            <w:tcW w:w="1535" w:type="dxa"/>
            <w:shd w:val="clear" w:color="auto" w:fill="F2F2F2"/>
          </w:tcPr>
          <w:p w14:paraId="410C5FFD" w14:textId="61A18F72" w:rsidR="0050278C" w:rsidRPr="00CB3543" w:rsidRDefault="0050278C" w:rsidP="00CB3543">
            <w:pPr>
              <w:spacing w:line="240" w:lineRule="exact"/>
              <w:rPr>
                <w:rFonts w:ascii="Arial" w:eastAsia="Calibri" w:hAnsi="Arial" w:cs="Arial"/>
                <w:sz w:val="16"/>
                <w:szCs w:val="18"/>
              </w:rPr>
            </w:pPr>
            <w:r w:rsidRPr="00CB3543">
              <w:rPr>
                <w:rFonts w:ascii="Arial" w:eastAsia="Calibri" w:hAnsi="Arial" w:cs="Arial"/>
                <w:sz w:val="16"/>
                <w:szCs w:val="18"/>
              </w:rPr>
              <w:t>Datum:</w:t>
            </w:r>
          </w:p>
        </w:tc>
        <w:tc>
          <w:tcPr>
            <w:tcW w:w="2268" w:type="dxa"/>
          </w:tcPr>
          <w:p w14:paraId="12CB3884" w14:textId="77777777" w:rsidR="0050278C" w:rsidRPr="00CB3543" w:rsidRDefault="00815891" w:rsidP="00CB3543">
            <w:pPr>
              <w:spacing w:line="240" w:lineRule="exact"/>
              <w:rPr>
                <w:rFonts w:ascii="Arial" w:eastAsia="Calibri" w:hAnsi="Arial" w:cs="Arial"/>
                <w:sz w:val="16"/>
                <w:szCs w:val="18"/>
              </w:rPr>
            </w:pPr>
            <w:sdt>
              <w:sdtPr>
                <w:rPr>
                  <w:rFonts w:ascii="Arial" w:eastAsia="Calibri" w:hAnsi="Arial" w:cs="Arial"/>
                  <w:sz w:val="16"/>
                  <w:szCs w:val="18"/>
                </w:rPr>
                <w:id w:val="102314204"/>
                <w:placeholder>
                  <w:docPart w:val="2493B3D9193B934C81113F962C169A4A"/>
                </w:placeholder>
                <w:showingPlcHdr/>
                <w:text/>
              </w:sdtPr>
              <w:sdtEndPr/>
              <w:sdtContent>
                <w:r w:rsidR="0050278C" w:rsidRPr="00CB3543">
                  <w:rPr>
                    <w:rStyle w:val="Platzhaltertext"/>
                    <w:rFonts w:ascii="Arial" w:hAnsi="Arial" w:cs="Arial"/>
                  </w:rPr>
                  <w:t>TT.MM.JJJJ</w:t>
                </w:r>
              </w:sdtContent>
            </w:sdt>
            <w:r w:rsidR="0050278C" w:rsidRPr="00CB3543" w:rsidDel="00113D62">
              <w:rPr>
                <w:rFonts w:ascii="Arial" w:eastAsia="Calibri" w:hAnsi="Arial" w:cs="Arial"/>
                <w:sz w:val="16"/>
                <w:szCs w:val="18"/>
              </w:rPr>
              <w:t xml:space="preserve"> </w:t>
            </w:r>
          </w:p>
        </w:tc>
        <w:tc>
          <w:tcPr>
            <w:tcW w:w="1417" w:type="dxa"/>
            <w:vMerge/>
            <w:shd w:val="clear" w:color="auto" w:fill="F2F2F2"/>
          </w:tcPr>
          <w:p w14:paraId="1943DDFF" w14:textId="77777777" w:rsidR="0050278C" w:rsidRPr="00CB3543" w:rsidRDefault="0050278C" w:rsidP="00CB3543">
            <w:pPr>
              <w:spacing w:line="240" w:lineRule="exact"/>
              <w:rPr>
                <w:rFonts w:ascii="Arial" w:eastAsia="Calibri" w:hAnsi="Arial" w:cs="Arial"/>
                <w:sz w:val="16"/>
                <w:szCs w:val="18"/>
              </w:rPr>
            </w:pPr>
          </w:p>
        </w:tc>
        <w:tc>
          <w:tcPr>
            <w:tcW w:w="4961" w:type="dxa"/>
            <w:vMerge/>
          </w:tcPr>
          <w:p w14:paraId="5BA84265" w14:textId="77777777" w:rsidR="0050278C" w:rsidRPr="00CB3543" w:rsidRDefault="0050278C" w:rsidP="00CB3543">
            <w:pPr>
              <w:spacing w:line="240" w:lineRule="exact"/>
              <w:rPr>
                <w:rFonts w:ascii="Arial" w:eastAsia="Calibri" w:hAnsi="Arial" w:cs="Arial"/>
                <w:sz w:val="16"/>
                <w:szCs w:val="18"/>
              </w:rPr>
            </w:pPr>
          </w:p>
        </w:tc>
      </w:tr>
    </w:tbl>
    <w:p w14:paraId="32204398" w14:textId="77777777" w:rsidR="008E7BA1" w:rsidRPr="00722A27" w:rsidRDefault="008E7BA1" w:rsidP="008E7BA1">
      <w:pPr>
        <w:rPr>
          <w:rFonts w:ascii="Arial" w:eastAsia="Calibri" w:hAnsi="Arial" w:cs="Arial"/>
          <w:sz w:val="22"/>
        </w:rPr>
      </w:pPr>
    </w:p>
    <w:p w14:paraId="07664FDB" w14:textId="4F00150F" w:rsidR="001C326E" w:rsidRPr="00722A27" w:rsidRDefault="001C326E" w:rsidP="00F8014A">
      <w:pPr>
        <w:spacing w:line="276" w:lineRule="auto"/>
        <w:rPr>
          <w:rFonts w:ascii="Arial" w:hAnsi="Arial" w:cs="Arial"/>
          <w:b/>
          <w:bCs/>
          <w:sz w:val="21"/>
          <w:szCs w:val="21"/>
        </w:rPr>
      </w:pPr>
      <w:r w:rsidRPr="00722A27">
        <w:rPr>
          <w:rFonts w:ascii="Arial" w:hAnsi="Arial" w:cs="Arial"/>
          <w:b/>
          <w:bCs/>
          <w:sz w:val="21"/>
          <w:szCs w:val="21"/>
        </w:rPr>
        <w:t xml:space="preserve">Handhabung Instrument </w:t>
      </w:r>
      <w:r w:rsidR="00432173" w:rsidRPr="00722A27">
        <w:rPr>
          <w:rFonts w:ascii="Arial" w:hAnsi="Arial" w:cs="Arial"/>
          <w:b/>
          <w:bCs/>
          <w:sz w:val="20"/>
          <w:szCs w:val="24"/>
        </w:rPr>
        <w:t>Standortgespräch (Zwischenbilanzierung</w:t>
      </w:r>
      <w:r w:rsidR="00EC42B7" w:rsidRPr="00722A27">
        <w:rPr>
          <w:rFonts w:ascii="Arial" w:hAnsi="Arial" w:cs="Arial"/>
          <w:b/>
          <w:bCs/>
          <w:sz w:val="20"/>
          <w:szCs w:val="24"/>
        </w:rPr>
        <w:t>en/Schlussbilanzierung</w:t>
      </w:r>
      <w:r w:rsidR="00432173" w:rsidRPr="00722A27">
        <w:rPr>
          <w:rFonts w:ascii="Arial" w:hAnsi="Arial" w:cs="Arial"/>
          <w:b/>
          <w:bCs/>
          <w:sz w:val="20"/>
          <w:szCs w:val="24"/>
        </w:rPr>
        <w:t>)</w:t>
      </w:r>
      <w:r w:rsidRPr="00722A27">
        <w:rPr>
          <w:rFonts w:ascii="Arial" w:hAnsi="Arial" w:cs="Arial"/>
          <w:b/>
          <w:bCs/>
          <w:sz w:val="21"/>
          <w:szCs w:val="21"/>
        </w:rPr>
        <w:t>:</w:t>
      </w:r>
    </w:p>
    <w:p w14:paraId="3FC483C7" w14:textId="40CEEC94" w:rsidR="00206CC3" w:rsidRPr="00722A27" w:rsidRDefault="00206CC3" w:rsidP="00206CC3">
      <w:pPr>
        <w:spacing w:line="276" w:lineRule="auto"/>
        <w:rPr>
          <w:rFonts w:ascii="Arial" w:hAnsi="Arial" w:cs="Arial"/>
          <w:b/>
          <w:bCs/>
          <w:sz w:val="20"/>
          <w:szCs w:val="24"/>
        </w:rPr>
      </w:pPr>
      <w:r w:rsidRPr="00722A27">
        <w:rPr>
          <w:rFonts w:ascii="Arial" w:hAnsi="Arial" w:cs="Arial"/>
          <w:b/>
          <w:bCs/>
          <w:sz w:val="20"/>
          <w:szCs w:val="24"/>
        </w:rPr>
        <w:t>Einbindung Kompetenzraster für Standortgespräche:</w:t>
      </w:r>
    </w:p>
    <w:p w14:paraId="71003C50" w14:textId="42E071F5" w:rsidR="00206CC3" w:rsidRPr="00722A27" w:rsidRDefault="00206CC3" w:rsidP="00206CC3">
      <w:pPr>
        <w:spacing w:line="276" w:lineRule="auto"/>
        <w:rPr>
          <w:rFonts w:ascii="Arial" w:hAnsi="Arial" w:cs="Arial"/>
          <w:szCs w:val="18"/>
        </w:rPr>
      </w:pPr>
      <w:r w:rsidRPr="00722A27">
        <w:rPr>
          <w:rFonts w:ascii="Arial" w:hAnsi="Arial" w:cs="Arial"/>
          <w:szCs w:val="18"/>
        </w:rPr>
        <w:t xml:space="preserve">Die durch die Praxisehrperson vorgenommen </w:t>
      </w:r>
      <w:r w:rsidR="00045E06" w:rsidRPr="00B429CD">
        <w:rPr>
          <w:rFonts w:ascii="Arial" w:hAnsi="Arial" w:cs="Arial"/>
          <w:szCs w:val="18"/>
        </w:rPr>
        <w:t xml:space="preserve">formativen </w:t>
      </w:r>
      <w:r w:rsidR="00526740" w:rsidRPr="00722A27">
        <w:rPr>
          <w:rFonts w:ascii="Arial" w:hAnsi="Arial" w:cs="Arial"/>
          <w:szCs w:val="18"/>
        </w:rPr>
        <w:t>Bewertung</w:t>
      </w:r>
      <w:r w:rsidR="00F5242D">
        <w:rPr>
          <w:rFonts w:ascii="Arial" w:hAnsi="Arial" w:cs="Arial"/>
          <w:szCs w:val="18"/>
        </w:rPr>
        <w:t>en</w:t>
      </w:r>
      <w:r w:rsidR="00526740" w:rsidRPr="00722A27">
        <w:rPr>
          <w:rFonts w:ascii="Arial" w:hAnsi="Arial" w:cs="Arial"/>
          <w:szCs w:val="18"/>
        </w:rPr>
        <w:t xml:space="preserve"> </w:t>
      </w:r>
      <w:r w:rsidRPr="00722A27">
        <w:rPr>
          <w:rFonts w:ascii="Arial" w:hAnsi="Arial" w:cs="Arial"/>
          <w:szCs w:val="18"/>
        </w:rPr>
        <w:t>werden sowohl bei de</w:t>
      </w:r>
      <w:r w:rsidR="00722A27" w:rsidRPr="00722A27">
        <w:rPr>
          <w:rFonts w:ascii="Arial" w:hAnsi="Arial" w:cs="Arial"/>
          <w:szCs w:val="18"/>
        </w:rPr>
        <w:t>n</w:t>
      </w:r>
      <w:r w:rsidRPr="00722A27">
        <w:rPr>
          <w:rFonts w:ascii="Arial" w:hAnsi="Arial" w:cs="Arial"/>
          <w:szCs w:val="18"/>
        </w:rPr>
        <w:t xml:space="preserve"> Zwischenbilanzierung</w:t>
      </w:r>
      <w:r w:rsidR="00722A27" w:rsidRPr="00722A27">
        <w:rPr>
          <w:rFonts w:ascii="Arial" w:hAnsi="Arial" w:cs="Arial"/>
          <w:szCs w:val="18"/>
        </w:rPr>
        <w:t>en</w:t>
      </w:r>
      <w:r w:rsidRPr="00722A27">
        <w:rPr>
          <w:rFonts w:ascii="Arial" w:hAnsi="Arial" w:cs="Arial"/>
          <w:szCs w:val="18"/>
        </w:rPr>
        <w:t xml:space="preserve"> als auch Schlussbilanzierung im Rahmen eines Standortgesprächs mit den Studierenden besprochen. Die Studentin, der Student erhält das Dokument </w:t>
      </w:r>
      <w:r w:rsidR="00754400" w:rsidRPr="00722A27">
        <w:rPr>
          <w:rFonts w:ascii="Arial" w:hAnsi="Arial" w:cs="Arial"/>
          <w:szCs w:val="18"/>
        </w:rPr>
        <w:t>im Nachgang zum Standortgespräch per Mail.</w:t>
      </w:r>
    </w:p>
    <w:p w14:paraId="4DEFB898" w14:textId="77777777" w:rsidR="00206CC3" w:rsidRPr="00722A27" w:rsidRDefault="00206CC3" w:rsidP="00206CC3">
      <w:pPr>
        <w:spacing w:line="276" w:lineRule="auto"/>
        <w:rPr>
          <w:rFonts w:ascii="Arial" w:hAnsi="Arial" w:cs="Arial"/>
          <w:sz w:val="20"/>
          <w:szCs w:val="24"/>
        </w:rPr>
      </w:pPr>
    </w:p>
    <w:p w14:paraId="7EEE663B" w14:textId="688854C6" w:rsidR="00847E99" w:rsidRPr="00722A27" w:rsidRDefault="00B7315F" w:rsidP="00F8014A">
      <w:pPr>
        <w:spacing w:line="276" w:lineRule="auto"/>
        <w:rPr>
          <w:rFonts w:ascii="Arial" w:hAnsi="Arial" w:cs="Arial"/>
          <w:b/>
          <w:bCs/>
          <w:sz w:val="20"/>
          <w:szCs w:val="20"/>
        </w:rPr>
      </w:pPr>
      <w:r w:rsidRPr="00722A27">
        <w:rPr>
          <w:rFonts w:ascii="Arial" w:hAnsi="Arial" w:cs="Arial"/>
          <w:b/>
          <w:bCs/>
          <w:sz w:val="20"/>
          <w:szCs w:val="20"/>
        </w:rPr>
        <w:t xml:space="preserve">Szenario </w:t>
      </w:r>
      <w:r w:rsidR="00847E99" w:rsidRPr="00722A27">
        <w:rPr>
          <w:rFonts w:ascii="Arial" w:hAnsi="Arial" w:cs="Arial"/>
          <w:b/>
          <w:bCs/>
          <w:sz w:val="20"/>
          <w:szCs w:val="20"/>
        </w:rPr>
        <w:t>ungenügende Zwischenleistungen</w:t>
      </w:r>
      <w:r w:rsidRPr="00722A27">
        <w:rPr>
          <w:rFonts w:ascii="Arial" w:hAnsi="Arial" w:cs="Arial"/>
          <w:b/>
          <w:bCs/>
          <w:sz w:val="20"/>
          <w:szCs w:val="20"/>
        </w:rPr>
        <w:t xml:space="preserve"> (</w:t>
      </w:r>
      <w:r w:rsidR="004A79B5" w:rsidRPr="00722A27">
        <w:rPr>
          <w:rFonts w:ascii="Arial" w:hAnsi="Arial" w:cs="Arial"/>
          <w:b/>
          <w:bCs/>
          <w:sz w:val="20"/>
          <w:szCs w:val="20"/>
        </w:rPr>
        <w:t xml:space="preserve">Bewertung </w:t>
      </w:r>
      <w:r w:rsidRPr="00722A27">
        <w:rPr>
          <w:rFonts w:ascii="Arial" w:hAnsi="Arial" w:cs="Arial"/>
          <w:b/>
          <w:bCs/>
          <w:sz w:val="20"/>
          <w:szCs w:val="20"/>
        </w:rPr>
        <w:t>1 oder 2):</w:t>
      </w:r>
    </w:p>
    <w:p w14:paraId="02401255" w14:textId="33288589" w:rsidR="00847E99" w:rsidRPr="00722A27" w:rsidRDefault="00847E99" w:rsidP="00F8014A">
      <w:pPr>
        <w:spacing w:line="276" w:lineRule="auto"/>
        <w:rPr>
          <w:rFonts w:ascii="Arial" w:hAnsi="Arial" w:cs="Arial"/>
          <w:szCs w:val="18"/>
        </w:rPr>
      </w:pPr>
      <w:r w:rsidRPr="00722A27">
        <w:rPr>
          <w:rFonts w:ascii="Arial" w:hAnsi="Arial" w:cs="Arial"/>
          <w:szCs w:val="18"/>
        </w:rPr>
        <w:t xml:space="preserve">Wenn ein Item mit </w:t>
      </w:r>
      <w:r w:rsidRPr="00722A27">
        <w:rPr>
          <w:rFonts w:ascii="Arial" w:hAnsi="Arial" w:cs="Arial"/>
          <w:b/>
          <w:bCs/>
          <w:szCs w:val="18"/>
        </w:rPr>
        <w:t>1</w:t>
      </w:r>
      <w:r w:rsidRPr="00722A27">
        <w:rPr>
          <w:rFonts w:ascii="Arial" w:hAnsi="Arial" w:cs="Arial"/>
          <w:szCs w:val="18"/>
        </w:rPr>
        <w:t xml:space="preserve"> </w:t>
      </w:r>
      <w:r w:rsidR="00B7315F" w:rsidRPr="00722A27">
        <w:rPr>
          <w:rFonts w:ascii="Arial" w:hAnsi="Arial" w:cs="Arial"/>
          <w:szCs w:val="18"/>
        </w:rPr>
        <w:t>(</w:t>
      </w:r>
      <w:r w:rsidR="00B7315F" w:rsidRPr="00722A27">
        <w:rPr>
          <w:rFonts w:ascii="Arial" w:hAnsi="Arial" w:cs="Arial"/>
          <w:i/>
          <w:iCs/>
          <w:szCs w:val="18"/>
        </w:rPr>
        <w:t>Kompetenz nicht erkennbar</w:t>
      </w:r>
      <w:r w:rsidR="00B7315F" w:rsidRPr="00722A27">
        <w:rPr>
          <w:rFonts w:ascii="Arial" w:hAnsi="Arial" w:cs="Arial"/>
          <w:szCs w:val="18"/>
        </w:rPr>
        <w:t xml:space="preserve">) </w:t>
      </w:r>
      <w:r w:rsidRPr="00722A27">
        <w:rPr>
          <w:rFonts w:ascii="Arial" w:hAnsi="Arial" w:cs="Arial"/>
          <w:szCs w:val="18"/>
        </w:rPr>
        <w:t xml:space="preserve">oder </w:t>
      </w:r>
      <w:r w:rsidRPr="00722A27">
        <w:rPr>
          <w:rFonts w:ascii="Arial" w:hAnsi="Arial" w:cs="Arial"/>
          <w:b/>
          <w:bCs/>
          <w:szCs w:val="18"/>
        </w:rPr>
        <w:t>2</w:t>
      </w:r>
      <w:r w:rsidRPr="00722A27">
        <w:rPr>
          <w:rFonts w:ascii="Arial" w:hAnsi="Arial" w:cs="Arial"/>
          <w:szCs w:val="18"/>
        </w:rPr>
        <w:t xml:space="preserve"> </w:t>
      </w:r>
      <w:r w:rsidR="00B7315F" w:rsidRPr="00722A27">
        <w:rPr>
          <w:rFonts w:ascii="Arial" w:hAnsi="Arial" w:cs="Arial"/>
          <w:szCs w:val="18"/>
        </w:rPr>
        <w:t>(</w:t>
      </w:r>
      <w:r w:rsidR="00B7315F" w:rsidRPr="00722A27">
        <w:rPr>
          <w:rFonts w:ascii="Arial" w:hAnsi="Arial" w:cs="Arial"/>
          <w:i/>
          <w:iCs/>
          <w:szCs w:val="18"/>
        </w:rPr>
        <w:t>Kompetenz ungenügend erkennbar</w:t>
      </w:r>
      <w:r w:rsidR="00B7315F" w:rsidRPr="00722A27">
        <w:rPr>
          <w:rFonts w:ascii="Arial" w:hAnsi="Arial" w:cs="Arial"/>
          <w:szCs w:val="18"/>
        </w:rPr>
        <w:t xml:space="preserve">) </w:t>
      </w:r>
      <w:r w:rsidR="004A79B5" w:rsidRPr="00722A27">
        <w:rPr>
          <w:rFonts w:ascii="Arial" w:hAnsi="Arial" w:cs="Arial"/>
          <w:szCs w:val="18"/>
        </w:rPr>
        <w:t xml:space="preserve">bewertet </w:t>
      </w:r>
      <w:r w:rsidRPr="00722A27">
        <w:rPr>
          <w:rFonts w:ascii="Arial" w:hAnsi="Arial" w:cs="Arial"/>
          <w:szCs w:val="18"/>
        </w:rPr>
        <w:t xml:space="preserve">wird, muss eine kritische Zwischenbilanz </w:t>
      </w:r>
      <w:r w:rsidR="00B7315F" w:rsidRPr="00722A27">
        <w:rPr>
          <w:rFonts w:ascii="Arial" w:hAnsi="Arial" w:cs="Arial"/>
          <w:szCs w:val="18"/>
        </w:rPr>
        <w:t>in Erwägung gezogen</w:t>
      </w:r>
      <w:r w:rsidRPr="00722A27">
        <w:rPr>
          <w:rFonts w:ascii="Arial" w:hAnsi="Arial" w:cs="Arial"/>
          <w:szCs w:val="18"/>
        </w:rPr>
        <w:t xml:space="preserve"> werden, ausser beim betroffenen Item ist es absehbar, dass es in Kürze erledigt werden kann.</w:t>
      </w:r>
    </w:p>
    <w:p w14:paraId="408E6FE0" w14:textId="3366CDF3" w:rsidR="00F8014A" w:rsidRPr="00722A27" w:rsidRDefault="00F8014A" w:rsidP="00F8014A">
      <w:pPr>
        <w:spacing w:line="276" w:lineRule="auto"/>
        <w:rPr>
          <w:rFonts w:ascii="Arial" w:hAnsi="Arial" w:cs="Arial"/>
          <w:szCs w:val="18"/>
        </w:rPr>
      </w:pPr>
    </w:p>
    <w:p w14:paraId="74920BD6" w14:textId="013E2E4B" w:rsidR="00B124C0" w:rsidRPr="00722A27" w:rsidRDefault="00206CC3" w:rsidP="00F8014A">
      <w:pPr>
        <w:spacing w:line="276" w:lineRule="auto"/>
        <w:rPr>
          <w:rFonts w:ascii="Arial" w:hAnsi="Arial" w:cs="Arial"/>
          <w:szCs w:val="18"/>
        </w:rPr>
      </w:pPr>
      <w:r w:rsidRPr="00722A27">
        <w:rPr>
          <w:rFonts w:ascii="Arial" w:hAnsi="Arial" w:cs="Arial"/>
          <w:szCs w:val="18"/>
        </w:rPr>
        <w:t>Das Dokument verbleibt bis zum Ende der Einsprachefrist bei der Praxisehrperson</w:t>
      </w:r>
      <w:r w:rsidR="00754400" w:rsidRPr="00722A27">
        <w:rPr>
          <w:rFonts w:ascii="Arial" w:hAnsi="Arial" w:cs="Arial"/>
          <w:szCs w:val="18"/>
        </w:rPr>
        <w:t xml:space="preserve"> und wird danach gelöscht, resp</w:t>
      </w:r>
      <w:r w:rsidR="00526740" w:rsidRPr="00722A27">
        <w:rPr>
          <w:rFonts w:ascii="Arial" w:hAnsi="Arial" w:cs="Arial"/>
          <w:szCs w:val="18"/>
        </w:rPr>
        <w:t>.</w:t>
      </w:r>
      <w:r w:rsidR="00754400" w:rsidRPr="00722A27">
        <w:rPr>
          <w:rFonts w:ascii="Arial" w:hAnsi="Arial" w:cs="Arial"/>
          <w:szCs w:val="18"/>
        </w:rPr>
        <w:t xml:space="preserve"> entsorgt</w:t>
      </w:r>
      <w:r w:rsidRPr="00722A27">
        <w:rPr>
          <w:rFonts w:ascii="Arial" w:hAnsi="Arial" w:cs="Arial"/>
          <w:szCs w:val="18"/>
        </w:rPr>
        <w:t xml:space="preserve">. </w:t>
      </w:r>
      <w:r w:rsidR="001C326E" w:rsidRPr="00722A27">
        <w:rPr>
          <w:rFonts w:ascii="Arial" w:hAnsi="Arial" w:cs="Arial"/>
          <w:szCs w:val="18"/>
        </w:rPr>
        <w:t xml:space="preserve">Das ausgefüllte Kompetenzraster </w:t>
      </w:r>
      <w:r w:rsidR="00432173" w:rsidRPr="00722A27">
        <w:rPr>
          <w:rFonts w:ascii="Arial" w:hAnsi="Arial" w:cs="Arial"/>
          <w:szCs w:val="18"/>
        </w:rPr>
        <w:t xml:space="preserve">wird </w:t>
      </w:r>
      <w:r w:rsidR="00E37EA3" w:rsidRPr="00722A27">
        <w:rPr>
          <w:rFonts w:ascii="Arial" w:hAnsi="Arial" w:cs="Arial"/>
          <w:szCs w:val="18"/>
        </w:rPr>
        <w:t xml:space="preserve">also </w:t>
      </w:r>
      <w:r w:rsidR="00F8014A" w:rsidRPr="00722A27">
        <w:rPr>
          <w:rFonts w:ascii="Arial" w:hAnsi="Arial" w:cs="Arial"/>
          <w:szCs w:val="18"/>
        </w:rPr>
        <w:t>– sofern keine «</w:t>
      </w:r>
      <w:r w:rsidR="00576AD5">
        <w:rPr>
          <w:rFonts w:ascii="Arial" w:hAnsi="Arial" w:cs="Arial"/>
          <w:szCs w:val="18"/>
        </w:rPr>
        <w:t>K</w:t>
      </w:r>
      <w:r w:rsidR="00F8014A" w:rsidRPr="00722A27">
        <w:rPr>
          <w:rFonts w:ascii="Arial" w:hAnsi="Arial" w:cs="Arial"/>
          <w:szCs w:val="18"/>
        </w:rPr>
        <w:t xml:space="preserve">ritische Zwischenbilanz» eingeleitet wird – </w:t>
      </w:r>
      <w:r w:rsidR="00F8014A" w:rsidRPr="00722A27">
        <w:rPr>
          <w:rFonts w:ascii="Arial" w:hAnsi="Arial" w:cs="Arial"/>
          <w:szCs w:val="18"/>
          <w:u w:val="single"/>
        </w:rPr>
        <w:t>nicht</w:t>
      </w:r>
      <w:r w:rsidR="00F8014A" w:rsidRPr="00722A27">
        <w:rPr>
          <w:rFonts w:ascii="Arial" w:hAnsi="Arial" w:cs="Arial"/>
          <w:szCs w:val="18"/>
        </w:rPr>
        <w:t xml:space="preserve"> </w:t>
      </w:r>
      <w:r w:rsidR="001C326E" w:rsidRPr="00722A27">
        <w:rPr>
          <w:rFonts w:ascii="Arial" w:hAnsi="Arial" w:cs="Arial"/>
          <w:szCs w:val="18"/>
        </w:rPr>
        <w:t>an die Hochschule (Kanzlei, Reflexionsseminarleitende, Mentor</w:t>
      </w:r>
      <w:r w:rsidR="00432173" w:rsidRPr="00722A27">
        <w:rPr>
          <w:rFonts w:ascii="Arial" w:hAnsi="Arial" w:cs="Arial"/>
          <w:szCs w:val="18"/>
        </w:rPr>
        <w:t>ierende</w:t>
      </w:r>
      <w:r w:rsidR="001C326E" w:rsidRPr="00722A27">
        <w:rPr>
          <w:rFonts w:ascii="Arial" w:hAnsi="Arial" w:cs="Arial"/>
          <w:szCs w:val="18"/>
        </w:rPr>
        <w:t xml:space="preserve">, etc.) </w:t>
      </w:r>
      <w:r w:rsidR="00F8014A" w:rsidRPr="00722A27">
        <w:rPr>
          <w:rFonts w:ascii="Arial" w:hAnsi="Arial" w:cs="Arial"/>
          <w:szCs w:val="18"/>
        </w:rPr>
        <w:t>weitergeleitet.</w:t>
      </w:r>
    </w:p>
    <w:sectPr w:rsidR="00B124C0" w:rsidRPr="00722A27" w:rsidSect="008A70F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 w:code="9"/>
      <w:pgMar w:top="906" w:right="720" w:bottom="720" w:left="720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EBE432C" w14:textId="77777777" w:rsidR="00E54EC5" w:rsidRDefault="00E54EC5" w:rsidP="00A76598">
      <w:r>
        <w:separator/>
      </w:r>
    </w:p>
  </w:endnote>
  <w:endnote w:type="continuationSeparator" w:id="0">
    <w:p w14:paraId="0DC7A236" w14:textId="77777777" w:rsidR="00E54EC5" w:rsidRDefault="00E54EC5" w:rsidP="00A765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Style w:val="Seitenzahl"/>
      </w:rPr>
      <w:id w:val="-1418087284"/>
      <w:docPartObj>
        <w:docPartGallery w:val="Page Numbers (Bottom of Page)"/>
        <w:docPartUnique/>
      </w:docPartObj>
    </w:sdtPr>
    <w:sdtEndPr>
      <w:rPr>
        <w:rStyle w:val="Seitenzahl"/>
      </w:rPr>
    </w:sdtEndPr>
    <w:sdtContent>
      <w:p w14:paraId="4C685775" w14:textId="68DF333B" w:rsidR="001C326E" w:rsidRDefault="001C326E" w:rsidP="0087356E">
        <w:pPr>
          <w:pStyle w:val="Fuzeile"/>
          <w:framePr w:wrap="none" w:vAnchor="text" w:hAnchor="margin" w:xAlign="right" w:y="1"/>
          <w:rPr>
            <w:rStyle w:val="Seitenzahl"/>
          </w:rPr>
        </w:pPr>
        <w:r>
          <w:rPr>
            <w:rStyle w:val="Seitenzahl"/>
          </w:rPr>
          <w:fldChar w:fldCharType="begin"/>
        </w:r>
        <w:r>
          <w:rPr>
            <w:rStyle w:val="Seitenzahl"/>
          </w:rPr>
          <w:instrText xml:space="preserve"> PAGE </w:instrText>
        </w:r>
        <w:r>
          <w:rPr>
            <w:rStyle w:val="Seitenzahl"/>
          </w:rPr>
          <w:fldChar w:fldCharType="end"/>
        </w:r>
      </w:p>
    </w:sdtContent>
  </w:sdt>
  <w:p w14:paraId="66489E16" w14:textId="77777777" w:rsidR="001C326E" w:rsidRDefault="001C326E" w:rsidP="001C326E">
    <w:pPr>
      <w:pStyle w:val="Fuzeil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Style w:val="Seitenzahl"/>
      </w:rPr>
      <w:id w:val="1069998594"/>
      <w:docPartObj>
        <w:docPartGallery w:val="Page Numbers (Bottom of Page)"/>
        <w:docPartUnique/>
      </w:docPartObj>
    </w:sdtPr>
    <w:sdtEndPr>
      <w:rPr>
        <w:rStyle w:val="Seitenzahl"/>
      </w:rPr>
    </w:sdtEndPr>
    <w:sdtContent>
      <w:p w14:paraId="62E8D154" w14:textId="191AAA1F" w:rsidR="001C326E" w:rsidRDefault="001C326E" w:rsidP="0087356E">
        <w:pPr>
          <w:pStyle w:val="Fuzeile"/>
          <w:framePr w:wrap="none" w:vAnchor="text" w:hAnchor="margin" w:xAlign="right" w:y="1"/>
          <w:rPr>
            <w:rStyle w:val="Seitenzahl"/>
          </w:rPr>
        </w:pPr>
        <w:r>
          <w:rPr>
            <w:rStyle w:val="Seitenzahl"/>
          </w:rPr>
          <w:fldChar w:fldCharType="begin"/>
        </w:r>
        <w:r>
          <w:rPr>
            <w:rStyle w:val="Seitenzahl"/>
          </w:rPr>
          <w:instrText xml:space="preserve"> PAGE </w:instrText>
        </w:r>
        <w:r>
          <w:rPr>
            <w:rStyle w:val="Seitenzahl"/>
          </w:rPr>
          <w:fldChar w:fldCharType="separate"/>
        </w:r>
        <w:r>
          <w:rPr>
            <w:rStyle w:val="Seitenzahl"/>
            <w:noProof/>
          </w:rPr>
          <w:t>2</w:t>
        </w:r>
        <w:r>
          <w:rPr>
            <w:rStyle w:val="Seitenzahl"/>
          </w:rPr>
          <w:fldChar w:fldCharType="end"/>
        </w:r>
      </w:p>
    </w:sdtContent>
  </w:sdt>
  <w:tbl>
    <w:tblPr>
      <w:tblW w:w="10075" w:type="dxa"/>
      <w:tblInd w:w="-10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2562"/>
      <w:gridCol w:w="2693"/>
      <w:gridCol w:w="2469"/>
      <w:gridCol w:w="2351"/>
    </w:tblGrid>
    <w:tr w:rsidR="008A70F0" w:rsidRPr="00C43DB4" w14:paraId="4B498C8F" w14:textId="77777777" w:rsidTr="00ED299C">
      <w:trPr>
        <w:trHeight w:val="498"/>
      </w:trPr>
      <w:tc>
        <w:tcPr>
          <w:tcW w:w="2562" w:type="dxa"/>
          <w:tcMar>
            <w:left w:w="76" w:type="nil"/>
            <w:bottom w:w="76" w:type="nil"/>
          </w:tcMar>
        </w:tcPr>
        <w:p w14:paraId="58F342EE" w14:textId="77777777" w:rsidR="008A70F0" w:rsidRPr="00C43DB4" w:rsidRDefault="008A70F0" w:rsidP="008A70F0">
          <w:pPr>
            <w:autoSpaceDE w:val="0"/>
            <w:autoSpaceDN w:val="0"/>
            <w:adjustRightInd w:val="0"/>
            <w:spacing w:line="373" w:lineRule="atLeast"/>
            <w:rPr>
              <w:rFonts w:ascii="Arial" w:hAnsi="Arial" w:cs="Arial"/>
              <w:color w:val="000000"/>
              <w:sz w:val="13"/>
              <w:szCs w:val="13"/>
              <w:lang w:val="de-DE"/>
            </w:rPr>
          </w:pP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t>Institut Kindergarten-/Unterstufe</w:t>
          </w:r>
        </w:p>
      </w:tc>
      <w:tc>
        <w:tcPr>
          <w:tcW w:w="2693" w:type="dxa"/>
          <w:tcMar>
            <w:left w:w="76" w:type="nil"/>
            <w:bottom w:w="76" w:type="nil"/>
          </w:tcMar>
        </w:tcPr>
        <w:p w14:paraId="075B8AAB" w14:textId="77777777" w:rsidR="008A70F0" w:rsidRPr="00C43DB4" w:rsidRDefault="008A70F0" w:rsidP="008A70F0">
          <w:pPr>
            <w:autoSpaceDE w:val="0"/>
            <w:autoSpaceDN w:val="0"/>
            <w:adjustRightInd w:val="0"/>
            <w:spacing w:line="373" w:lineRule="atLeast"/>
            <w:rPr>
              <w:rFonts w:ascii="Arial" w:hAnsi="Arial" w:cs="Arial"/>
              <w:color w:val="000000"/>
              <w:sz w:val="13"/>
              <w:szCs w:val="13"/>
              <w:lang w:val="de-DE"/>
            </w:rPr>
          </w:pP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t>Leitung Berufspraktische Studien</w:t>
          </w:r>
        </w:p>
      </w:tc>
      <w:tc>
        <w:tcPr>
          <w:tcW w:w="2469" w:type="dxa"/>
          <w:tcMar>
            <w:left w:w="76" w:type="nil"/>
            <w:bottom w:w="76" w:type="nil"/>
          </w:tcMar>
        </w:tcPr>
        <w:p w14:paraId="5DE36C4E" w14:textId="77777777" w:rsidR="008A70F0" w:rsidRPr="00C43DB4" w:rsidRDefault="008A70F0" w:rsidP="008A70F0">
          <w:pPr>
            <w:autoSpaceDE w:val="0"/>
            <w:autoSpaceDN w:val="0"/>
            <w:adjustRightInd w:val="0"/>
            <w:spacing w:line="373" w:lineRule="atLeast"/>
            <w:rPr>
              <w:rFonts w:ascii="Arial" w:hAnsi="Arial" w:cs="Arial"/>
              <w:color w:val="000000"/>
              <w:sz w:val="13"/>
              <w:szCs w:val="13"/>
              <w:lang w:val="de-DE"/>
            </w:rPr>
          </w:pP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t>Obere Sternengasse 7, 4502 Solothurn</w:t>
          </w:r>
        </w:p>
      </w:tc>
      <w:tc>
        <w:tcPr>
          <w:tcW w:w="2351" w:type="dxa"/>
          <w:tcMar>
            <w:left w:w="76" w:type="nil"/>
            <w:bottom w:w="76" w:type="nil"/>
          </w:tcMar>
        </w:tcPr>
        <w:p w14:paraId="78BED04A" w14:textId="77777777" w:rsidR="008A70F0" w:rsidRPr="00C43DB4" w:rsidRDefault="008A70F0" w:rsidP="008A70F0">
          <w:pPr>
            <w:autoSpaceDE w:val="0"/>
            <w:autoSpaceDN w:val="0"/>
            <w:adjustRightInd w:val="0"/>
            <w:spacing w:line="373" w:lineRule="atLeast"/>
            <w:jc w:val="right"/>
            <w:rPr>
              <w:rFonts w:ascii="Arial" w:hAnsi="Arial" w:cs="Arial"/>
              <w:color w:val="000000"/>
              <w:sz w:val="13"/>
              <w:szCs w:val="13"/>
              <w:lang w:val="de-DE"/>
            </w:rPr>
          </w:pP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fldChar w:fldCharType="begin"/>
          </w: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instrText xml:space="preserve"> PAGE  \* MERGEFORMAT </w:instrText>
          </w: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fldChar w:fldCharType="separate"/>
          </w:r>
          <w:r w:rsidRPr="00C43DB4">
            <w:rPr>
              <w:rFonts w:ascii="Arial" w:hAnsi="Arial" w:cs="Arial"/>
              <w:noProof/>
              <w:color w:val="000000"/>
              <w:sz w:val="13"/>
              <w:szCs w:val="13"/>
              <w:lang w:val="de-DE"/>
            </w:rPr>
            <w:t>2</w:t>
          </w: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fldChar w:fldCharType="end"/>
          </w: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t>/</w:t>
          </w: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fldChar w:fldCharType="begin"/>
          </w: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instrText xml:space="preserve"> NUMPAGES  \* MERGEFORMAT </w:instrText>
          </w: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fldChar w:fldCharType="separate"/>
          </w:r>
          <w:r w:rsidRPr="00C43DB4">
            <w:rPr>
              <w:rFonts w:ascii="Arial" w:hAnsi="Arial" w:cs="Arial"/>
              <w:noProof/>
              <w:color w:val="000000"/>
              <w:sz w:val="13"/>
              <w:szCs w:val="13"/>
              <w:lang w:val="de-DE"/>
            </w:rPr>
            <w:t>2</w:t>
          </w: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fldChar w:fldCharType="end"/>
          </w:r>
        </w:p>
      </w:tc>
    </w:tr>
  </w:tbl>
  <w:p w14:paraId="23BC35D8" w14:textId="77777777" w:rsidR="001C326E" w:rsidRDefault="001C326E" w:rsidP="001C326E">
    <w:pPr>
      <w:pStyle w:val="Fuzeile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42F9582" w14:textId="77777777" w:rsidR="006D08BB" w:rsidRDefault="0046292F" w:rsidP="0046292F">
    <w:pPr>
      <w:pStyle w:val="Fuzeile"/>
      <w:tabs>
        <w:tab w:val="clear" w:pos="4536"/>
        <w:tab w:val="left" w:pos="1134"/>
      </w:tabs>
      <w:rPr>
        <w:noProof/>
      </w:rPr>
    </w:pPr>
    <w:r>
      <w:t xml:space="preserve">Seite </w:t>
    </w:r>
    <w:r>
      <w:fldChar w:fldCharType="begin"/>
    </w:r>
    <w:r>
      <w:instrText xml:space="preserve"> PAGE  \* Arabic  \* MERGEFORMAT </w:instrText>
    </w:r>
    <w:r>
      <w:fldChar w:fldCharType="separate"/>
    </w:r>
    <w:r w:rsidR="00F77FC7">
      <w:rPr>
        <w:noProof/>
      </w:rPr>
      <w:t>2</w:t>
    </w:r>
    <w:r>
      <w:fldChar w:fldCharType="end"/>
    </w:r>
    <w:r>
      <w:t>/</w:t>
    </w:r>
    <w:r w:rsidR="00815891">
      <w:fldChar w:fldCharType="begin"/>
    </w:r>
    <w:r w:rsidR="00815891">
      <w:instrText xml:space="preserve"> NUMPAGES   \* MERGEFORMAT </w:instrText>
    </w:r>
    <w:r w:rsidR="00815891">
      <w:fldChar w:fldCharType="separate"/>
    </w:r>
    <w:r w:rsidR="00F77FC7">
      <w:rPr>
        <w:noProof/>
      </w:rPr>
      <w:t>3</w:t>
    </w:r>
    <w:r w:rsidR="00815891">
      <w:rPr>
        <w:noProof/>
      </w:rPr>
      <w:fldChar w:fldCharType="end"/>
    </w:r>
  </w:p>
  <w:p w14:paraId="108784C1" w14:textId="77777777" w:rsidR="00531999" w:rsidRDefault="00531999" w:rsidP="0046292F">
    <w:pPr>
      <w:pStyle w:val="Fuzeile"/>
      <w:tabs>
        <w:tab w:val="clear" w:pos="4536"/>
        <w:tab w:val="left" w:pos="1134"/>
      </w:tabs>
      <w:rPr>
        <w:noProof/>
      </w:rPr>
    </w:pPr>
  </w:p>
  <w:p w14:paraId="39FCA280" w14:textId="77777777" w:rsidR="00531999" w:rsidRDefault="00531999" w:rsidP="0046292F">
    <w:pPr>
      <w:pStyle w:val="Fuzeile"/>
      <w:tabs>
        <w:tab w:val="clear" w:pos="4536"/>
        <w:tab w:val="left" w:pos="1134"/>
      </w:tabs>
      <w:rPr>
        <w:noProof/>
      </w:rPr>
    </w:pPr>
  </w:p>
  <w:p w14:paraId="2BF2DFCB" w14:textId="77777777" w:rsidR="00531999" w:rsidRPr="0046292F" w:rsidRDefault="00531999" w:rsidP="0046292F">
    <w:pPr>
      <w:pStyle w:val="Fuzeile"/>
      <w:tabs>
        <w:tab w:val="clear" w:pos="4536"/>
        <w:tab w:val="left" w:pos="1134"/>
      </w:tabs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1C1629E" w14:textId="77777777" w:rsidR="00E54EC5" w:rsidRPr="00ED0D02" w:rsidRDefault="00E54EC5" w:rsidP="00ED0D02">
      <w:pPr>
        <w:pStyle w:val="Fuzeile"/>
      </w:pPr>
    </w:p>
  </w:footnote>
  <w:footnote w:type="continuationSeparator" w:id="0">
    <w:p w14:paraId="31035E7D" w14:textId="77777777" w:rsidR="00E54EC5" w:rsidRDefault="00E54EC5" w:rsidP="00A7659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8215F8C" w14:textId="2CF9AC2C" w:rsidR="00DF568F" w:rsidRDefault="00DF568F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4C2EC64" w14:textId="014EE895" w:rsidR="00804ADC" w:rsidRPr="00F52668" w:rsidRDefault="001332BD" w:rsidP="00F52668">
    <w:pPr>
      <w:pStyle w:val="Kopfzeile"/>
      <w:jc w:val="right"/>
      <w:rPr>
        <w:rFonts w:ascii="Arial" w:hAnsi="Arial" w:cs="Arial"/>
        <w:b/>
        <w:bCs/>
      </w:rPr>
    </w:pPr>
    <w:r w:rsidRPr="00F52668">
      <w:rPr>
        <w:rFonts w:ascii="Arial" w:hAnsi="Arial" w:cs="Arial"/>
        <w:b/>
        <w:bCs/>
        <w:noProof/>
        <w:sz w:val="16"/>
        <w:szCs w:val="21"/>
      </w:rPr>
      <w:drawing>
        <wp:anchor distT="0" distB="0" distL="0" distR="0" simplePos="0" relativeHeight="251659264" behindDoc="1" locked="0" layoutInCell="1" allowOverlap="1" wp14:anchorId="2382FDD4" wp14:editId="0B432D73">
          <wp:simplePos x="0" y="0"/>
          <wp:positionH relativeFrom="page">
            <wp:posOffset>209501</wp:posOffset>
          </wp:positionH>
          <wp:positionV relativeFrom="page">
            <wp:posOffset>196850</wp:posOffset>
          </wp:positionV>
          <wp:extent cx="2235835" cy="345440"/>
          <wp:effectExtent l="0" t="0" r="0" b="0"/>
          <wp:wrapNone/>
          <wp:docPr id="1" name="image1.png" descr="Ein Bild, das Text enthält.&#10;&#10;Automatisch generierte Beschreibu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1.png" descr="Ein Bild, das Text enthält.&#10;&#10;Automatisch generierte Beschreibu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2235835" cy="34544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7FB40D0" w14:textId="605160C1" w:rsidR="006D08BB" w:rsidRDefault="006D08BB" w:rsidP="00437505">
    <w:pPr>
      <w:pStyle w:val="Kopfzeile"/>
    </w:pPr>
  </w:p>
  <w:p w14:paraId="6CF23CA2" w14:textId="77777777" w:rsidR="00D77B94" w:rsidRDefault="00D77B94" w:rsidP="00437505">
    <w:pPr>
      <w:pStyle w:val="Kopfzeile"/>
    </w:pPr>
  </w:p>
  <w:p w14:paraId="240D0139" w14:textId="77777777" w:rsidR="00D77B94" w:rsidRDefault="00D77B94" w:rsidP="00437505">
    <w:pPr>
      <w:pStyle w:val="Kopfzeile"/>
    </w:pPr>
  </w:p>
  <w:p w14:paraId="21F4B09D" w14:textId="77777777" w:rsidR="00D77B94" w:rsidRDefault="00D77B94" w:rsidP="00437505">
    <w:pPr>
      <w:pStyle w:val="Kopfzeile"/>
    </w:pPr>
  </w:p>
  <w:p w14:paraId="432846C2" w14:textId="77777777" w:rsidR="00D77B94" w:rsidRPr="00437505" w:rsidRDefault="00D77B94" w:rsidP="00437505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FEACD28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BD50423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1CB0D59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E11E022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FEF4685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B184C4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5C1623E6"/>
    <w:lvl w:ilvl="0">
      <w:start w:val="1"/>
      <w:numFmt w:val="bullet"/>
      <w:lvlText w:val=""/>
      <w:lvlJc w:val="left"/>
      <w:pPr>
        <w:ind w:left="2061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6CCC4272"/>
    <w:lvl w:ilvl="0">
      <w:start w:val="1"/>
      <w:numFmt w:val="bullet"/>
      <w:lvlText w:val=""/>
      <w:lvlJc w:val="left"/>
      <w:pPr>
        <w:ind w:left="927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F0A85C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63C6400C"/>
    <w:lvl w:ilvl="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6D7B89"/>
    <w:multiLevelType w:val="hybridMultilevel"/>
    <w:tmpl w:val="58FC1CDE"/>
    <w:lvl w:ilvl="0" w:tplc="BA164EB8">
      <w:start w:val="1"/>
      <w:numFmt w:val="bullet"/>
      <w:lvlText w:val=""/>
      <w:lvlJc w:val="left"/>
      <w:pPr>
        <w:ind w:left="567" w:hanging="567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B10192E"/>
    <w:multiLevelType w:val="multilevel"/>
    <w:tmpl w:val="DA1CEF5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34" w:hanging="1134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 w15:restartNumberingAfterBreak="0">
    <w:nsid w:val="155D4ECB"/>
    <w:multiLevelType w:val="multilevel"/>
    <w:tmpl w:val="4DC03B84"/>
    <w:lvl w:ilvl="0">
      <w:start w:val="1"/>
      <w:numFmt w:val="lowerLetter"/>
      <w:lvlText w:val="%1)"/>
      <w:lvlJc w:val="left"/>
      <w:pPr>
        <w:ind w:left="227" w:hanging="227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077" w:hanging="226"/>
      </w:pPr>
      <w:rPr>
        <w:rFonts w:hint="default"/>
      </w:rPr>
    </w:lvl>
    <w:lvl w:ilvl="2">
      <w:start w:val="1"/>
      <w:numFmt w:val="lowerLetter"/>
      <w:lvlText w:val="%3)"/>
      <w:lvlJc w:val="right"/>
      <w:pPr>
        <w:ind w:left="1928" w:hanging="227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2778" w:hanging="226"/>
      </w:pPr>
      <w:rPr>
        <w:rFonts w:hint="default"/>
      </w:rPr>
    </w:lvl>
    <w:lvl w:ilvl="4">
      <w:start w:val="1"/>
      <w:numFmt w:val="lowerLetter"/>
      <w:lvlText w:val="%5)"/>
      <w:lvlJc w:val="left"/>
      <w:pPr>
        <w:ind w:left="3629" w:hanging="227"/>
      </w:pPr>
      <w:rPr>
        <w:rFonts w:hint="default"/>
      </w:rPr>
    </w:lvl>
    <w:lvl w:ilvl="5">
      <w:start w:val="1"/>
      <w:numFmt w:val="lowerLetter"/>
      <w:lvlText w:val="%6)"/>
      <w:lvlJc w:val="right"/>
      <w:pPr>
        <w:ind w:left="4479" w:hanging="226"/>
      </w:pPr>
      <w:rPr>
        <w:rFonts w:hint="default"/>
      </w:rPr>
    </w:lvl>
    <w:lvl w:ilvl="6">
      <w:start w:val="1"/>
      <w:numFmt w:val="lowerLetter"/>
      <w:lvlText w:val="%7)"/>
      <w:lvlJc w:val="left"/>
      <w:pPr>
        <w:tabs>
          <w:tab w:val="num" w:pos="5103"/>
        </w:tabs>
        <w:ind w:left="5330" w:hanging="22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954"/>
        </w:tabs>
        <w:ind w:left="6180" w:hanging="226"/>
      </w:pPr>
      <w:rPr>
        <w:rFonts w:hint="default"/>
      </w:rPr>
    </w:lvl>
    <w:lvl w:ilvl="8">
      <w:start w:val="1"/>
      <w:numFmt w:val="lowerLetter"/>
      <w:lvlText w:val="%9)"/>
      <w:lvlJc w:val="right"/>
      <w:pPr>
        <w:tabs>
          <w:tab w:val="num" w:pos="6804"/>
        </w:tabs>
        <w:ind w:left="7031" w:hanging="227"/>
      </w:pPr>
      <w:rPr>
        <w:rFonts w:hint="default"/>
      </w:rPr>
    </w:lvl>
  </w:abstractNum>
  <w:abstractNum w:abstractNumId="13" w15:restartNumberingAfterBreak="0">
    <w:nsid w:val="1A0A359E"/>
    <w:multiLevelType w:val="hybridMultilevel"/>
    <w:tmpl w:val="5EF0A610"/>
    <w:lvl w:ilvl="0" w:tplc="10A0286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B2E4FEE"/>
    <w:multiLevelType w:val="hybridMultilevel"/>
    <w:tmpl w:val="92A0889E"/>
    <w:lvl w:ilvl="0" w:tplc="0C800894">
      <w:start w:val="1"/>
      <w:numFmt w:val="decimal"/>
      <w:lvlText w:val="%1."/>
      <w:lvlJc w:val="left"/>
      <w:pPr>
        <w:ind w:left="720" w:hanging="360"/>
      </w:pPr>
    </w:lvl>
    <w:lvl w:ilvl="1" w:tplc="0807000F">
      <w:start w:val="1"/>
      <w:numFmt w:val="decimal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B326A66"/>
    <w:multiLevelType w:val="hybridMultilevel"/>
    <w:tmpl w:val="50288A98"/>
    <w:lvl w:ilvl="0" w:tplc="3708AE68">
      <w:start w:val="1"/>
      <w:numFmt w:val="decimal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2F02D3B"/>
    <w:multiLevelType w:val="hybridMultilevel"/>
    <w:tmpl w:val="46ACCBDE"/>
    <w:lvl w:ilvl="0" w:tplc="0EA2A5FC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962687F"/>
    <w:multiLevelType w:val="multilevel"/>
    <w:tmpl w:val="4DC03B84"/>
    <w:lvl w:ilvl="0">
      <w:start w:val="1"/>
      <w:numFmt w:val="lowerLetter"/>
      <w:lvlText w:val="%1)"/>
      <w:lvlJc w:val="left"/>
      <w:pPr>
        <w:ind w:left="227" w:hanging="227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077" w:hanging="226"/>
      </w:pPr>
      <w:rPr>
        <w:rFonts w:hint="default"/>
      </w:rPr>
    </w:lvl>
    <w:lvl w:ilvl="2">
      <w:start w:val="1"/>
      <w:numFmt w:val="lowerLetter"/>
      <w:lvlText w:val="%3)"/>
      <w:lvlJc w:val="right"/>
      <w:pPr>
        <w:ind w:left="1928" w:hanging="227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2778" w:hanging="226"/>
      </w:pPr>
      <w:rPr>
        <w:rFonts w:hint="default"/>
      </w:rPr>
    </w:lvl>
    <w:lvl w:ilvl="4">
      <w:start w:val="1"/>
      <w:numFmt w:val="lowerLetter"/>
      <w:lvlText w:val="%5)"/>
      <w:lvlJc w:val="left"/>
      <w:pPr>
        <w:ind w:left="3629" w:hanging="227"/>
      </w:pPr>
      <w:rPr>
        <w:rFonts w:hint="default"/>
      </w:rPr>
    </w:lvl>
    <w:lvl w:ilvl="5">
      <w:start w:val="1"/>
      <w:numFmt w:val="lowerLetter"/>
      <w:lvlText w:val="%6)"/>
      <w:lvlJc w:val="right"/>
      <w:pPr>
        <w:ind w:left="4479" w:hanging="226"/>
      </w:pPr>
      <w:rPr>
        <w:rFonts w:hint="default"/>
      </w:rPr>
    </w:lvl>
    <w:lvl w:ilvl="6">
      <w:start w:val="1"/>
      <w:numFmt w:val="lowerLetter"/>
      <w:lvlText w:val="%7)"/>
      <w:lvlJc w:val="left"/>
      <w:pPr>
        <w:tabs>
          <w:tab w:val="num" w:pos="5103"/>
        </w:tabs>
        <w:ind w:left="5330" w:hanging="22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954"/>
        </w:tabs>
        <w:ind w:left="6180" w:hanging="226"/>
      </w:pPr>
      <w:rPr>
        <w:rFonts w:hint="default"/>
      </w:rPr>
    </w:lvl>
    <w:lvl w:ilvl="8">
      <w:start w:val="1"/>
      <w:numFmt w:val="lowerLetter"/>
      <w:lvlText w:val="%9)"/>
      <w:lvlJc w:val="right"/>
      <w:pPr>
        <w:tabs>
          <w:tab w:val="num" w:pos="6804"/>
        </w:tabs>
        <w:ind w:left="7031" w:hanging="227"/>
      </w:pPr>
      <w:rPr>
        <w:rFonts w:hint="default"/>
      </w:rPr>
    </w:lvl>
  </w:abstractNum>
  <w:abstractNum w:abstractNumId="18" w15:restartNumberingAfterBreak="0">
    <w:nsid w:val="4E02712E"/>
    <w:multiLevelType w:val="multilevel"/>
    <w:tmpl w:val="506826B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34" w:hanging="113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9" w15:restartNumberingAfterBreak="0">
    <w:nsid w:val="4E7D487C"/>
    <w:multiLevelType w:val="multilevel"/>
    <w:tmpl w:val="5BBEFE14"/>
    <w:lvl w:ilvl="0">
      <w:start w:val="1"/>
      <w:numFmt w:val="decimal"/>
      <w:lvlText w:val="%1."/>
      <w:lvlJc w:val="left"/>
      <w:pPr>
        <w:ind w:left="1134" w:hanging="1134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0" w15:restartNumberingAfterBreak="0">
    <w:nsid w:val="51F44949"/>
    <w:multiLevelType w:val="hybridMultilevel"/>
    <w:tmpl w:val="F6385F22"/>
    <w:lvl w:ilvl="0" w:tplc="38BA8D38">
      <w:start w:val="1"/>
      <w:numFmt w:val="bullet"/>
      <w:pStyle w:val="Listenabsatz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90A15AB"/>
    <w:multiLevelType w:val="multilevel"/>
    <w:tmpl w:val="75384DEA"/>
    <w:styleLink w:val="FHNWAufzhlung"/>
    <w:lvl w:ilvl="0">
      <w:start w:val="1"/>
      <w:numFmt w:val="bullet"/>
      <w:lvlText w:val=""/>
      <w:lvlJc w:val="left"/>
      <w:pPr>
        <w:ind w:left="227" w:hanging="227"/>
      </w:pPr>
      <w:rPr>
        <w:rFonts w:ascii="Symbol" w:hAnsi="Symbol" w:hint="default"/>
      </w:rPr>
    </w:lvl>
    <w:lvl w:ilvl="1">
      <w:start w:val="1"/>
      <w:numFmt w:val="bullet"/>
      <w:lvlText w:val=""/>
      <w:lvlJc w:val="left"/>
      <w:pPr>
        <w:tabs>
          <w:tab w:val="num" w:pos="851"/>
        </w:tabs>
        <w:ind w:left="1077" w:hanging="226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tabs>
          <w:tab w:val="num" w:pos="1701"/>
        </w:tabs>
        <w:ind w:left="1928" w:hanging="227"/>
      </w:pPr>
      <w:rPr>
        <w:rFonts w:ascii="Symbol" w:hAnsi="Symbol" w:hint="default"/>
      </w:rPr>
    </w:lvl>
    <w:lvl w:ilvl="3">
      <w:start w:val="1"/>
      <w:numFmt w:val="bullet"/>
      <w:lvlText w:val=""/>
      <w:lvlJc w:val="left"/>
      <w:pPr>
        <w:tabs>
          <w:tab w:val="num" w:pos="27783"/>
        </w:tabs>
        <w:ind w:left="2778" w:hanging="226"/>
      </w:pPr>
      <w:rPr>
        <w:rFonts w:ascii="Symbol" w:hAnsi="Symbol" w:hint="default"/>
      </w:rPr>
    </w:lvl>
    <w:lvl w:ilvl="4">
      <w:start w:val="1"/>
      <w:numFmt w:val="bullet"/>
      <w:lvlText w:val=""/>
      <w:lvlJc w:val="left"/>
      <w:pPr>
        <w:tabs>
          <w:tab w:val="num" w:pos="3402"/>
        </w:tabs>
        <w:ind w:left="3629" w:hanging="227"/>
      </w:pPr>
      <w:rPr>
        <w:rFonts w:ascii="Symbol" w:hAnsi="Symbol" w:hint="default"/>
      </w:rPr>
    </w:lvl>
    <w:lvl w:ilvl="5">
      <w:start w:val="1"/>
      <w:numFmt w:val="bullet"/>
      <w:lvlText w:val=""/>
      <w:lvlJc w:val="left"/>
      <w:pPr>
        <w:tabs>
          <w:tab w:val="num" w:pos="4253"/>
        </w:tabs>
        <w:ind w:left="4479" w:hanging="226"/>
      </w:pPr>
      <w:rPr>
        <w:rFonts w:ascii="Symbol" w:hAnsi="Symbol" w:hint="default"/>
      </w:rPr>
    </w:lvl>
    <w:lvl w:ilvl="6">
      <w:start w:val="1"/>
      <w:numFmt w:val="bullet"/>
      <w:lvlText w:val=""/>
      <w:lvlJc w:val="left"/>
      <w:pPr>
        <w:tabs>
          <w:tab w:val="num" w:pos="5103"/>
        </w:tabs>
        <w:ind w:left="5330" w:hanging="227"/>
      </w:pPr>
      <w:rPr>
        <w:rFonts w:ascii="Symbol" w:hAnsi="Symbol" w:hint="default"/>
      </w:rPr>
    </w:lvl>
    <w:lvl w:ilvl="7">
      <w:start w:val="1"/>
      <w:numFmt w:val="bullet"/>
      <w:lvlText w:val=""/>
      <w:lvlJc w:val="left"/>
      <w:pPr>
        <w:tabs>
          <w:tab w:val="num" w:pos="5954"/>
        </w:tabs>
        <w:ind w:left="6180" w:hanging="226"/>
      </w:pPr>
      <w:rPr>
        <w:rFonts w:ascii="Symbol" w:hAnsi="Symbol" w:hint="default"/>
      </w:rPr>
    </w:lvl>
    <w:lvl w:ilvl="8">
      <w:start w:val="1"/>
      <w:numFmt w:val="bullet"/>
      <w:lvlText w:val=""/>
      <w:lvlJc w:val="left"/>
      <w:pPr>
        <w:tabs>
          <w:tab w:val="num" w:pos="6804"/>
        </w:tabs>
        <w:ind w:left="7031" w:hanging="227"/>
      </w:pPr>
      <w:rPr>
        <w:rFonts w:ascii="Symbol" w:hAnsi="Symbol" w:hint="default"/>
      </w:rPr>
    </w:lvl>
  </w:abstractNum>
  <w:abstractNum w:abstractNumId="22" w15:restartNumberingAfterBreak="0">
    <w:nsid w:val="6A8662D4"/>
    <w:multiLevelType w:val="multilevel"/>
    <w:tmpl w:val="75384DEA"/>
    <w:numStyleLink w:val="FHNWAufzhlung"/>
  </w:abstractNum>
  <w:abstractNum w:abstractNumId="23" w15:restartNumberingAfterBreak="0">
    <w:nsid w:val="70C9118D"/>
    <w:multiLevelType w:val="hybridMultilevel"/>
    <w:tmpl w:val="29C4984E"/>
    <w:lvl w:ilvl="0" w:tplc="A956BA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128597C"/>
    <w:multiLevelType w:val="multilevel"/>
    <w:tmpl w:val="FFD2B9E8"/>
    <w:lvl w:ilvl="0">
      <w:start w:val="1"/>
      <w:numFmt w:val="decimal"/>
      <w:pStyle w:val="berschrift1"/>
      <w:lvlText w:val="%1"/>
      <w:lvlJc w:val="left"/>
      <w:pPr>
        <w:ind w:left="432" w:hanging="432"/>
      </w:pPr>
    </w:lvl>
    <w:lvl w:ilvl="1">
      <w:start w:val="1"/>
      <w:numFmt w:val="decimal"/>
      <w:pStyle w:val="berschrift2"/>
      <w:lvlText w:val="%1.%2"/>
      <w:lvlJc w:val="left"/>
      <w:pPr>
        <w:ind w:left="576" w:hanging="576"/>
      </w:pPr>
    </w:lvl>
    <w:lvl w:ilvl="2">
      <w:start w:val="1"/>
      <w:numFmt w:val="decimal"/>
      <w:pStyle w:val="berschrift3"/>
      <w:lvlText w:val="%1.%2.%3"/>
      <w:lvlJc w:val="left"/>
      <w:pPr>
        <w:ind w:left="720" w:hanging="720"/>
      </w:pPr>
    </w:lvl>
    <w:lvl w:ilvl="3">
      <w:start w:val="1"/>
      <w:numFmt w:val="decimal"/>
      <w:pStyle w:val="berschrift4"/>
      <w:lvlText w:val="%1.%2.%3.%4"/>
      <w:lvlJc w:val="left"/>
      <w:pPr>
        <w:ind w:left="864" w:hanging="864"/>
      </w:pPr>
    </w:lvl>
    <w:lvl w:ilvl="4">
      <w:start w:val="1"/>
      <w:numFmt w:val="decimal"/>
      <w:pStyle w:val="berschrift5"/>
      <w:lvlText w:val="%1.%2.%3.%4.%5"/>
      <w:lvlJc w:val="left"/>
      <w:pPr>
        <w:ind w:left="1008" w:hanging="1008"/>
      </w:pPr>
    </w:lvl>
    <w:lvl w:ilvl="5">
      <w:start w:val="1"/>
      <w:numFmt w:val="decimal"/>
      <w:pStyle w:val="berschrift6"/>
      <w:lvlText w:val="%1.%2.%3.%4.%5.%6"/>
      <w:lvlJc w:val="left"/>
      <w:pPr>
        <w:ind w:left="1152" w:hanging="1152"/>
      </w:pPr>
    </w:lvl>
    <w:lvl w:ilvl="6">
      <w:start w:val="1"/>
      <w:numFmt w:val="decimal"/>
      <w:pStyle w:val="berschrift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berschrift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berschrift9"/>
      <w:lvlText w:val="%1.%2.%3.%4.%5.%6.%7.%8.%9"/>
      <w:lvlJc w:val="left"/>
      <w:pPr>
        <w:ind w:left="1584" w:hanging="1584"/>
      </w:pPr>
    </w:lvl>
  </w:abstractNum>
  <w:abstractNum w:abstractNumId="25" w15:restartNumberingAfterBreak="0">
    <w:nsid w:val="799F0B82"/>
    <w:multiLevelType w:val="multilevel"/>
    <w:tmpl w:val="AE48AF84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olor w:val="auto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3.%2"/>
      <w:lvlJc w:val="left"/>
      <w:pPr>
        <w:tabs>
          <w:tab w:val="num" w:pos="1627"/>
        </w:tabs>
        <w:ind w:left="567" w:hanging="567"/>
      </w:pPr>
      <w:rPr>
        <w:rFonts w:hint="default"/>
      </w:rPr>
    </w:lvl>
    <w:lvl w:ilvl="3">
      <w:start w:val="1"/>
      <w:numFmt w:val="decimal"/>
      <w:lvlText w:val="%3.%2.%1.%4"/>
      <w:lvlJc w:val="left"/>
      <w:pPr>
        <w:tabs>
          <w:tab w:val="num" w:pos="1987"/>
        </w:tabs>
        <w:ind w:left="567" w:hanging="567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6" w15:restartNumberingAfterBreak="0">
    <w:nsid w:val="7B6B095B"/>
    <w:multiLevelType w:val="hybridMultilevel"/>
    <w:tmpl w:val="36E08DA8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60246330">
    <w:abstractNumId w:val="9"/>
  </w:num>
  <w:num w:numId="2" w16cid:durableId="502819464">
    <w:abstractNumId w:val="20"/>
  </w:num>
  <w:num w:numId="3" w16cid:durableId="86910">
    <w:abstractNumId w:val="23"/>
  </w:num>
  <w:num w:numId="4" w16cid:durableId="576785464">
    <w:abstractNumId w:val="7"/>
  </w:num>
  <w:num w:numId="5" w16cid:durableId="214855904">
    <w:abstractNumId w:val="26"/>
  </w:num>
  <w:num w:numId="6" w16cid:durableId="742021584">
    <w:abstractNumId w:val="10"/>
  </w:num>
  <w:num w:numId="7" w16cid:durableId="1356540107">
    <w:abstractNumId w:val="20"/>
  </w:num>
  <w:num w:numId="8" w16cid:durableId="1005591747">
    <w:abstractNumId w:val="5"/>
  </w:num>
  <w:num w:numId="9" w16cid:durableId="1196768278">
    <w:abstractNumId w:val="6"/>
  </w:num>
  <w:num w:numId="10" w16cid:durableId="1012881662">
    <w:abstractNumId w:val="19"/>
  </w:num>
  <w:num w:numId="11" w16cid:durableId="813840953">
    <w:abstractNumId w:val="14"/>
  </w:num>
  <w:num w:numId="12" w16cid:durableId="2088260295">
    <w:abstractNumId w:val="15"/>
  </w:num>
  <w:num w:numId="13" w16cid:durableId="268314890">
    <w:abstractNumId w:val="11"/>
  </w:num>
  <w:num w:numId="14" w16cid:durableId="245042885">
    <w:abstractNumId w:val="18"/>
  </w:num>
  <w:num w:numId="15" w16cid:durableId="1249384584">
    <w:abstractNumId w:val="21"/>
  </w:num>
  <w:num w:numId="16" w16cid:durableId="830756316">
    <w:abstractNumId w:val="4"/>
  </w:num>
  <w:num w:numId="17" w16cid:durableId="1080447863">
    <w:abstractNumId w:val="24"/>
  </w:num>
  <w:num w:numId="18" w16cid:durableId="1797795920">
    <w:abstractNumId w:val="24"/>
    <w:lvlOverride w:ilvl="0">
      <w:lvl w:ilvl="0">
        <w:start w:val="1"/>
        <w:numFmt w:val="decimal"/>
        <w:pStyle w:val="berschrift1"/>
        <w:lvlText w:val="%1"/>
        <w:lvlJc w:val="left"/>
        <w:pPr>
          <w:ind w:left="432" w:hanging="432"/>
        </w:pPr>
        <w:rPr>
          <w:rFonts w:hint="default"/>
        </w:rPr>
      </w:lvl>
    </w:lvlOverride>
    <w:lvlOverride w:ilvl="1">
      <w:lvl w:ilvl="1">
        <w:start w:val="1"/>
        <w:numFmt w:val="decimal"/>
        <w:pStyle w:val="berschrift2"/>
        <w:lvlText w:val="%1.%2"/>
        <w:lvlJc w:val="left"/>
        <w:pPr>
          <w:ind w:left="576" w:hanging="576"/>
        </w:pPr>
        <w:rPr>
          <w:rFonts w:hint="default"/>
        </w:rPr>
      </w:lvl>
    </w:lvlOverride>
    <w:lvlOverride w:ilvl="2">
      <w:lvl w:ilvl="2">
        <w:start w:val="1"/>
        <w:numFmt w:val="decimal"/>
        <w:pStyle w:val="berschrift3"/>
        <w:lvlText w:val="%1.%2.%3"/>
        <w:lvlJc w:val="left"/>
        <w:pPr>
          <w:ind w:left="720" w:hanging="720"/>
        </w:pPr>
        <w:rPr>
          <w:rFonts w:hint="default"/>
        </w:rPr>
      </w:lvl>
    </w:lvlOverride>
    <w:lvlOverride w:ilvl="3">
      <w:lvl w:ilvl="3">
        <w:start w:val="1"/>
        <w:numFmt w:val="decimal"/>
        <w:pStyle w:val="berschrift4"/>
        <w:lvlText w:val="%1.%2.%3.%4"/>
        <w:lvlJc w:val="left"/>
        <w:pPr>
          <w:ind w:left="680" w:hanging="680"/>
        </w:pPr>
        <w:rPr>
          <w:rFonts w:hint="default"/>
        </w:rPr>
      </w:lvl>
    </w:lvlOverride>
    <w:lvlOverride w:ilvl="4">
      <w:lvl w:ilvl="4">
        <w:start w:val="1"/>
        <w:numFmt w:val="decimal"/>
        <w:pStyle w:val="berschrift5"/>
        <w:lvlText w:val="%1.%2.%3.%4.%5"/>
        <w:lvlJc w:val="left"/>
        <w:pPr>
          <w:ind w:left="1008" w:hanging="1008"/>
        </w:pPr>
        <w:rPr>
          <w:rFonts w:hint="default"/>
        </w:rPr>
      </w:lvl>
    </w:lvlOverride>
    <w:lvlOverride w:ilvl="5">
      <w:lvl w:ilvl="5">
        <w:start w:val="1"/>
        <w:numFmt w:val="decimal"/>
        <w:pStyle w:val="berschrift6"/>
        <w:lvlText w:val="%1.%2.%3.%4.%5.%6"/>
        <w:lvlJc w:val="left"/>
        <w:pPr>
          <w:ind w:left="1152" w:hanging="1152"/>
        </w:pPr>
        <w:rPr>
          <w:rFonts w:hint="default"/>
        </w:rPr>
      </w:lvl>
    </w:lvlOverride>
    <w:lvlOverride w:ilvl="6">
      <w:lvl w:ilvl="6">
        <w:start w:val="1"/>
        <w:numFmt w:val="decimal"/>
        <w:pStyle w:val="berschrift7"/>
        <w:lvlText w:val="%1.%2.%3.%4.%5.%6.%7"/>
        <w:lvlJc w:val="left"/>
        <w:pPr>
          <w:ind w:left="1296" w:hanging="1296"/>
        </w:pPr>
        <w:rPr>
          <w:rFonts w:hint="default"/>
        </w:rPr>
      </w:lvl>
    </w:lvlOverride>
    <w:lvlOverride w:ilvl="7">
      <w:lvl w:ilvl="7">
        <w:start w:val="1"/>
        <w:numFmt w:val="decimal"/>
        <w:pStyle w:val="berschrift8"/>
        <w:lvlText w:val="%1.%2.%3.%4.%5.%6.%7.%8"/>
        <w:lvlJc w:val="left"/>
        <w:pPr>
          <w:ind w:left="1440" w:hanging="1440"/>
        </w:pPr>
        <w:rPr>
          <w:rFonts w:hint="default"/>
        </w:rPr>
      </w:lvl>
    </w:lvlOverride>
    <w:lvlOverride w:ilvl="8">
      <w:lvl w:ilvl="8">
        <w:start w:val="1"/>
        <w:numFmt w:val="decimal"/>
        <w:pStyle w:val="berschrift9"/>
        <w:lvlText w:val="%1.%2.%3.%4.%5.%6.%7.%8.%9"/>
        <w:lvlJc w:val="left"/>
        <w:pPr>
          <w:ind w:left="1584" w:hanging="1584"/>
        </w:pPr>
        <w:rPr>
          <w:rFonts w:hint="default"/>
        </w:rPr>
      </w:lvl>
    </w:lvlOverride>
  </w:num>
  <w:num w:numId="19" w16cid:durableId="1371148084">
    <w:abstractNumId w:val="12"/>
  </w:num>
  <w:num w:numId="20" w16cid:durableId="173497640">
    <w:abstractNumId w:val="17"/>
  </w:num>
  <w:num w:numId="21" w16cid:durableId="1661619734">
    <w:abstractNumId w:val="25"/>
  </w:num>
  <w:num w:numId="22" w16cid:durableId="1166625323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159588417">
    <w:abstractNumId w:val="22"/>
  </w:num>
  <w:num w:numId="24" w16cid:durableId="1998268809">
    <w:abstractNumId w:val="24"/>
  </w:num>
  <w:num w:numId="25" w16cid:durableId="589386807">
    <w:abstractNumId w:val="8"/>
  </w:num>
  <w:num w:numId="26" w16cid:durableId="783960994">
    <w:abstractNumId w:val="3"/>
  </w:num>
  <w:num w:numId="27" w16cid:durableId="100297905">
    <w:abstractNumId w:val="2"/>
  </w:num>
  <w:num w:numId="28" w16cid:durableId="787507402">
    <w:abstractNumId w:val="1"/>
  </w:num>
  <w:num w:numId="29" w16cid:durableId="1626230122">
    <w:abstractNumId w:val="0"/>
  </w:num>
  <w:num w:numId="30" w16cid:durableId="1195461276">
    <w:abstractNumId w:val="13"/>
  </w:num>
  <w:num w:numId="31" w16cid:durableId="1035039244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stylePaneFormatFilter w:val="1424" w:allStyles="0" w:customStyles="0" w:latentStyles="1" w:stylesInUse="0" w:headingStyles="1" w:numberingStyles="0" w:tableStyles="0" w:directFormattingOnRuns="0" w:directFormattingOnParagraphs="0" w:directFormattingOnNumbering="1" w:directFormattingOnTables="0" w:clearFormatting="1" w:top3HeadingStyles="0" w:visibleStyles="0" w:alternateStyleNames="0"/>
  <w:defaultTabStop w:val="709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4ADC"/>
    <w:rsid w:val="000210DE"/>
    <w:rsid w:val="00022D62"/>
    <w:rsid w:val="00024B22"/>
    <w:rsid w:val="00035B45"/>
    <w:rsid w:val="00037B64"/>
    <w:rsid w:val="00045E06"/>
    <w:rsid w:val="00050902"/>
    <w:rsid w:val="0005534A"/>
    <w:rsid w:val="000616BC"/>
    <w:rsid w:val="00065C29"/>
    <w:rsid w:val="00067869"/>
    <w:rsid w:val="00070C92"/>
    <w:rsid w:val="00071507"/>
    <w:rsid w:val="00092DAF"/>
    <w:rsid w:val="000976AF"/>
    <w:rsid w:val="000C2E32"/>
    <w:rsid w:val="000D1D1A"/>
    <w:rsid w:val="000D314A"/>
    <w:rsid w:val="000D6047"/>
    <w:rsid w:val="000E23F5"/>
    <w:rsid w:val="000F2B0F"/>
    <w:rsid w:val="000F2FFA"/>
    <w:rsid w:val="000F7F62"/>
    <w:rsid w:val="00106EAE"/>
    <w:rsid w:val="001149D2"/>
    <w:rsid w:val="001332BD"/>
    <w:rsid w:val="00134EAD"/>
    <w:rsid w:val="00140F5A"/>
    <w:rsid w:val="00144530"/>
    <w:rsid w:val="00156BA9"/>
    <w:rsid w:val="00174FA1"/>
    <w:rsid w:val="00180D32"/>
    <w:rsid w:val="0018516E"/>
    <w:rsid w:val="001862BF"/>
    <w:rsid w:val="001876C7"/>
    <w:rsid w:val="001C326E"/>
    <w:rsid w:val="001C5B6F"/>
    <w:rsid w:val="001D0095"/>
    <w:rsid w:val="001D1088"/>
    <w:rsid w:val="001E544A"/>
    <w:rsid w:val="001F4447"/>
    <w:rsid w:val="00203DDE"/>
    <w:rsid w:val="002046E9"/>
    <w:rsid w:val="00206CC3"/>
    <w:rsid w:val="00213675"/>
    <w:rsid w:val="002259EE"/>
    <w:rsid w:val="002342D7"/>
    <w:rsid w:val="002432A7"/>
    <w:rsid w:val="00243D23"/>
    <w:rsid w:val="00256256"/>
    <w:rsid w:val="002676A2"/>
    <w:rsid w:val="002676B0"/>
    <w:rsid w:val="00282FC4"/>
    <w:rsid w:val="00287478"/>
    <w:rsid w:val="00294BB1"/>
    <w:rsid w:val="0029605A"/>
    <w:rsid w:val="002A27DF"/>
    <w:rsid w:val="002B467D"/>
    <w:rsid w:val="002C34AF"/>
    <w:rsid w:val="002C69DA"/>
    <w:rsid w:val="002D0A10"/>
    <w:rsid w:val="002D6416"/>
    <w:rsid w:val="002D7ED8"/>
    <w:rsid w:val="002E6372"/>
    <w:rsid w:val="002E7766"/>
    <w:rsid w:val="002F10FA"/>
    <w:rsid w:val="00333D93"/>
    <w:rsid w:val="00336E5C"/>
    <w:rsid w:val="00341FF8"/>
    <w:rsid w:val="00342885"/>
    <w:rsid w:val="00345973"/>
    <w:rsid w:val="00351B21"/>
    <w:rsid w:val="00375A78"/>
    <w:rsid w:val="003860C2"/>
    <w:rsid w:val="00397DD0"/>
    <w:rsid w:val="003C1A9B"/>
    <w:rsid w:val="003D3245"/>
    <w:rsid w:val="003D4F97"/>
    <w:rsid w:val="003E3786"/>
    <w:rsid w:val="00400861"/>
    <w:rsid w:val="00405B61"/>
    <w:rsid w:val="0040624C"/>
    <w:rsid w:val="00406BF8"/>
    <w:rsid w:val="00414AAE"/>
    <w:rsid w:val="00420F57"/>
    <w:rsid w:val="00425687"/>
    <w:rsid w:val="00427813"/>
    <w:rsid w:val="0043130D"/>
    <w:rsid w:val="00432173"/>
    <w:rsid w:val="0043697D"/>
    <w:rsid w:val="00436ACF"/>
    <w:rsid w:val="00437505"/>
    <w:rsid w:val="004467EA"/>
    <w:rsid w:val="004501D5"/>
    <w:rsid w:val="0045653C"/>
    <w:rsid w:val="00460C63"/>
    <w:rsid w:val="0046292F"/>
    <w:rsid w:val="004730DB"/>
    <w:rsid w:val="00473483"/>
    <w:rsid w:val="004734A5"/>
    <w:rsid w:val="00475368"/>
    <w:rsid w:val="0049038E"/>
    <w:rsid w:val="004903E1"/>
    <w:rsid w:val="00494C9B"/>
    <w:rsid w:val="004A79B5"/>
    <w:rsid w:val="004B47E8"/>
    <w:rsid w:val="004B558A"/>
    <w:rsid w:val="004B62D9"/>
    <w:rsid w:val="004C5569"/>
    <w:rsid w:val="004C6864"/>
    <w:rsid w:val="004D5E80"/>
    <w:rsid w:val="004E493C"/>
    <w:rsid w:val="004E74B4"/>
    <w:rsid w:val="004F505A"/>
    <w:rsid w:val="0050278C"/>
    <w:rsid w:val="00506692"/>
    <w:rsid w:val="005122A7"/>
    <w:rsid w:val="00515BB4"/>
    <w:rsid w:val="005264C9"/>
    <w:rsid w:val="00526740"/>
    <w:rsid w:val="00531999"/>
    <w:rsid w:val="00535D73"/>
    <w:rsid w:val="00545056"/>
    <w:rsid w:val="0055173A"/>
    <w:rsid w:val="00562045"/>
    <w:rsid w:val="005629C8"/>
    <w:rsid w:val="00572350"/>
    <w:rsid w:val="00576AD5"/>
    <w:rsid w:val="0057705E"/>
    <w:rsid w:val="005810B4"/>
    <w:rsid w:val="005864F3"/>
    <w:rsid w:val="00586ED5"/>
    <w:rsid w:val="00595194"/>
    <w:rsid w:val="005A5E71"/>
    <w:rsid w:val="005C7385"/>
    <w:rsid w:val="005D06CF"/>
    <w:rsid w:val="005E2B3C"/>
    <w:rsid w:val="005E2EF6"/>
    <w:rsid w:val="005F4B79"/>
    <w:rsid w:val="00607512"/>
    <w:rsid w:val="00607F7C"/>
    <w:rsid w:val="00633A4F"/>
    <w:rsid w:val="00661D11"/>
    <w:rsid w:val="00672C6E"/>
    <w:rsid w:val="006741E5"/>
    <w:rsid w:val="006804F6"/>
    <w:rsid w:val="00681975"/>
    <w:rsid w:val="006921F4"/>
    <w:rsid w:val="00695844"/>
    <w:rsid w:val="00695F60"/>
    <w:rsid w:val="006A4825"/>
    <w:rsid w:val="006D02C9"/>
    <w:rsid w:val="006D08BB"/>
    <w:rsid w:val="006D1010"/>
    <w:rsid w:val="006E2025"/>
    <w:rsid w:val="006E4A2E"/>
    <w:rsid w:val="006E7251"/>
    <w:rsid w:val="006F4D85"/>
    <w:rsid w:val="006F7FC7"/>
    <w:rsid w:val="00710CED"/>
    <w:rsid w:val="00713E7F"/>
    <w:rsid w:val="0072018B"/>
    <w:rsid w:val="00722A27"/>
    <w:rsid w:val="00723D49"/>
    <w:rsid w:val="00730FF8"/>
    <w:rsid w:val="00734C15"/>
    <w:rsid w:val="00735591"/>
    <w:rsid w:val="007359B1"/>
    <w:rsid w:val="00736060"/>
    <w:rsid w:val="0073767C"/>
    <w:rsid w:val="00741797"/>
    <w:rsid w:val="00745186"/>
    <w:rsid w:val="00754400"/>
    <w:rsid w:val="00762565"/>
    <w:rsid w:val="007635EA"/>
    <w:rsid w:val="0077353D"/>
    <w:rsid w:val="007751D8"/>
    <w:rsid w:val="00775FB8"/>
    <w:rsid w:val="00776532"/>
    <w:rsid w:val="00787B51"/>
    <w:rsid w:val="00792742"/>
    <w:rsid w:val="00796720"/>
    <w:rsid w:val="007B05A2"/>
    <w:rsid w:val="007B0BF3"/>
    <w:rsid w:val="007B14B8"/>
    <w:rsid w:val="007C2CBA"/>
    <w:rsid w:val="007C5384"/>
    <w:rsid w:val="007D27D0"/>
    <w:rsid w:val="007D3D38"/>
    <w:rsid w:val="007E3C24"/>
    <w:rsid w:val="007E7144"/>
    <w:rsid w:val="007F05CD"/>
    <w:rsid w:val="00801770"/>
    <w:rsid w:val="008017BA"/>
    <w:rsid w:val="00804ADC"/>
    <w:rsid w:val="008110BE"/>
    <w:rsid w:val="00815891"/>
    <w:rsid w:val="00822C6B"/>
    <w:rsid w:val="008371B4"/>
    <w:rsid w:val="00846B2E"/>
    <w:rsid w:val="00847E99"/>
    <w:rsid w:val="00854102"/>
    <w:rsid w:val="008712E0"/>
    <w:rsid w:val="00872A31"/>
    <w:rsid w:val="0087481D"/>
    <w:rsid w:val="00884CF6"/>
    <w:rsid w:val="00885A9A"/>
    <w:rsid w:val="00886489"/>
    <w:rsid w:val="00890A63"/>
    <w:rsid w:val="008A0167"/>
    <w:rsid w:val="008A493B"/>
    <w:rsid w:val="008A5C7B"/>
    <w:rsid w:val="008A70F0"/>
    <w:rsid w:val="008B4A5A"/>
    <w:rsid w:val="008C043B"/>
    <w:rsid w:val="008C2C95"/>
    <w:rsid w:val="008C5F21"/>
    <w:rsid w:val="008D6B59"/>
    <w:rsid w:val="008E73D6"/>
    <w:rsid w:val="008E7BA1"/>
    <w:rsid w:val="008F08D6"/>
    <w:rsid w:val="008F5E53"/>
    <w:rsid w:val="00902745"/>
    <w:rsid w:val="00910DEA"/>
    <w:rsid w:val="00923475"/>
    <w:rsid w:val="00926814"/>
    <w:rsid w:val="0093668C"/>
    <w:rsid w:val="00936CF4"/>
    <w:rsid w:val="00940B63"/>
    <w:rsid w:val="0094231D"/>
    <w:rsid w:val="00952F27"/>
    <w:rsid w:val="00974725"/>
    <w:rsid w:val="00975BC5"/>
    <w:rsid w:val="00976795"/>
    <w:rsid w:val="00986379"/>
    <w:rsid w:val="009957D9"/>
    <w:rsid w:val="009B691F"/>
    <w:rsid w:val="009B7B8D"/>
    <w:rsid w:val="009D65FB"/>
    <w:rsid w:val="009E3B18"/>
    <w:rsid w:val="009E55BD"/>
    <w:rsid w:val="009E67A7"/>
    <w:rsid w:val="009F6AD2"/>
    <w:rsid w:val="00A01476"/>
    <w:rsid w:val="00A02F9A"/>
    <w:rsid w:val="00A2710A"/>
    <w:rsid w:val="00A5737E"/>
    <w:rsid w:val="00A723BF"/>
    <w:rsid w:val="00A7635B"/>
    <w:rsid w:val="00A76598"/>
    <w:rsid w:val="00A915DC"/>
    <w:rsid w:val="00A93B28"/>
    <w:rsid w:val="00AA0020"/>
    <w:rsid w:val="00AA16BE"/>
    <w:rsid w:val="00AB0EF6"/>
    <w:rsid w:val="00AB274E"/>
    <w:rsid w:val="00AC0F7D"/>
    <w:rsid w:val="00AC1D9F"/>
    <w:rsid w:val="00AC2EDE"/>
    <w:rsid w:val="00AC327C"/>
    <w:rsid w:val="00AC478A"/>
    <w:rsid w:val="00AD0C43"/>
    <w:rsid w:val="00AD429C"/>
    <w:rsid w:val="00AD7D3E"/>
    <w:rsid w:val="00AE38F2"/>
    <w:rsid w:val="00AE695B"/>
    <w:rsid w:val="00AE72D2"/>
    <w:rsid w:val="00B101D2"/>
    <w:rsid w:val="00B10BA4"/>
    <w:rsid w:val="00B124C0"/>
    <w:rsid w:val="00B13144"/>
    <w:rsid w:val="00B164AD"/>
    <w:rsid w:val="00B22B80"/>
    <w:rsid w:val="00B253C0"/>
    <w:rsid w:val="00B33577"/>
    <w:rsid w:val="00B4400E"/>
    <w:rsid w:val="00B534BF"/>
    <w:rsid w:val="00B539C2"/>
    <w:rsid w:val="00B57D39"/>
    <w:rsid w:val="00B6002F"/>
    <w:rsid w:val="00B64814"/>
    <w:rsid w:val="00B65D13"/>
    <w:rsid w:val="00B714E0"/>
    <w:rsid w:val="00B7315F"/>
    <w:rsid w:val="00B768F6"/>
    <w:rsid w:val="00B82BDD"/>
    <w:rsid w:val="00B84BF9"/>
    <w:rsid w:val="00B85787"/>
    <w:rsid w:val="00B9264C"/>
    <w:rsid w:val="00BB28B5"/>
    <w:rsid w:val="00BB5212"/>
    <w:rsid w:val="00BB7916"/>
    <w:rsid w:val="00BD08B7"/>
    <w:rsid w:val="00BE2EDC"/>
    <w:rsid w:val="00BE4767"/>
    <w:rsid w:val="00BE4BE8"/>
    <w:rsid w:val="00BF091D"/>
    <w:rsid w:val="00BF4E5A"/>
    <w:rsid w:val="00BF5803"/>
    <w:rsid w:val="00BF6BC5"/>
    <w:rsid w:val="00C00E02"/>
    <w:rsid w:val="00C06F61"/>
    <w:rsid w:val="00C26422"/>
    <w:rsid w:val="00C4075E"/>
    <w:rsid w:val="00C46B98"/>
    <w:rsid w:val="00C50216"/>
    <w:rsid w:val="00C51A6E"/>
    <w:rsid w:val="00C53170"/>
    <w:rsid w:val="00C53603"/>
    <w:rsid w:val="00C536C2"/>
    <w:rsid w:val="00C53B1D"/>
    <w:rsid w:val="00C5482A"/>
    <w:rsid w:val="00C55850"/>
    <w:rsid w:val="00C631FC"/>
    <w:rsid w:val="00C72F06"/>
    <w:rsid w:val="00C77262"/>
    <w:rsid w:val="00C86DD4"/>
    <w:rsid w:val="00C86E2E"/>
    <w:rsid w:val="00C93ED5"/>
    <w:rsid w:val="00C9781F"/>
    <w:rsid w:val="00CA50DE"/>
    <w:rsid w:val="00CC7BF8"/>
    <w:rsid w:val="00CE2B5E"/>
    <w:rsid w:val="00CE7CA1"/>
    <w:rsid w:val="00D04FAF"/>
    <w:rsid w:val="00D0562C"/>
    <w:rsid w:val="00D109E8"/>
    <w:rsid w:val="00D211D7"/>
    <w:rsid w:val="00D3108D"/>
    <w:rsid w:val="00D36B2A"/>
    <w:rsid w:val="00D405BE"/>
    <w:rsid w:val="00D40A08"/>
    <w:rsid w:val="00D456E5"/>
    <w:rsid w:val="00D45DA3"/>
    <w:rsid w:val="00D62D52"/>
    <w:rsid w:val="00D758AD"/>
    <w:rsid w:val="00D778D9"/>
    <w:rsid w:val="00D77B94"/>
    <w:rsid w:val="00D833E2"/>
    <w:rsid w:val="00D94E3C"/>
    <w:rsid w:val="00DA17B9"/>
    <w:rsid w:val="00DA7202"/>
    <w:rsid w:val="00DC0411"/>
    <w:rsid w:val="00DC4D8B"/>
    <w:rsid w:val="00DE2CEA"/>
    <w:rsid w:val="00DE4F75"/>
    <w:rsid w:val="00DE6F55"/>
    <w:rsid w:val="00DF568F"/>
    <w:rsid w:val="00DF7AF0"/>
    <w:rsid w:val="00DF7D0C"/>
    <w:rsid w:val="00E021FF"/>
    <w:rsid w:val="00E04FC5"/>
    <w:rsid w:val="00E14921"/>
    <w:rsid w:val="00E24705"/>
    <w:rsid w:val="00E35B1F"/>
    <w:rsid w:val="00E37EA3"/>
    <w:rsid w:val="00E41F2C"/>
    <w:rsid w:val="00E51B4C"/>
    <w:rsid w:val="00E54EC5"/>
    <w:rsid w:val="00E61318"/>
    <w:rsid w:val="00E62204"/>
    <w:rsid w:val="00E64A70"/>
    <w:rsid w:val="00E66728"/>
    <w:rsid w:val="00E67B58"/>
    <w:rsid w:val="00E74B01"/>
    <w:rsid w:val="00EA351A"/>
    <w:rsid w:val="00EA54A4"/>
    <w:rsid w:val="00EB0244"/>
    <w:rsid w:val="00EC0EB3"/>
    <w:rsid w:val="00EC42B7"/>
    <w:rsid w:val="00EC489F"/>
    <w:rsid w:val="00EC7105"/>
    <w:rsid w:val="00ED076C"/>
    <w:rsid w:val="00ED0D02"/>
    <w:rsid w:val="00EE5372"/>
    <w:rsid w:val="00EE53F0"/>
    <w:rsid w:val="00EF1854"/>
    <w:rsid w:val="00EF37AE"/>
    <w:rsid w:val="00EF6ED8"/>
    <w:rsid w:val="00F07960"/>
    <w:rsid w:val="00F140C5"/>
    <w:rsid w:val="00F20AFF"/>
    <w:rsid w:val="00F2238D"/>
    <w:rsid w:val="00F369AA"/>
    <w:rsid w:val="00F4491E"/>
    <w:rsid w:val="00F45226"/>
    <w:rsid w:val="00F5242D"/>
    <w:rsid w:val="00F52668"/>
    <w:rsid w:val="00F56286"/>
    <w:rsid w:val="00F56BE1"/>
    <w:rsid w:val="00F73D6D"/>
    <w:rsid w:val="00F77FC7"/>
    <w:rsid w:val="00F8014A"/>
    <w:rsid w:val="00F841A1"/>
    <w:rsid w:val="00F96127"/>
    <w:rsid w:val="00F96E57"/>
    <w:rsid w:val="00FD1AB7"/>
    <w:rsid w:val="00FF1C8F"/>
    <w:rsid w:val="00FF43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19F1FCC4"/>
  <w15:docId w15:val="{A6CE05AE-240B-164E-AF40-01ADFB7D2A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8B4A5A"/>
    <w:pPr>
      <w:spacing w:after="0" w:line="240" w:lineRule="auto"/>
    </w:pPr>
    <w:rPr>
      <w:rFonts w:ascii="Arial Narrow" w:hAnsi="Arial Narrow"/>
      <w:sz w:val="18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6F7FC7"/>
    <w:pPr>
      <w:keepNext/>
      <w:keepLines/>
      <w:numPr>
        <w:numId w:val="17"/>
      </w:numPr>
      <w:spacing w:before="480" w:after="120"/>
      <w:ind w:left="720" w:hanging="720"/>
      <w:outlineLvl w:val="0"/>
    </w:pPr>
    <w:rPr>
      <w:rFonts w:eastAsiaTheme="majorEastAsia" w:cstheme="majorBidi"/>
      <w:b/>
      <w:bCs/>
      <w:sz w:val="28"/>
      <w:szCs w:val="28"/>
    </w:rPr>
  </w:style>
  <w:style w:type="paragraph" w:styleId="berschrift2">
    <w:name w:val="heading 2"/>
    <w:basedOn w:val="berschrift1"/>
    <w:next w:val="Standard"/>
    <w:link w:val="berschrift2Zchn"/>
    <w:uiPriority w:val="9"/>
    <w:unhideWhenUsed/>
    <w:qFormat/>
    <w:rsid w:val="00745186"/>
    <w:pPr>
      <w:numPr>
        <w:ilvl w:val="1"/>
      </w:numPr>
      <w:spacing w:before="280"/>
      <w:ind w:left="720" w:hanging="720"/>
      <w:outlineLvl w:val="1"/>
    </w:pPr>
    <w:rPr>
      <w:bCs w:val="0"/>
      <w:sz w:val="22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745186"/>
    <w:pPr>
      <w:keepNext/>
      <w:keepLines/>
      <w:numPr>
        <w:ilvl w:val="2"/>
        <w:numId w:val="17"/>
      </w:numPr>
      <w:spacing w:before="280" w:after="120"/>
      <w:outlineLvl w:val="2"/>
    </w:pPr>
    <w:rPr>
      <w:rFonts w:eastAsiaTheme="majorEastAsia" w:cstheme="majorBidi"/>
      <w:b/>
      <w:bCs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633A4F"/>
    <w:pPr>
      <w:keepNext/>
      <w:keepLines/>
      <w:numPr>
        <w:ilvl w:val="3"/>
        <w:numId w:val="17"/>
      </w:numPr>
      <w:ind w:left="737" w:hanging="737"/>
      <w:outlineLvl w:val="3"/>
    </w:pPr>
    <w:rPr>
      <w:rFonts w:eastAsiaTheme="majorEastAsia" w:cstheme="majorBidi"/>
      <w:b/>
      <w:bCs/>
      <w:iCs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rsid w:val="00405B61"/>
    <w:pPr>
      <w:keepNext/>
      <w:keepLines/>
      <w:numPr>
        <w:ilvl w:val="4"/>
        <w:numId w:val="17"/>
      </w:numPr>
      <w:spacing w:before="200"/>
      <w:outlineLvl w:val="4"/>
    </w:pPr>
    <w:rPr>
      <w:rFonts w:eastAsiaTheme="majorEastAsia" w:cstheme="majorBidi"/>
      <w:b/>
      <w:color w:val="000000" w:themeColor="text1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405B61"/>
    <w:pPr>
      <w:keepNext/>
      <w:keepLines/>
      <w:numPr>
        <w:ilvl w:val="5"/>
        <w:numId w:val="17"/>
      </w:numPr>
      <w:spacing w:before="200"/>
      <w:outlineLvl w:val="5"/>
    </w:pPr>
    <w:rPr>
      <w:rFonts w:eastAsiaTheme="majorEastAsia" w:cstheme="majorBidi"/>
      <w:i/>
      <w:iCs/>
      <w:color w:val="000000" w:themeColor="text1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E2EDC"/>
    <w:pPr>
      <w:keepNext/>
      <w:keepLines/>
      <w:numPr>
        <w:ilvl w:val="6"/>
        <w:numId w:val="17"/>
      </w:numPr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E2EDC"/>
    <w:pPr>
      <w:keepNext/>
      <w:keepLines/>
      <w:numPr>
        <w:ilvl w:val="7"/>
        <w:numId w:val="17"/>
      </w:numPr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E2EDC"/>
    <w:pPr>
      <w:keepNext/>
      <w:keepLines/>
      <w:numPr>
        <w:ilvl w:val="8"/>
        <w:numId w:val="17"/>
      </w:numPr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884CF6"/>
    <w:rPr>
      <w:color w:val="80808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84CF6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84CF6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link w:val="KopfzeileZchn"/>
    <w:uiPriority w:val="99"/>
    <w:unhideWhenUsed/>
    <w:rsid w:val="00A7659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A76598"/>
    <w:rPr>
      <w:rFonts w:ascii="Arial" w:hAnsi="Arial"/>
    </w:rPr>
  </w:style>
  <w:style w:type="paragraph" w:styleId="Fuzeile">
    <w:name w:val="footer"/>
    <w:basedOn w:val="Standard"/>
    <w:link w:val="FuzeileZchn"/>
    <w:uiPriority w:val="99"/>
    <w:unhideWhenUsed/>
    <w:rsid w:val="00CC7BF8"/>
    <w:pPr>
      <w:tabs>
        <w:tab w:val="center" w:pos="4536"/>
        <w:tab w:val="right" w:pos="9072"/>
      </w:tabs>
    </w:pPr>
    <w:rPr>
      <w:sz w:val="16"/>
    </w:rPr>
  </w:style>
  <w:style w:type="character" w:customStyle="1" w:styleId="FuzeileZchn">
    <w:name w:val="Fußzeile Zchn"/>
    <w:basedOn w:val="Absatz-Standardschriftart"/>
    <w:link w:val="Fuzeile"/>
    <w:uiPriority w:val="99"/>
    <w:rsid w:val="00CC7BF8"/>
    <w:rPr>
      <w:rFonts w:ascii="Arial" w:hAnsi="Arial"/>
      <w:sz w:val="16"/>
    </w:rPr>
  </w:style>
  <w:style w:type="table" w:styleId="Tabellenraster">
    <w:name w:val="Table Grid"/>
    <w:basedOn w:val="NormaleTabelle"/>
    <w:uiPriority w:val="59"/>
    <w:rsid w:val="001149D2"/>
    <w:pPr>
      <w:keepNext/>
      <w:spacing w:after="0" w:line="280" w:lineRule="atLeast"/>
    </w:pPr>
    <w:rPr>
      <w:rFonts w:ascii="Arial" w:eastAsia="Times New Roman" w:hAnsi="Arial" w:cs="Times New Roman"/>
      <w:szCs w:val="20"/>
      <w:lang w:eastAsia="de-CH"/>
    </w:rPr>
    <w:tblPr>
      <w:tblInd w:w="5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</w:style>
  <w:style w:type="paragraph" w:styleId="Anrede">
    <w:name w:val="Salutation"/>
    <w:basedOn w:val="Standard"/>
    <w:next w:val="Standard"/>
    <w:link w:val="AnredeZchn"/>
    <w:uiPriority w:val="99"/>
    <w:rsid w:val="007C2CBA"/>
    <w:pPr>
      <w:spacing w:before="260" w:after="260"/>
    </w:pPr>
  </w:style>
  <w:style w:type="character" w:customStyle="1" w:styleId="AnredeZchn">
    <w:name w:val="Anrede Zchn"/>
    <w:basedOn w:val="Absatz-Standardschriftart"/>
    <w:link w:val="Anrede"/>
    <w:uiPriority w:val="99"/>
    <w:rsid w:val="007C2CBA"/>
    <w:rPr>
      <w:rFonts w:ascii="Arial" w:hAnsi="Arial"/>
    </w:rPr>
  </w:style>
  <w:style w:type="paragraph" w:styleId="Unterschrift">
    <w:name w:val="Signature"/>
    <w:basedOn w:val="Standard"/>
    <w:link w:val="UnterschriftZchn"/>
    <w:uiPriority w:val="99"/>
    <w:rsid w:val="007C2CBA"/>
    <w:pPr>
      <w:spacing w:before="780"/>
    </w:pPr>
  </w:style>
  <w:style w:type="character" w:customStyle="1" w:styleId="UnterschriftZchn">
    <w:name w:val="Unterschrift Zchn"/>
    <w:basedOn w:val="Absatz-Standardschriftart"/>
    <w:link w:val="Unterschrift"/>
    <w:uiPriority w:val="99"/>
    <w:rsid w:val="007C2CBA"/>
    <w:rPr>
      <w:rFonts w:ascii="Arial" w:hAnsi="Arial"/>
    </w:rPr>
  </w:style>
  <w:style w:type="paragraph" w:styleId="Datum">
    <w:name w:val="Date"/>
    <w:basedOn w:val="Standard"/>
    <w:next w:val="Standard"/>
    <w:link w:val="DatumZchn"/>
    <w:uiPriority w:val="99"/>
    <w:rsid w:val="0005534A"/>
    <w:pPr>
      <w:spacing w:before="1340" w:after="520"/>
    </w:pPr>
  </w:style>
  <w:style w:type="character" w:customStyle="1" w:styleId="DatumZchn">
    <w:name w:val="Datum Zchn"/>
    <w:basedOn w:val="Absatz-Standardschriftart"/>
    <w:link w:val="Datum"/>
    <w:uiPriority w:val="99"/>
    <w:rsid w:val="0005534A"/>
    <w:rPr>
      <w:rFonts w:ascii="Arial" w:hAnsi="Arial"/>
    </w:rPr>
  </w:style>
  <w:style w:type="paragraph" w:styleId="Gruformel">
    <w:name w:val="Closing"/>
    <w:basedOn w:val="Standard"/>
    <w:link w:val="GruformelZchn"/>
    <w:uiPriority w:val="99"/>
    <w:rsid w:val="000F7F62"/>
    <w:pPr>
      <w:spacing w:before="520"/>
    </w:pPr>
  </w:style>
  <w:style w:type="character" w:customStyle="1" w:styleId="GruformelZchn">
    <w:name w:val="Grußformel Zchn"/>
    <w:basedOn w:val="Absatz-Standardschriftart"/>
    <w:link w:val="Gruformel"/>
    <w:uiPriority w:val="99"/>
    <w:rsid w:val="000F7F62"/>
    <w:rPr>
      <w:rFonts w:ascii="Arial" w:hAnsi="Arial"/>
    </w:rPr>
  </w:style>
  <w:style w:type="paragraph" w:styleId="Titel">
    <w:name w:val="Title"/>
    <w:basedOn w:val="Standard"/>
    <w:next w:val="Standard"/>
    <w:link w:val="TitelZchn"/>
    <w:uiPriority w:val="10"/>
    <w:qFormat/>
    <w:rsid w:val="004467EA"/>
    <w:pPr>
      <w:spacing w:before="60"/>
      <w:contextualSpacing/>
    </w:pPr>
    <w:rPr>
      <w:rFonts w:ascii="Arial" w:eastAsiaTheme="majorEastAsia" w:hAnsi="Arial" w:cstheme="majorBidi"/>
      <w:b/>
      <w:spacing w:val="5"/>
      <w:kern w:val="28"/>
      <w:sz w:val="24"/>
      <w:szCs w:val="52"/>
    </w:rPr>
  </w:style>
  <w:style w:type="character" w:customStyle="1" w:styleId="TitelZchn">
    <w:name w:val="Titel Zchn"/>
    <w:basedOn w:val="Absatz-Standardschriftart"/>
    <w:link w:val="Titel"/>
    <w:uiPriority w:val="10"/>
    <w:rsid w:val="004467EA"/>
    <w:rPr>
      <w:rFonts w:ascii="Arial" w:eastAsiaTheme="majorEastAsia" w:hAnsi="Arial" w:cstheme="majorBidi"/>
      <w:b/>
      <w:spacing w:val="5"/>
      <w:kern w:val="28"/>
      <w:sz w:val="24"/>
      <w:szCs w:val="52"/>
    </w:rPr>
  </w:style>
  <w:style w:type="paragraph" w:styleId="Listenabsatz">
    <w:name w:val="List Paragraph"/>
    <w:basedOn w:val="Standard"/>
    <w:uiPriority w:val="34"/>
    <w:rsid w:val="00572350"/>
    <w:pPr>
      <w:numPr>
        <w:numId w:val="7"/>
      </w:numPr>
      <w:ind w:left="567" w:hanging="567"/>
      <w:contextualSpacing/>
    </w:pPr>
  </w:style>
  <w:style w:type="paragraph" w:styleId="Funotentext">
    <w:name w:val="footnote text"/>
    <w:basedOn w:val="Standard"/>
    <w:link w:val="FunotentextZchn"/>
    <w:uiPriority w:val="99"/>
    <w:unhideWhenUsed/>
    <w:rsid w:val="00C53603"/>
    <w:rPr>
      <w:sz w:val="16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rsid w:val="00C53603"/>
    <w:rPr>
      <w:rFonts w:ascii="Arial" w:hAnsi="Arial"/>
      <w:sz w:val="16"/>
      <w:szCs w:val="20"/>
    </w:rPr>
  </w:style>
  <w:style w:type="character" w:styleId="Funotenzeichen">
    <w:name w:val="footnote reference"/>
    <w:basedOn w:val="Absatz-Standardschriftart"/>
    <w:uiPriority w:val="99"/>
    <w:unhideWhenUsed/>
    <w:rsid w:val="00974725"/>
    <w:rPr>
      <w:sz w:val="22"/>
      <w:vertAlign w:val="superscript"/>
    </w:rPr>
  </w:style>
  <w:style w:type="paragraph" w:styleId="Aufzhlungszeichen">
    <w:name w:val="List Bullet"/>
    <w:basedOn w:val="Standard"/>
    <w:uiPriority w:val="99"/>
    <w:rsid w:val="00DF7D0C"/>
    <w:pPr>
      <w:contextualSpacing/>
    </w:pPr>
  </w:style>
  <w:style w:type="paragraph" w:styleId="Aufzhlungszeichen2">
    <w:name w:val="List Bullet 2"/>
    <w:basedOn w:val="Standard"/>
    <w:uiPriority w:val="99"/>
    <w:rsid w:val="00DF7D0C"/>
    <w:pPr>
      <w:tabs>
        <w:tab w:val="left" w:pos="1134"/>
      </w:tabs>
      <w:contextualSpacing/>
    </w:pPr>
  </w:style>
  <w:style w:type="paragraph" w:styleId="Aufzhlungszeichen3">
    <w:name w:val="List Bullet 3"/>
    <w:basedOn w:val="Standard"/>
    <w:uiPriority w:val="99"/>
    <w:rsid w:val="00DF7D0C"/>
    <w:pPr>
      <w:contextualSpacing/>
    </w:pPr>
  </w:style>
  <w:style w:type="character" w:styleId="Hyperlink">
    <w:name w:val="Hyperlink"/>
    <w:basedOn w:val="Absatz-Standardschriftart"/>
    <w:uiPriority w:val="99"/>
    <w:unhideWhenUsed/>
    <w:rsid w:val="00405B61"/>
    <w:rPr>
      <w:color w:val="000000" w:themeColor="text1"/>
      <w:u w:val="none"/>
    </w:rPr>
  </w:style>
  <w:style w:type="paragraph" w:styleId="Untertitel">
    <w:name w:val="Subtitle"/>
    <w:basedOn w:val="Titel"/>
    <w:next w:val="Standard"/>
    <w:link w:val="UntertitelZchn"/>
    <w:uiPriority w:val="11"/>
    <w:qFormat/>
    <w:rsid w:val="009E67A7"/>
    <w:pPr>
      <w:numPr>
        <w:ilvl w:val="1"/>
      </w:numPr>
      <w:spacing w:before="0"/>
    </w:pPr>
    <w:rPr>
      <w:b w:val="0"/>
      <w:iCs/>
      <w:spacing w:val="15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9E67A7"/>
    <w:rPr>
      <w:rFonts w:ascii="Arial" w:eastAsiaTheme="majorEastAsia" w:hAnsi="Arial" w:cstheme="majorBidi"/>
      <w:iCs/>
      <w:spacing w:val="15"/>
      <w:kern w:val="28"/>
      <w:sz w:val="28"/>
      <w:szCs w:val="24"/>
    </w:rPr>
  </w:style>
  <w:style w:type="paragraph" w:customStyle="1" w:styleId="Verfasser">
    <w:name w:val="Verfasser"/>
    <w:basedOn w:val="Standard"/>
    <w:next w:val="Standard"/>
    <w:rsid w:val="00AC0F7D"/>
    <w:pPr>
      <w:spacing w:before="600"/>
      <w:contextualSpacing/>
    </w:pPr>
  </w:style>
  <w:style w:type="paragraph" w:customStyle="1" w:styleId="Copyright">
    <w:name w:val="Copyright"/>
    <w:basedOn w:val="Standard"/>
    <w:rsid w:val="009E67A7"/>
    <w:pPr>
      <w:keepNext/>
    </w:pPr>
    <w:rPr>
      <w:rFonts w:eastAsia="Times New Roman" w:cs="Times New Roman"/>
      <w:sz w:val="16"/>
      <w:szCs w:val="24"/>
      <w:lang w:eastAsia="de-CH"/>
    </w:rPr>
  </w:style>
  <w:style w:type="character" w:customStyle="1" w:styleId="Tabelle-Text">
    <w:name w:val="Tabelle - Text"/>
    <w:basedOn w:val="Absatz-Standardschriftart"/>
    <w:rsid w:val="009E67A7"/>
    <w:rPr>
      <w:rFonts w:ascii="Arial" w:hAnsi="Arial" w:cs="Times New Roman"/>
      <w:color w:val="auto"/>
      <w:sz w:val="22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6F7FC7"/>
    <w:rPr>
      <w:rFonts w:ascii="Arial" w:eastAsiaTheme="majorEastAsia" w:hAnsi="Arial" w:cstheme="majorBidi"/>
      <w:b/>
      <w:bCs/>
      <w:sz w:val="28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745186"/>
    <w:rPr>
      <w:rFonts w:ascii="Arial" w:eastAsiaTheme="majorEastAsia" w:hAnsi="Arial" w:cstheme="majorBidi"/>
      <w:b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745186"/>
    <w:rPr>
      <w:rFonts w:ascii="Arial" w:eastAsiaTheme="majorEastAsia" w:hAnsi="Arial" w:cstheme="majorBidi"/>
      <w:b/>
      <w:bCs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633A4F"/>
    <w:rPr>
      <w:rFonts w:ascii="Arial" w:eastAsiaTheme="majorEastAsia" w:hAnsi="Arial" w:cstheme="majorBidi"/>
      <w:b/>
      <w:bCs/>
      <w:iCs/>
    </w:rPr>
  </w:style>
  <w:style w:type="paragraph" w:styleId="Inhaltsverzeichnisberschrift">
    <w:name w:val="TOC Heading"/>
    <w:basedOn w:val="berschrift1"/>
    <w:next w:val="Standard"/>
    <w:uiPriority w:val="39"/>
    <w:unhideWhenUsed/>
    <w:qFormat/>
    <w:rsid w:val="00DF7D0C"/>
    <w:pPr>
      <w:spacing w:line="276" w:lineRule="auto"/>
      <w:outlineLvl w:val="9"/>
    </w:pPr>
    <w:rPr>
      <w:lang w:eastAsia="de-CH"/>
    </w:rPr>
  </w:style>
  <w:style w:type="paragraph" w:styleId="Verzeichnis1">
    <w:name w:val="toc 1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  <w:rPr>
      <w:noProof/>
    </w:rPr>
  </w:style>
  <w:style w:type="paragraph" w:styleId="Verzeichnis2">
    <w:name w:val="toc 2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</w:style>
  <w:style w:type="paragraph" w:styleId="Verzeichnis3">
    <w:name w:val="toc 3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</w:style>
  <w:style w:type="numbering" w:customStyle="1" w:styleId="FHNWAufzhlung">
    <w:name w:val="FHNW Aufzählung"/>
    <w:uiPriority w:val="99"/>
    <w:rsid w:val="00DF7D0C"/>
    <w:pPr>
      <w:numPr>
        <w:numId w:val="15"/>
      </w:numPr>
    </w:pPr>
  </w:style>
  <w:style w:type="character" w:customStyle="1" w:styleId="berschrift5Zchn">
    <w:name w:val="Überschrift 5 Zchn"/>
    <w:basedOn w:val="Absatz-Standardschriftart"/>
    <w:link w:val="berschrift5"/>
    <w:uiPriority w:val="9"/>
    <w:rsid w:val="00405B61"/>
    <w:rPr>
      <w:rFonts w:ascii="Arial" w:eastAsiaTheme="majorEastAsia" w:hAnsi="Arial" w:cstheme="majorBidi"/>
      <w:b/>
      <w:color w:val="000000" w:themeColor="text1"/>
    </w:rPr>
  </w:style>
  <w:style w:type="paragraph" w:styleId="Aufzhlungszeichen4">
    <w:name w:val="List Bullet 4"/>
    <w:basedOn w:val="Standard"/>
    <w:uiPriority w:val="99"/>
    <w:semiHidden/>
    <w:unhideWhenUsed/>
    <w:rsid w:val="00DF7D0C"/>
    <w:pPr>
      <w:contextualSpacing/>
    </w:pPr>
  </w:style>
  <w:style w:type="paragraph" w:styleId="Aufzhlungszeichen5">
    <w:name w:val="List Bullet 5"/>
    <w:basedOn w:val="Standard"/>
    <w:uiPriority w:val="99"/>
    <w:semiHidden/>
    <w:unhideWhenUsed/>
    <w:rsid w:val="00DF7D0C"/>
    <w:pPr>
      <w:contextualSpacing/>
    </w:p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405B61"/>
    <w:rPr>
      <w:rFonts w:ascii="Arial" w:eastAsiaTheme="majorEastAsia" w:hAnsi="Arial" w:cstheme="majorBidi"/>
      <w:i/>
      <w:iCs/>
      <w:color w:val="000000" w:themeColor="text1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E2ED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E2ED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E2ED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Beschriftung">
    <w:name w:val="caption"/>
    <w:basedOn w:val="Standard"/>
    <w:next w:val="Standard"/>
    <w:uiPriority w:val="35"/>
    <w:unhideWhenUsed/>
    <w:rsid w:val="00F2238D"/>
    <w:pPr>
      <w:spacing w:before="120" w:after="200"/>
    </w:pPr>
    <w:rPr>
      <w:bCs/>
      <w:sz w:val="16"/>
      <w:szCs w:val="18"/>
    </w:rPr>
  </w:style>
  <w:style w:type="paragraph" w:styleId="Abbildungsverzeichnis">
    <w:name w:val="table of figures"/>
    <w:basedOn w:val="Standard"/>
    <w:next w:val="Standard"/>
    <w:uiPriority w:val="99"/>
    <w:unhideWhenUsed/>
    <w:rsid w:val="00595194"/>
    <w:pPr>
      <w:tabs>
        <w:tab w:val="right" w:pos="9356"/>
      </w:tabs>
    </w:pPr>
  </w:style>
  <w:style w:type="character" w:styleId="Fett">
    <w:name w:val="Strong"/>
    <w:basedOn w:val="Absatz-Standardschriftart"/>
    <w:uiPriority w:val="22"/>
    <w:qFormat/>
    <w:rsid w:val="008110BE"/>
    <w:rPr>
      <w:b/>
      <w:bCs/>
    </w:rPr>
  </w:style>
  <w:style w:type="character" w:styleId="Seitenzahl">
    <w:name w:val="page number"/>
    <w:basedOn w:val="Absatz-Standardschriftart"/>
    <w:uiPriority w:val="99"/>
    <w:semiHidden/>
    <w:unhideWhenUsed/>
    <w:rsid w:val="001C326E"/>
  </w:style>
  <w:style w:type="table" w:customStyle="1" w:styleId="TableNormal">
    <w:name w:val="Table Normal"/>
    <w:uiPriority w:val="2"/>
    <w:semiHidden/>
    <w:unhideWhenUsed/>
    <w:qFormat/>
    <w:rsid w:val="008E7BA1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berarbeitung">
    <w:name w:val="Revision"/>
    <w:hidden/>
    <w:uiPriority w:val="99"/>
    <w:semiHidden/>
    <w:rsid w:val="00C5482A"/>
    <w:pPr>
      <w:spacing w:after="0" w:line="240" w:lineRule="auto"/>
    </w:pPr>
    <w:rPr>
      <w:rFonts w:ascii="Arial Narrow" w:hAnsi="Arial Narrow"/>
      <w:sz w:val="18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515BB4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515BB4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515BB4"/>
    <w:rPr>
      <w:rFonts w:ascii="Arial Narrow" w:hAnsi="Arial Narrow"/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515BB4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515BB4"/>
    <w:rPr>
      <w:rFonts w:ascii="Arial Narrow" w:hAnsi="Arial Narrow"/>
      <w:b/>
      <w:bCs/>
      <w:sz w:val="20"/>
      <w:szCs w:val="20"/>
    </w:rPr>
  </w:style>
  <w:style w:type="table" w:customStyle="1" w:styleId="Tabellenraster1">
    <w:name w:val="Tabellenraster1"/>
    <w:basedOn w:val="NormaleTabelle"/>
    <w:next w:val="Tabellenraster"/>
    <w:uiPriority w:val="59"/>
    <w:rsid w:val="0050278C"/>
    <w:pPr>
      <w:keepNext/>
      <w:spacing w:after="0" w:line="280" w:lineRule="atLeast"/>
    </w:pPr>
    <w:rPr>
      <w:rFonts w:ascii="Arial" w:eastAsia="Times New Roman" w:hAnsi="Arial" w:cs="Times New Roman"/>
      <w:szCs w:val="20"/>
      <w:lang w:eastAsia="de-CH"/>
    </w:rPr>
    <w:tblPr>
      <w:tblInd w:w="5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8536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19" Type="http://schemas.openxmlformats.org/officeDocument/2006/relationships/glossaryDocument" Target="glossary/document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599D20C835554D669F06349C19FD314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6D0F077-DBD6-45FF-961D-358D3AC0B10C}"/>
      </w:docPartPr>
      <w:docPartBody>
        <w:p w:rsidR="003379E1" w:rsidRDefault="008756B7" w:rsidP="008756B7">
          <w:pPr>
            <w:pStyle w:val="599D20C835554D669F06349C19FD314A2"/>
          </w:pPr>
          <w:r>
            <w:rPr>
              <w:rStyle w:val="Platzhaltertext"/>
            </w:rPr>
            <w:t>Name/Vorname</w:t>
          </w:r>
        </w:p>
      </w:docPartBody>
    </w:docPart>
    <w:docPart>
      <w:docPartPr>
        <w:name w:val="D7048492D7354273B1EB949F3C399D2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E037369-59DD-4507-9C11-55CAAF9B5B7C}"/>
      </w:docPartPr>
      <w:docPartBody>
        <w:p w:rsidR="003379E1" w:rsidRDefault="008756B7" w:rsidP="008756B7">
          <w:pPr>
            <w:pStyle w:val="D7048492D7354273B1EB949F3C399D2A2"/>
          </w:pPr>
          <w:r w:rsidRPr="00722A27">
            <w:rPr>
              <w:rStyle w:val="Platzhaltertext"/>
            </w:rPr>
            <w:t>Text eingeben.</w:t>
          </w:r>
        </w:p>
      </w:docPartBody>
    </w:docPart>
    <w:docPart>
      <w:docPartPr>
        <w:name w:val="9DF4F3B3D3984DD2B0B990AA54C7E52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45C2182-2AA6-477A-9150-87D5B2518E78}"/>
      </w:docPartPr>
      <w:docPartBody>
        <w:p w:rsidR="003379E1" w:rsidRDefault="008756B7" w:rsidP="008756B7">
          <w:pPr>
            <w:pStyle w:val="9DF4F3B3D3984DD2B0B990AA54C7E5282"/>
          </w:pPr>
          <w:r w:rsidRPr="00722A27">
            <w:rPr>
              <w:rStyle w:val="Platzhaltertext"/>
            </w:rPr>
            <w:t>TT</w:t>
          </w:r>
          <w:r>
            <w:rPr>
              <w:rStyle w:val="Platzhaltertext"/>
            </w:rPr>
            <w:t>.</w:t>
          </w:r>
          <w:r w:rsidRPr="00722A27">
            <w:rPr>
              <w:rStyle w:val="Platzhaltertext"/>
            </w:rPr>
            <w:t>MM</w:t>
          </w:r>
          <w:r>
            <w:rPr>
              <w:rStyle w:val="Platzhaltertext"/>
            </w:rPr>
            <w:t>.</w:t>
          </w:r>
          <w:r w:rsidRPr="00722A27">
            <w:rPr>
              <w:rStyle w:val="Platzhaltertext"/>
            </w:rPr>
            <w:t>JJJJ</w:t>
          </w:r>
        </w:p>
      </w:docPartBody>
    </w:docPart>
    <w:docPart>
      <w:docPartPr>
        <w:name w:val="D8C05E16A56F4481BA12637414E1DE1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AE2F829-F4CB-466F-99CB-605B403D5C3C}"/>
      </w:docPartPr>
      <w:docPartBody>
        <w:p w:rsidR="003379E1" w:rsidRDefault="008756B7" w:rsidP="008756B7">
          <w:pPr>
            <w:pStyle w:val="D8C05E16A56F4481BA12637414E1DE122"/>
          </w:pPr>
          <w:r w:rsidRPr="00722A27">
            <w:rPr>
              <w:rStyle w:val="Platzhaltertext"/>
            </w:rPr>
            <w:t>Text eingeben.</w:t>
          </w:r>
        </w:p>
      </w:docPartBody>
    </w:docPart>
    <w:docPart>
      <w:docPartPr>
        <w:name w:val="A906F378941147B3AD43F53DAA169DF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1E475FD-4F81-408D-BCAD-EF29DA897DCA}"/>
      </w:docPartPr>
      <w:docPartBody>
        <w:p w:rsidR="003379E1" w:rsidRDefault="008756B7" w:rsidP="008756B7">
          <w:pPr>
            <w:pStyle w:val="A906F378941147B3AD43F53DAA169DFD2"/>
          </w:pPr>
          <w:r>
            <w:rPr>
              <w:rStyle w:val="Platzhaltertext"/>
            </w:rPr>
            <w:t>Name/Vorname</w:t>
          </w:r>
        </w:p>
      </w:docPartBody>
    </w:docPart>
    <w:docPart>
      <w:docPartPr>
        <w:name w:val="1FDE05B275787747805E53A758AA1FD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9DF05A8-74FA-2341-8886-517DBE9449E2}"/>
      </w:docPartPr>
      <w:docPartBody>
        <w:p w:rsidR="00A844A7" w:rsidRDefault="008756B7" w:rsidP="008756B7">
          <w:pPr>
            <w:pStyle w:val="1FDE05B275787747805E53A758AA1FDB2"/>
          </w:pPr>
          <w:r w:rsidRPr="00CB3543">
            <w:rPr>
              <w:rStyle w:val="Platzhaltertext"/>
              <w:rFonts w:ascii="Arial" w:hAnsi="Arial" w:cs="Arial"/>
            </w:rPr>
            <w:t>Text eingeben</w:t>
          </w:r>
        </w:p>
      </w:docPartBody>
    </w:docPart>
    <w:docPart>
      <w:docPartPr>
        <w:name w:val="2493B3D9193B934C81113F962C169A4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5B90022-D350-AF4F-B431-D09032C150A8}"/>
      </w:docPartPr>
      <w:docPartBody>
        <w:p w:rsidR="00A844A7" w:rsidRDefault="008756B7" w:rsidP="008756B7">
          <w:pPr>
            <w:pStyle w:val="2493B3D9193B934C81113F962C169A4A2"/>
          </w:pPr>
          <w:r w:rsidRPr="00CB3543">
            <w:rPr>
              <w:rStyle w:val="Platzhaltertext"/>
              <w:rFonts w:ascii="Arial" w:hAnsi="Arial" w:cs="Arial"/>
            </w:rPr>
            <w:t>TT.MM.JJJJ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439C"/>
    <w:rsid w:val="000640F8"/>
    <w:rsid w:val="000C7225"/>
    <w:rsid w:val="000D74C1"/>
    <w:rsid w:val="001263E0"/>
    <w:rsid w:val="002F26E5"/>
    <w:rsid w:val="003379E1"/>
    <w:rsid w:val="00356E60"/>
    <w:rsid w:val="00392BDD"/>
    <w:rsid w:val="003954B5"/>
    <w:rsid w:val="003E28DA"/>
    <w:rsid w:val="00486681"/>
    <w:rsid w:val="00511D80"/>
    <w:rsid w:val="005242C5"/>
    <w:rsid w:val="005538A4"/>
    <w:rsid w:val="005E59A5"/>
    <w:rsid w:val="00641EA7"/>
    <w:rsid w:val="006707B5"/>
    <w:rsid w:val="0069171D"/>
    <w:rsid w:val="0069439C"/>
    <w:rsid w:val="007314C5"/>
    <w:rsid w:val="00794B3F"/>
    <w:rsid w:val="008050E0"/>
    <w:rsid w:val="0081630B"/>
    <w:rsid w:val="008756B7"/>
    <w:rsid w:val="009A00C0"/>
    <w:rsid w:val="009A2BFC"/>
    <w:rsid w:val="00A369F3"/>
    <w:rsid w:val="00A51F51"/>
    <w:rsid w:val="00A52C5D"/>
    <w:rsid w:val="00A551C8"/>
    <w:rsid w:val="00A740A7"/>
    <w:rsid w:val="00A83907"/>
    <w:rsid w:val="00A844A7"/>
    <w:rsid w:val="00B6209A"/>
    <w:rsid w:val="00BA7262"/>
    <w:rsid w:val="00BD2EFD"/>
    <w:rsid w:val="00BD3B83"/>
    <w:rsid w:val="00BF4F00"/>
    <w:rsid w:val="00C10506"/>
    <w:rsid w:val="00C806FA"/>
    <w:rsid w:val="00C86847"/>
    <w:rsid w:val="00C91728"/>
    <w:rsid w:val="00D10975"/>
    <w:rsid w:val="00DC7811"/>
    <w:rsid w:val="00DF1A19"/>
    <w:rsid w:val="00E65213"/>
    <w:rsid w:val="00ED6271"/>
    <w:rsid w:val="00F60D7D"/>
    <w:rsid w:val="00FD51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4"/>
        <w:szCs w:val="24"/>
        <w:lang w:val="de-CH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8756B7"/>
    <w:rPr>
      <w:color w:val="808080"/>
    </w:rPr>
  </w:style>
  <w:style w:type="paragraph" w:customStyle="1" w:styleId="599D20C835554D669F06349C19FD314A2">
    <w:name w:val="599D20C835554D669F06349C19FD314A2"/>
    <w:rsid w:val="008756B7"/>
    <w:rPr>
      <w:rFonts w:ascii="Arial Narrow" w:eastAsiaTheme="minorHAnsi" w:hAnsi="Arial Narrow"/>
      <w:sz w:val="18"/>
      <w:szCs w:val="22"/>
      <w:lang w:eastAsia="en-US"/>
    </w:rPr>
  </w:style>
  <w:style w:type="paragraph" w:customStyle="1" w:styleId="D7048492D7354273B1EB949F3C399D2A2">
    <w:name w:val="D7048492D7354273B1EB949F3C399D2A2"/>
    <w:rsid w:val="008756B7"/>
    <w:rPr>
      <w:rFonts w:ascii="Arial Narrow" w:eastAsiaTheme="minorHAnsi" w:hAnsi="Arial Narrow"/>
      <w:sz w:val="18"/>
      <w:szCs w:val="22"/>
      <w:lang w:eastAsia="en-US"/>
    </w:rPr>
  </w:style>
  <w:style w:type="paragraph" w:customStyle="1" w:styleId="9DF4F3B3D3984DD2B0B990AA54C7E5282">
    <w:name w:val="9DF4F3B3D3984DD2B0B990AA54C7E5282"/>
    <w:rsid w:val="008756B7"/>
    <w:rPr>
      <w:rFonts w:ascii="Arial Narrow" w:eastAsiaTheme="minorHAnsi" w:hAnsi="Arial Narrow"/>
      <w:sz w:val="18"/>
      <w:szCs w:val="22"/>
      <w:lang w:eastAsia="en-US"/>
    </w:rPr>
  </w:style>
  <w:style w:type="paragraph" w:customStyle="1" w:styleId="A906F378941147B3AD43F53DAA169DFD2">
    <w:name w:val="A906F378941147B3AD43F53DAA169DFD2"/>
    <w:rsid w:val="008756B7"/>
    <w:rPr>
      <w:rFonts w:ascii="Arial Narrow" w:eastAsiaTheme="minorHAnsi" w:hAnsi="Arial Narrow"/>
      <w:sz w:val="18"/>
      <w:szCs w:val="22"/>
      <w:lang w:eastAsia="en-US"/>
    </w:rPr>
  </w:style>
  <w:style w:type="paragraph" w:customStyle="1" w:styleId="D8C05E16A56F4481BA12637414E1DE122">
    <w:name w:val="D8C05E16A56F4481BA12637414E1DE122"/>
    <w:rsid w:val="008756B7"/>
    <w:rPr>
      <w:rFonts w:ascii="Arial Narrow" w:eastAsiaTheme="minorHAnsi" w:hAnsi="Arial Narrow"/>
      <w:sz w:val="18"/>
      <w:szCs w:val="22"/>
      <w:lang w:eastAsia="en-US"/>
    </w:rPr>
  </w:style>
  <w:style w:type="paragraph" w:customStyle="1" w:styleId="1FDE05B275787747805E53A758AA1FDB2">
    <w:name w:val="1FDE05B275787747805E53A758AA1FDB2"/>
    <w:rsid w:val="008756B7"/>
    <w:rPr>
      <w:rFonts w:ascii="Arial Narrow" w:eastAsiaTheme="minorHAnsi" w:hAnsi="Arial Narrow"/>
      <w:sz w:val="18"/>
      <w:szCs w:val="22"/>
      <w:lang w:eastAsia="en-US"/>
    </w:rPr>
  </w:style>
  <w:style w:type="paragraph" w:customStyle="1" w:styleId="2493B3D9193B934C81113F962C169A4A2">
    <w:name w:val="2493B3D9193B934C81113F962C169A4A2"/>
    <w:rsid w:val="008756B7"/>
    <w:rPr>
      <w:rFonts w:ascii="Arial Narrow" w:eastAsiaTheme="minorHAnsi" w:hAnsi="Arial Narrow"/>
      <w:sz w:val="18"/>
      <w:szCs w:val="22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Larissa">
  <a:themeElements>
    <a:clrScheme name="FHNW">
      <a:dk1>
        <a:srgbClr val="000000"/>
      </a:dk1>
      <a:lt1>
        <a:srgbClr val="FFFFFF"/>
      </a:lt1>
      <a:dk2>
        <a:srgbClr val="212745"/>
      </a:dk2>
      <a:lt2>
        <a:srgbClr val="B4DCFA"/>
      </a:lt2>
      <a:accent1>
        <a:srgbClr val="FDFE00"/>
      </a:accent1>
      <a:accent2>
        <a:srgbClr val="5ECCF3"/>
      </a:accent2>
      <a:accent3>
        <a:srgbClr val="A7EA52"/>
      </a:accent3>
      <a:accent4>
        <a:srgbClr val="5DCEAF"/>
      </a:accent4>
      <a:accent5>
        <a:srgbClr val="FF8021"/>
      </a:accent5>
      <a:accent6>
        <a:srgbClr val="F14124"/>
      </a:accent6>
      <a:hlink>
        <a:srgbClr val="56C7E0"/>
      </a:hlink>
      <a:folHlink>
        <a:srgbClr val="59A8D1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webextensions/_rels/taskpanes.xml.rels><?xml version="1.0" encoding="UTF-8" standalone="yes"?>
<Relationships xmlns="http://schemas.openxmlformats.org/package/2006/relationships"><Relationship Id="rId1" Type="http://schemas.microsoft.com/office/2011/relationships/webextension" Target="webextension1.xml"/></Relationships>
</file>

<file path=word/webextensions/taskpanes.xml><?xml version="1.0" encoding="utf-8"?>
<wetp:taskpanes xmlns:wetp="http://schemas.microsoft.com/office/webextensions/taskpanes/2010/11">
  <wetp:taskpane dockstate="right" visibility="0" width="350" row="0">
    <wetp:webextensionref xmlns:r="http://schemas.openxmlformats.org/officeDocument/2006/relationships" r:id="rId1"/>
  </wetp:taskpane>
</wetp:taskpanes>
</file>

<file path=word/webextensions/webextension1.xml><?xml version="1.0" encoding="utf-8"?>
<we:webextension xmlns:we="http://schemas.microsoft.com/office/webextensions/webextension/2010/11" id="{C78F8FD0-53D4-9B45-B487-22647625D0C2}">
  <we:reference id="e765dd0b-6697-44aa-9025-1ce65686c598" version="3.1.0.0" store="EXCatalog" storeType="EXCatalog"/>
  <we:alternateReferences>
    <we:reference id="WA104380519" version="3.1.0.0" store="de-CH" storeType="OMEX"/>
  </we:alternateReferences>
  <we:properties/>
  <we:bindings/>
  <we:snapshot xmlns:r="http://schemas.openxmlformats.org/officeDocument/2006/relationships"/>
</we:webextension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prache xmlns="69e60002-4b69-4aad-9e3a-e3a9db2b0f4f">Deutsch</Sprache>
    <Format xmlns="69e60002-4b69-4aad-9e3a-e3a9db2b0f4f" xsi:nil="true"/>
    <Organisation_x0020__x002f__x0020_Hochschule xmlns="69e60002-4b69-4aad-9e3a-e3a9db2b0f4f">PH</Organisation_x0020__x002f__x0020_Hochschule>
    <Vorlage xmlns="69e60002-4b69-4aad-9e3a-e3a9db2b0f4f">Bericht</Vorlage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C764BFD121A654BAFEE3F0D30D09696" ma:contentTypeVersion="4" ma:contentTypeDescription="Ein neues Dokument erstellen." ma:contentTypeScope="" ma:versionID="f0b21a448d18db25e00af343419af742">
  <xsd:schema xmlns:xsd="http://www.w3.org/2001/XMLSchema" xmlns:xs="http://www.w3.org/2001/XMLSchema" xmlns:p="http://schemas.microsoft.com/office/2006/metadata/properties" xmlns:ns2="69e60002-4b69-4aad-9e3a-e3a9db2b0f4f" targetNamespace="http://schemas.microsoft.com/office/2006/metadata/properties" ma:root="true" ma:fieldsID="a976930b042ac8693047c70f2498f757" ns2:_="">
    <xsd:import namespace="69e60002-4b69-4aad-9e3a-e3a9db2b0f4f"/>
    <xsd:element name="properties">
      <xsd:complexType>
        <xsd:sequence>
          <xsd:element name="documentManagement">
            <xsd:complexType>
              <xsd:all>
                <xsd:element ref="ns2:Vorlage"/>
                <xsd:element ref="ns2:Sprache" minOccurs="0"/>
                <xsd:element ref="ns2:Format" minOccurs="0"/>
                <xsd:element ref="ns2:Organisation_x0020__x002f__x0020_Hochschule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9e60002-4b69-4aad-9e3a-e3a9db2b0f4f" elementFormDefault="qualified">
    <xsd:import namespace="http://schemas.microsoft.com/office/2006/documentManagement/types"/>
    <xsd:import namespace="http://schemas.microsoft.com/office/infopath/2007/PartnerControls"/>
    <xsd:element name="Vorlage" ma:index="8" ma:displayName="Vorlagetyp" ma:format="Dropdown" ma:internalName="Vorlage">
      <xsd:simpleType>
        <xsd:restriction base="dms:Choice">
          <xsd:enumeration value="Brief"/>
          <xsd:enumeration value="Bericht"/>
          <xsd:enumeration value="A4-Sitzungseinladung"/>
          <xsd:enumeration value="A4-Sitzungsprotokoll"/>
          <xsd:enumeration value="Führungsdokument"/>
          <xsd:enumeration value="Power Point"/>
          <xsd:enumeration value="Aktennotiz"/>
          <xsd:enumeration value="Direktionsgeschäft"/>
          <xsd:enumeration value="Normal-Vorlage (leeres Dokument)"/>
          <xsd:enumeration value="E-Mail-Signatur"/>
        </xsd:restriction>
      </xsd:simpleType>
    </xsd:element>
    <xsd:element name="Sprache" ma:index="9" nillable="true" ma:displayName="Sprache" ma:format="Dropdown" ma:internalName="Sprache">
      <xsd:simpleType>
        <xsd:restriction base="dms:Choice">
          <xsd:enumeration value="Deutsch"/>
          <xsd:enumeration value="Englisch"/>
        </xsd:restriction>
      </xsd:simpleType>
    </xsd:element>
    <xsd:element name="Format" ma:index="10" nillable="true" ma:displayName="Format" ma:format="Dropdown" ma:internalName="Format">
      <xsd:simpleType>
        <xsd:restriction base="dms:Choice">
          <xsd:enumeration value="kurz"/>
          <xsd:enumeration value="lang"/>
        </xsd:restriction>
      </xsd:simpleType>
    </xsd:element>
    <xsd:element name="Organisation_x0020__x002f__x0020_Hochschule" ma:index="11" ma:displayName="Organisation / Hochschule" ma:format="Dropdown" ma:internalName="Organisation_x0020__x002f__x0020_Hochschule">
      <xsd:simpleType>
        <xsd:restriction base="dms:Choice">
          <xsd:enumeration value="FHNW"/>
          <xsd:enumeration value="APS"/>
          <xsd:enumeration value="HABG"/>
          <xsd:enumeration value="HGK"/>
          <xsd:enumeration value="HLS"/>
          <xsd:enumeration value="HSA"/>
          <xsd:enumeration value="HT"/>
          <xsd:enumeration value="HSW"/>
          <xsd:enumeration value="PH"/>
          <xsd:enumeration value="SE"/>
          <xsd:enumeration value="MHS"/>
          <xsd:enumeration value="HSM"/>
          <xsd:enumeration value="SCB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D4B5F3C0-E4A1-4522-9B70-80FEE8CEEB1E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9135FAD7-A399-4204-96C6-30B236FC37B8}">
  <ds:schemaRefs>
    <ds:schemaRef ds:uri="http://schemas.microsoft.com/office/2006/metadata/properties"/>
    <ds:schemaRef ds:uri="http://schemas.microsoft.com/office/infopath/2007/PartnerControls"/>
    <ds:schemaRef ds:uri="69e60002-4b69-4aad-9e3a-e3a9db2b0f4f"/>
  </ds:schemaRefs>
</ds:datastoreItem>
</file>

<file path=customXml/itemProps4.xml><?xml version="1.0" encoding="utf-8"?>
<ds:datastoreItem xmlns:ds="http://schemas.openxmlformats.org/officeDocument/2006/customXml" ds:itemID="{30230B3A-E45E-4551-A60B-9C0A04CE2BA7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50BD30CD-F005-4069-8628-FDFA1E3210B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9e60002-4b69-4aad-9e3a-e3a9db2b0f4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581</Words>
  <Characters>3665</Characters>
  <Application>Microsoft Office Word</Application>
  <DocSecurity>0</DocSecurity>
  <Lines>30</Lines>
  <Paragraphs>8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Kompetenzraster-Vertiefungspraktikum-1_20220508</vt:lpstr>
      <vt:lpstr/>
    </vt:vector>
  </TitlesOfParts>
  <Manager/>
  <Company>Fachhochschule Nordwestschweiz</Company>
  <LinksUpToDate>false</LinksUpToDate>
  <CharactersWithSpaces>4238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Kompetenzraster-Vertiefungspraktikum-1_20220508</dc:title>
  <dc:subject/>
  <dc:creator>Thomas Bühler</dc:creator>
  <cp:keywords/>
  <dc:description/>
  <cp:lastModifiedBy>Monika Augstburger</cp:lastModifiedBy>
  <cp:revision>4</cp:revision>
  <cp:lastPrinted>2015-10-01T15:43:00Z</cp:lastPrinted>
  <dcterms:created xsi:type="dcterms:W3CDTF">2024-02-05T13:05:00Z</dcterms:created>
  <dcterms:modified xsi:type="dcterms:W3CDTF">2024-04-02T11:32:00Z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0x010100AC764BFD121A654BAFEE3F0D30D09696</vt:lpwstr>
  </property>
</Properties>
</file>