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513342" w14:textId="29B8D73C" w:rsidR="00F841A1" w:rsidRPr="00B429CD" w:rsidRDefault="00E11FA9" w:rsidP="00D62D52">
      <w:pPr>
        <w:pStyle w:val="Titel"/>
        <w:pBdr>
          <w:bottom w:val="single" w:sz="2" w:space="1" w:color="7F7F7F"/>
        </w:pBdr>
        <w:rPr>
          <w:b w:val="0"/>
          <w:bCs/>
        </w:rPr>
      </w:pPr>
      <w:r w:rsidRPr="00415AB0">
        <w:rPr>
          <w:rStyle w:val="Fett"/>
          <w:b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0F48901" wp14:editId="369498C4">
                <wp:simplePos x="0" y="0"/>
                <wp:positionH relativeFrom="column">
                  <wp:posOffset>4229100</wp:posOffset>
                </wp:positionH>
                <wp:positionV relativeFrom="paragraph">
                  <wp:posOffset>-551180</wp:posOffset>
                </wp:positionV>
                <wp:extent cx="2319020" cy="547200"/>
                <wp:effectExtent l="0" t="0" r="5080" b="0"/>
                <wp:wrapNone/>
                <wp:docPr id="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19020" cy="54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320033" w14:textId="77777777" w:rsidR="00E11FA9" w:rsidRPr="00BD10A0" w:rsidRDefault="00E11FA9" w:rsidP="00E11FA9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BD10A0">
                              <w:rPr>
                                <w:b/>
                                <w:sz w:val="28"/>
                                <w:szCs w:val="28"/>
                              </w:rPr>
                              <w:t>Vertiefungsphase Teil 2</w:t>
                            </w:r>
                          </w:p>
                          <w:p w14:paraId="343E8A0E" w14:textId="4D951B36" w:rsidR="00E11FA9" w:rsidRPr="00BD10A0" w:rsidRDefault="00E11FA9" w:rsidP="00E11FA9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BD10A0">
                              <w:rPr>
                                <w:bCs/>
                                <w:sz w:val="15"/>
                                <w:szCs w:val="15"/>
                              </w:rPr>
                              <w:t>Version 1.</w:t>
                            </w:r>
                            <w:r w:rsidR="00CE0700">
                              <w:rPr>
                                <w:bCs/>
                                <w:sz w:val="15"/>
                                <w:szCs w:val="15"/>
                              </w:rPr>
                              <w:t>0</w:t>
                            </w:r>
                            <w:r w:rsidRPr="00BD10A0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– Studienjahr 2</w:t>
                            </w:r>
                            <w:r w:rsidR="00F020B5">
                              <w:rPr>
                                <w:bCs/>
                                <w:sz w:val="15"/>
                                <w:szCs w:val="15"/>
                              </w:rPr>
                              <w:t>4/25</w:t>
                            </w:r>
                          </w:p>
                          <w:p w14:paraId="5E4319A5" w14:textId="64760246" w:rsidR="00E11FA9" w:rsidRPr="0049597C" w:rsidRDefault="00F020B5" w:rsidP="00E11FA9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0</w:t>
                            </w:r>
                            <w:r w:rsidR="00E830AC">
                              <w:rPr>
                                <w:bCs/>
                                <w:sz w:val="15"/>
                                <w:szCs w:val="15"/>
                              </w:rPr>
                              <w:t>4.04.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F48901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333pt;margin-top:-43.4pt;width:182.6pt;height:43.1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" stroked="f">
                <v:textbox>
                  <w:txbxContent>
                    <w:p w14:paraId="57320033" w14:textId="77777777" w:rsidR="00E11FA9" w:rsidRPr="00BD10A0" w:rsidRDefault="00E11FA9" w:rsidP="00E11FA9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 w:rsidRPr="00BD10A0">
                        <w:rPr>
                          <w:b/>
                          <w:sz w:val="28"/>
                          <w:szCs w:val="28"/>
                        </w:rPr>
                        <w:t>Vertiefungsphase Teil 2</w:t>
                      </w:r>
                    </w:p>
                    <w:p w14:paraId="343E8A0E" w14:textId="4D951B36" w:rsidR="00E11FA9" w:rsidRPr="00BD10A0" w:rsidRDefault="00E11FA9" w:rsidP="00E11FA9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BD10A0">
                        <w:rPr>
                          <w:bCs/>
                          <w:sz w:val="15"/>
                          <w:szCs w:val="15"/>
                        </w:rPr>
                        <w:t>Version 1.</w:t>
                      </w:r>
                      <w:r w:rsidR="00CE0700">
                        <w:rPr>
                          <w:bCs/>
                          <w:sz w:val="15"/>
                          <w:szCs w:val="15"/>
                        </w:rPr>
                        <w:t>0</w:t>
                      </w:r>
                      <w:r w:rsidRPr="00BD10A0">
                        <w:rPr>
                          <w:bCs/>
                          <w:sz w:val="15"/>
                          <w:szCs w:val="15"/>
                        </w:rPr>
                        <w:t xml:space="preserve"> – Studienjahr 2</w:t>
                      </w:r>
                      <w:r w:rsidR="00F020B5">
                        <w:rPr>
                          <w:bCs/>
                          <w:sz w:val="15"/>
                          <w:szCs w:val="15"/>
                        </w:rPr>
                        <w:t>4/25</w:t>
                      </w:r>
                    </w:p>
                    <w:p w14:paraId="5E4319A5" w14:textId="64760246" w:rsidR="00E11FA9" w:rsidRPr="0049597C" w:rsidRDefault="00F020B5" w:rsidP="00E11FA9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>
                        <w:rPr>
                          <w:bCs/>
                          <w:sz w:val="15"/>
                          <w:szCs w:val="15"/>
                        </w:rPr>
                        <w:t>0</w:t>
                      </w:r>
                      <w:r w:rsidR="00E830AC">
                        <w:rPr>
                          <w:bCs/>
                          <w:sz w:val="15"/>
                          <w:szCs w:val="15"/>
                        </w:rPr>
                        <w:t>4.04.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>2024</w:t>
                      </w:r>
                    </w:p>
                  </w:txbxContent>
                </v:textbox>
              </v:shape>
            </w:pict>
          </mc:Fallback>
        </mc:AlternateContent>
      </w:r>
      <w:r w:rsidR="004467EA" w:rsidRPr="00B429CD">
        <w:t xml:space="preserve">Kompetenzraster </w:t>
      </w:r>
      <w:r w:rsidR="00776532" w:rsidRPr="00B429CD">
        <w:t xml:space="preserve">Vertiefungspraktikum </w:t>
      </w:r>
      <w:r w:rsidR="00EB0244" w:rsidRPr="00B429CD">
        <w:t xml:space="preserve">Teil </w:t>
      </w:r>
      <w:r w:rsidR="004A3BE9" w:rsidRPr="00B429CD">
        <w:t>2</w:t>
      </w:r>
      <w:r w:rsidR="00494C9B" w:rsidRPr="00B429CD">
        <w:t xml:space="preserve"> </w:t>
      </w:r>
      <w:r w:rsidR="00432173" w:rsidRPr="00B429CD">
        <w:rPr>
          <w:b w:val="0"/>
          <w:bCs/>
        </w:rPr>
        <w:t>für Standortgespräche (</w:t>
      </w:r>
      <w:r w:rsidR="00C4075E" w:rsidRPr="00B429CD">
        <w:rPr>
          <w:b w:val="0"/>
          <w:bCs/>
        </w:rPr>
        <w:t>Zwischenbilanzierung</w:t>
      </w:r>
      <w:r w:rsidR="00713E7F" w:rsidRPr="00B429CD">
        <w:rPr>
          <w:b w:val="0"/>
          <w:bCs/>
        </w:rPr>
        <w:t>en</w:t>
      </w:r>
      <w:r w:rsidR="00C4075E" w:rsidRPr="00B429CD">
        <w:rPr>
          <w:b w:val="0"/>
          <w:bCs/>
        </w:rPr>
        <w:t>/Sch</w:t>
      </w:r>
      <w:r w:rsidR="001F7341" w:rsidRPr="00B429CD">
        <w:rPr>
          <w:b w:val="0"/>
          <w:bCs/>
        </w:rPr>
        <w:t>l</w:t>
      </w:r>
      <w:r w:rsidR="00C4075E" w:rsidRPr="00B429CD">
        <w:rPr>
          <w:b w:val="0"/>
          <w:bCs/>
        </w:rPr>
        <w:t>ussbilanzierung</w:t>
      </w:r>
      <w:r w:rsidR="00432173" w:rsidRPr="00B429CD">
        <w:rPr>
          <w:b w:val="0"/>
          <w:bCs/>
        </w:rPr>
        <w:t>)</w:t>
      </w:r>
    </w:p>
    <w:p w14:paraId="0EEFBD18" w14:textId="77777777" w:rsidR="00397DD0" w:rsidRPr="00B429CD" w:rsidRDefault="00397DD0" w:rsidP="00397DD0"/>
    <w:tbl>
      <w:tblPr>
        <w:tblStyle w:val="Tabellenraster"/>
        <w:tblW w:w="0" w:type="auto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276"/>
        <w:gridCol w:w="2912"/>
        <w:gridCol w:w="1199"/>
        <w:gridCol w:w="2838"/>
        <w:gridCol w:w="564"/>
        <w:gridCol w:w="1450"/>
      </w:tblGrid>
      <w:tr w:rsidR="00EE53F0" w:rsidRPr="00B429CD" w14:paraId="33BCE418" w14:textId="77777777" w:rsidTr="00D45DA3">
        <w:trPr>
          <w:trHeight w:val="186"/>
        </w:trPr>
        <w:tc>
          <w:tcPr>
            <w:tcW w:w="1276" w:type="dxa"/>
            <w:tcBorders>
              <w:top w:val="single" w:sz="24" w:space="0" w:color="7F7F7F"/>
              <w:left w:val="single" w:sz="24" w:space="0" w:color="7F7F7F"/>
            </w:tcBorders>
            <w:shd w:val="clear" w:color="auto" w:fill="F2F2F2" w:themeFill="background1" w:themeFillShade="F2"/>
          </w:tcPr>
          <w:p w14:paraId="41685772" w14:textId="1953F273" w:rsidR="002046E9" w:rsidRPr="00B429CD" w:rsidRDefault="002046E9" w:rsidP="002046E9">
            <w:pPr>
              <w:rPr>
                <w:sz w:val="16"/>
                <w:szCs w:val="18"/>
              </w:rPr>
            </w:pPr>
            <w:r w:rsidRPr="00B429CD">
              <w:rPr>
                <w:sz w:val="16"/>
                <w:szCs w:val="18"/>
              </w:rPr>
              <w:t>Student/in:</w:t>
            </w:r>
          </w:p>
        </w:tc>
        <w:sdt>
          <w:sdtPr>
            <w:rPr>
              <w:sz w:val="16"/>
              <w:szCs w:val="18"/>
            </w:rPr>
            <w:id w:val="1114253190"/>
            <w:placeholder>
              <w:docPart w:val="B63EEB576E8E4652984C5D6DC0FFC776"/>
            </w:placeholder>
            <w:showingPlcHdr/>
          </w:sdtPr>
          <w:sdtEndPr/>
          <w:sdtContent>
            <w:tc>
              <w:tcPr>
                <w:tcW w:w="2912" w:type="dxa"/>
                <w:tcBorders>
                  <w:top w:val="single" w:sz="24" w:space="0" w:color="7F7F7F"/>
                </w:tcBorders>
              </w:tcPr>
              <w:p w14:paraId="37338E09" w14:textId="1677C481" w:rsidR="002046E9" w:rsidRPr="00B429CD" w:rsidRDefault="00A41C79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524B628C" w14:textId="4742CE73" w:rsidR="002046E9" w:rsidRPr="00B429CD" w:rsidRDefault="002046E9" w:rsidP="002046E9">
            <w:pPr>
              <w:rPr>
                <w:sz w:val="16"/>
                <w:szCs w:val="18"/>
              </w:rPr>
            </w:pPr>
            <w:r w:rsidRPr="00B429CD">
              <w:rPr>
                <w:sz w:val="16"/>
                <w:szCs w:val="18"/>
              </w:rPr>
              <w:t>Praktikumsort:</w:t>
            </w:r>
          </w:p>
        </w:tc>
        <w:sdt>
          <w:sdtPr>
            <w:rPr>
              <w:sz w:val="16"/>
              <w:szCs w:val="18"/>
            </w:rPr>
            <w:id w:val="1671363168"/>
            <w:placeholder>
              <w:docPart w:val="2DCBEF474113416D9D3F4B8D3D787164"/>
            </w:placeholder>
            <w:showingPlcHdr/>
          </w:sdtPr>
          <w:sdtEndPr/>
          <w:sdtContent>
            <w:tc>
              <w:tcPr>
                <w:tcW w:w="2838" w:type="dxa"/>
                <w:tcBorders>
                  <w:top w:val="single" w:sz="24" w:space="0" w:color="7F7F7F"/>
                </w:tcBorders>
              </w:tcPr>
              <w:p w14:paraId="73C1A139" w14:textId="693772BD" w:rsidR="002046E9" w:rsidRPr="00B429CD" w:rsidRDefault="00005D5F" w:rsidP="002046E9">
                <w:pPr>
                  <w:rPr>
                    <w:sz w:val="16"/>
                    <w:szCs w:val="18"/>
                  </w:rPr>
                </w:pPr>
                <w:r w:rsidRPr="00B429CD">
                  <w:rPr>
                    <w:rStyle w:val="Platzhaltertext"/>
                  </w:rPr>
                  <w:t>Text eingeben.</w:t>
                </w:r>
              </w:p>
            </w:tc>
          </w:sdtContent>
        </w:sdt>
        <w:tc>
          <w:tcPr>
            <w:tcW w:w="564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7D8ABE91" w14:textId="4EBDB69D" w:rsidR="002046E9" w:rsidRPr="00B429CD" w:rsidRDefault="002046E9" w:rsidP="002046E9">
            <w:pPr>
              <w:rPr>
                <w:sz w:val="16"/>
                <w:szCs w:val="18"/>
              </w:rPr>
            </w:pPr>
            <w:r w:rsidRPr="00B429CD">
              <w:rPr>
                <w:sz w:val="16"/>
                <w:szCs w:val="18"/>
              </w:rPr>
              <w:t>Datum:</w:t>
            </w:r>
          </w:p>
        </w:tc>
        <w:sdt>
          <w:sdtPr>
            <w:rPr>
              <w:sz w:val="16"/>
              <w:szCs w:val="18"/>
            </w:rPr>
            <w:id w:val="1565449073"/>
            <w:placeholder>
              <w:docPart w:val="84E9167305774364A5780D89AC31779D"/>
            </w:placeholder>
            <w:showingPlcHdr/>
          </w:sdtPr>
          <w:sdtEndPr/>
          <w:sdtContent>
            <w:tc>
              <w:tcPr>
                <w:tcW w:w="1450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AEF91E5" w14:textId="662133B7" w:rsidR="002046E9" w:rsidRPr="00B429CD" w:rsidRDefault="00005D5F" w:rsidP="002046E9">
                <w:pPr>
                  <w:rPr>
                    <w:sz w:val="16"/>
                    <w:szCs w:val="18"/>
                  </w:rPr>
                </w:pPr>
                <w:r w:rsidRPr="00B429CD">
                  <w:rPr>
                    <w:rStyle w:val="Platzhaltertext"/>
                  </w:rPr>
                  <w:t>TT</w:t>
                </w:r>
                <w:r w:rsidR="00155D55">
                  <w:rPr>
                    <w:rStyle w:val="Platzhaltertext"/>
                  </w:rPr>
                  <w:t>/</w:t>
                </w:r>
                <w:r w:rsidRPr="00B429CD">
                  <w:rPr>
                    <w:rStyle w:val="Platzhaltertext"/>
                  </w:rPr>
                  <w:t>MM</w:t>
                </w:r>
                <w:r w:rsidR="00155D55">
                  <w:rPr>
                    <w:rStyle w:val="Platzhaltertext"/>
                  </w:rPr>
                  <w:t>/</w:t>
                </w:r>
                <w:r w:rsidRPr="00B429CD">
                  <w:rPr>
                    <w:rStyle w:val="Platzhaltertext"/>
                  </w:rPr>
                  <w:t>JJJJ</w:t>
                </w:r>
              </w:p>
            </w:tc>
          </w:sdtContent>
        </w:sdt>
      </w:tr>
      <w:tr w:rsidR="002046E9" w:rsidRPr="00B429CD" w14:paraId="633A248D" w14:textId="77777777" w:rsidTr="00D45DA3">
        <w:trPr>
          <w:trHeight w:val="186"/>
        </w:trPr>
        <w:tc>
          <w:tcPr>
            <w:tcW w:w="1276" w:type="dxa"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708747C1" w14:textId="3BB51E29" w:rsidR="002046E9" w:rsidRPr="00B429CD" w:rsidRDefault="002046E9" w:rsidP="002046E9">
            <w:pPr>
              <w:rPr>
                <w:sz w:val="16"/>
                <w:szCs w:val="18"/>
              </w:rPr>
            </w:pPr>
            <w:r w:rsidRPr="00B429CD">
              <w:rPr>
                <w:sz w:val="16"/>
                <w:szCs w:val="18"/>
              </w:rPr>
              <w:t>Praxislehrperson:</w:t>
            </w:r>
          </w:p>
        </w:tc>
        <w:sdt>
          <w:sdtPr>
            <w:rPr>
              <w:sz w:val="16"/>
              <w:szCs w:val="18"/>
            </w:rPr>
            <w:id w:val="-347255611"/>
            <w:placeholder>
              <w:docPart w:val="4C43873DC30148629E9BB7EBC5C28958"/>
            </w:placeholder>
            <w:showingPlcHdr/>
          </w:sdtPr>
          <w:sdtEndPr/>
          <w:sdtContent>
            <w:tc>
              <w:tcPr>
                <w:tcW w:w="2912" w:type="dxa"/>
              </w:tcPr>
              <w:p w14:paraId="21C76DAA" w14:textId="509D6222" w:rsidR="002046E9" w:rsidRPr="00B429CD" w:rsidRDefault="00512046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shd w:val="clear" w:color="auto" w:fill="F2F2F2" w:themeFill="background1" w:themeFillShade="F2"/>
          </w:tcPr>
          <w:p w14:paraId="208C64D1" w14:textId="2BF19D42" w:rsidR="002046E9" w:rsidRPr="00B429CD" w:rsidRDefault="002046E9" w:rsidP="002046E9">
            <w:pPr>
              <w:rPr>
                <w:sz w:val="16"/>
                <w:szCs w:val="18"/>
              </w:rPr>
            </w:pPr>
            <w:r w:rsidRPr="00B429CD">
              <w:rPr>
                <w:sz w:val="16"/>
                <w:szCs w:val="18"/>
              </w:rPr>
              <w:t>evtl. Drittperson:</w:t>
            </w:r>
          </w:p>
        </w:tc>
        <w:sdt>
          <w:sdtPr>
            <w:rPr>
              <w:sz w:val="16"/>
              <w:szCs w:val="18"/>
            </w:rPr>
            <w:id w:val="-413626089"/>
            <w:placeholder>
              <w:docPart w:val="7CF304A9EACA4628A1115F299232906E"/>
            </w:placeholder>
            <w:showingPlcHdr/>
          </w:sdtPr>
          <w:sdtEndPr/>
          <w:sdtContent>
            <w:tc>
              <w:tcPr>
                <w:tcW w:w="4852" w:type="dxa"/>
                <w:gridSpan w:val="3"/>
                <w:tcBorders>
                  <w:right w:val="single" w:sz="24" w:space="0" w:color="7F7F7F"/>
                </w:tcBorders>
              </w:tcPr>
              <w:p w14:paraId="10D8AB8E" w14:textId="3631ADC2" w:rsidR="002046E9" w:rsidRPr="00B429CD" w:rsidRDefault="00005D5F" w:rsidP="002046E9">
                <w:pPr>
                  <w:rPr>
                    <w:sz w:val="16"/>
                    <w:szCs w:val="18"/>
                  </w:rPr>
                </w:pPr>
                <w:r w:rsidRPr="00B429CD">
                  <w:rPr>
                    <w:rStyle w:val="Platzhaltertext"/>
                  </w:rPr>
                  <w:t>Text eingeben.</w:t>
                </w:r>
              </w:p>
            </w:tc>
          </w:sdtContent>
        </w:sdt>
      </w:tr>
      <w:tr w:rsidR="005864F3" w:rsidRPr="00B429CD" w14:paraId="33981A4D" w14:textId="77777777" w:rsidTr="00D45DA3">
        <w:trPr>
          <w:trHeight w:val="170"/>
        </w:trPr>
        <w:tc>
          <w:tcPr>
            <w:tcW w:w="1276" w:type="dxa"/>
            <w:vMerge w:val="restart"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6984D17B" w14:textId="25B700A3" w:rsidR="005864F3" w:rsidRPr="00B429CD" w:rsidRDefault="005864F3" w:rsidP="002046E9">
            <w:pPr>
              <w:rPr>
                <w:sz w:val="16"/>
                <w:szCs w:val="18"/>
              </w:rPr>
            </w:pPr>
            <w:r w:rsidRPr="00B429CD">
              <w:rPr>
                <w:sz w:val="16"/>
                <w:szCs w:val="18"/>
              </w:rPr>
              <w:t>Einsatzpunkt:</w:t>
            </w:r>
          </w:p>
        </w:tc>
        <w:tc>
          <w:tcPr>
            <w:tcW w:w="8963" w:type="dxa"/>
            <w:gridSpan w:val="5"/>
            <w:tcBorders>
              <w:right w:val="single" w:sz="24" w:space="0" w:color="7F7F7F"/>
            </w:tcBorders>
          </w:tcPr>
          <w:p w14:paraId="3422BC21" w14:textId="2DA73FF0" w:rsidR="005864F3" w:rsidRPr="00B429CD" w:rsidRDefault="00E830AC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2944463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5D5F" w:rsidRPr="00B429CD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B429CD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B429CD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B429CD">
              <w:rPr>
                <w:sz w:val="16"/>
                <w:szCs w:val="18"/>
              </w:rPr>
              <w:t xml:space="preserve">Standortbestimmung </w:t>
            </w:r>
            <w:r w:rsidR="004740E0">
              <w:rPr>
                <w:sz w:val="16"/>
                <w:szCs w:val="18"/>
              </w:rPr>
              <w:t>vor</w:t>
            </w:r>
            <w:r w:rsidR="005864F3" w:rsidRPr="00B429CD">
              <w:rPr>
                <w:sz w:val="16"/>
                <w:szCs w:val="18"/>
              </w:rPr>
              <w:t xml:space="preserve"> Beginn des Praktikums, ausgefüllt durch Studenten/in</w:t>
            </w:r>
          </w:p>
        </w:tc>
      </w:tr>
      <w:tr w:rsidR="005864F3" w:rsidRPr="00B429CD" w14:paraId="122E22B0" w14:textId="77777777" w:rsidTr="00D45DA3">
        <w:trPr>
          <w:trHeight w:val="170"/>
        </w:trPr>
        <w:tc>
          <w:tcPr>
            <w:tcW w:w="1276" w:type="dxa"/>
            <w:vMerge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26564AE9" w14:textId="77777777" w:rsidR="005864F3" w:rsidRPr="00B429CD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right w:val="single" w:sz="24" w:space="0" w:color="7F7F7F"/>
            </w:tcBorders>
          </w:tcPr>
          <w:p w14:paraId="578486A4" w14:textId="3749D418" w:rsidR="005864F3" w:rsidRPr="00B429CD" w:rsidRDefault="00E830AC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21405219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5D5F" w:rsidRPr="00B429CD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B429CD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B429CD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B429CD">
              <w:rPr>
                <w:sz w:val="16"/>
                <w:szCs w:val="18"/>
              </w:rPr>
              <w:t xml:space="preserve">Erste </w:t>
            </w:r>
            <w:r w:rsidR="00EE53F0" w:rsidRPr="00B429CD">
              <w:rPr>
                <w:sz w:val="16"/>
                <w:szCs w:val="18"/>
              </w:rPr>
              <w:t xml:space="preserve">   </w:t>
            </w:r>
            <w:sdt>
              <w:sdtPr>
                <w:rPr>
                  <w:sz w:val="16"/>
                  <w:szCs w:val="18"/>
                </w:rPr>
                <w:id w:val="1275935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5D5F" w:rsidRPr="00B429CD">
                  <w:rPr>
                    <w:rFonts w:ascii="MS Gothic" w:eastAsia="MS Gothic" w:hAnsi="MS Gothic"/>
                    <w:sz w:val="16"/>
                    <w:szCs w:val="18"/>
                  </w:rPr>
                  <w:t>☐</w:t>
                </w:r>
              </w:sdtContent>
            </w:sdt>
            <w:r w:rsidR="005864F3" w:rsidRPr="00B429CD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B429CD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B429CD">
              <w:rPr>
                <w:rFonts w:cs="Arial"/>
                <w:sz w:val="16"/>
                <w:szCs w:val="18"/>
              </w:rPr>
              <w:t xml:space="preserve">Zweite </w:t>
            </w:r>
            <w:r w:rsidR="00EE53F0" w:rsidRPr="00B429CD">
              <w:rPr>
                <w:rFonts w:cs="Arial"/>
                <w:sz w:val="16"/>
                <w:szCs w:val="18"/>
              </w:rPr>
              <w:t xml:space="preserve">   </w:t>
            </w:r>
            <w:sdt>
              <w:sdtPr>
                <w:rPr>
                  <w:rFonts w:cs="Arial"/>
                  <w:sz w:val="16"/>
                  <w:szCs w:val="18"/>
                </w:rPr>
                <w:id w:val="-381479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5D5F" w:rsidRPr="00B429CD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B429CD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B429CD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B429CD">
              <w:rPr>
                <w:rFonts w:cs="Arial"/>
                <w:sz w:val="16"/>
                <w:szCs w:val="18"/>
              </w:rPr>
              <w:t>Dritte</w:t>
            </w:r>
            <w:r w:rsidR="005864F3" w:rsidRPr="00B429CD">
              <w:rPr>
                <w:sz w:val="16"/>
                <w:szCs w:val="18"/>
              </w:rPr>
              <w:t xml:space="preserve"> </w:t>
            </w:r>
            <w:r w:rsidR="00EE53F0" w:rsidRPr="00B429CD">
              <w:rPr>
                <w:sz w:val="16"/>
                <w:szCs w:val="18"/>
              </w:rPr>
              <w:t xml:space="preserve">    </w:t>
            </w:r>
            <w:r w:rsidR="005864F3" w:rsidRPr="00B429CD">
              <w:rPr>
                <w:sz w:val="16"/>
                <w:szCs w:val="18"/>
              </w:rPr>
              <w:t>Zwischenbilanz</w:t>
            </w:r>
            <w:r w:rsidR="00070C92" w:rsidRPr="00B429CD">
              <w:rPr>
                <w:sz w:val="16"/>
                <w:szCs w:val="18"/>
              </w:rPr>
              <w:t xml:space="preserve">ierung </w:t>
            </w:r>
            <w:r w:rsidR="005864F3" w:rsidRPr="00B429CD">
              <w:rPr>
                <w:sz w:val="16"/>
                <w:szCs w:val="18"/>
              </w:rPr>
              <w:t xml:space="preserve">durch </w:t>
            </w:r>
            <w:proofErr w:type="spellStart"/>
            <w:r w:rsidR="005864F3" w:rsidRPr="00B429CD">
              <w:rPr>
                <w:sz w:val="16"/>
                <w:szCs w:val="18"/>
              </w:rPr>
              <w:t>PLP</w:t>
            </w:r>
            <w:proofErr w:type="spellEnd"/>
            <w:r w:rsidR="005864F3" w:rsidRPr="00B429CD">
              <w:rPr>
                <w:sz w:val="16"/>
                <w:szCs w:val="18"/>
              </w:rPr>
              <w:t xml:space="preserve"> / Drittperson (mind. </w:t>
            </w:r>
            <w:proofErr w:type="spellStart"/>
            <w:r w:rsidR="00713E7F" w:rsidRPr="00B429CD">
              <w:rPr>
                <w:sz w:val="16"/>
                <w:szCs w:val="18"/>
              </w:rPr>
              <w:t>2</w:t>
            </w:r>
            <w:r w:rsidR="005864F3" w:rsidRPr="00B429CD">
              <w:rPr>
                <w:sz w:val="16"/>
                <w:szCs w:val="18"/>
              </w:rPr>
              <w:t>x</w:t>
            </w:r>
            <w:proofErr w:type="spellEnd"/>
            <w:r w:rsidR="005864F3" w:rsidRPr="00B429CD">
              <w:rPr>
                <w:sz w:val="16"/>
                <w:szCs w:val="18"/>
              </w:rPr>
              <w:t xml:space="preserve"> Zwischenbilan</w:t>
            </w:r>
            <w:r w:rsidR="00432173" w:rsidRPr="00B429CD">
              <w:rPr>
                <w:sz w:val="16"/>
                <w:szCs w:val="18"/>
              </w:rPr>
              <w:t xml:space="preserve">zierung im </w:t>
            </w:r>
            <w:r w:rsidR="00713E7F" w:rsidRPr="00B429CD">
              <w:rPr>
                <w:sz w:val="16"/>
                <w:szCs w:val="18"/>
              </w:rPr>
              <w:t xml:space="preserve">Vertiefungspraktikum </w:t>
            </w:r>
            <w:r w:rsidR="0066729A">
              <w:rPr>
                <w:sz w:val="16"/>
                <w:szCs w:val="18"/>
              </w:rPr>
              <w:t>2</w:t>
            </w:r>
            <w:r w:rsidR="005864F3" w:rsidRPr="00B429CD">
              <w:rPr>
                <w:sz w:val="16"/>
                <w:szCs w:val="18"/>
              </w:rPr>
              <w:t>)</w:t>
            </w:r>
          </w:p>
        </w:tc>
      </w:tr>
      <w:tr w:rsidR="005864F3" w:rsidRPr="00B429CD" w14:paraId="139AC05D" w14:textId="77777777" w:rsidTr="00D45DA3">
        <w:trPr>
          <w:trHeight w:val="170"/>
        </w:trPr>
        <w:tc>
          <w:tcPr>
            <w:tcW w:w="1276" w:type="dxa"/>
            <w:vMerge/>
            <w:tcBorders>
              <w:left w:val="single" w:sz="24" w:space="0" w:color="7F7F7F"/>
              <w:bottom w:val="single" w:sz="24" w:space="0" w:color="7F7F7F"/>
            </w:tcBorders>
            <w:shd w:val="clear" w:color="auto" w:fill="F2F2F2" w:themeFill="background1" w:themeFillShade="F2"/>
          </w:tcPr>
          <w:p w14:paraId="0EF57D00" w14:textId="77777777" w:rsidR="005864F3" w:rsidRPr="00B429CD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bottom w:val="single" w:sz="24" w:space="0" w:color="7F7F7F"/>
              <w:right w:val="single" w:sz="24" w:space="0" w:color="7F7F7F"/>
            </w:tcBorders>
          </w:tcPr>
          <w:p w14:paraId="7AC93247" w14:textId="2CC91519" w:rsidR="005864F3" w:rsidRPr="00B429CD" w:rsidRDefault="00E830AC" w:rsidP="005864F3">
            <w:pPr>
              <w:spacing w:line="276" w:lineRule="auto"/>
              <w:rPr>
                <w:rFonts w:ascii="Arial" w:hAnsi="Arial" w:cs="Arial"/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3169945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5D5F" w:rsidRPr="00B429CD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B429CD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B429CD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B429CD">
              <w:rPr>
                <w:rFonts w:cs="Arial"/>
                <w:sz w:val="16"/>
                <w:szCs w:val="18"/>
              </w:rPr>
              <w:t>Schlussbilanzierung</w:t>
            </w:r>
            <w:r w:rsidR="00070C92" w:rsidRPr="00B429CD">
              <w:rPr>
                <w:rFonts w:cs="Arial"/>
                <w:sz w:val="16"/>
                <w:szCs w:val="18"/>
              </w:rPr>
              <w:t xml:space="preserve"> </w:t>
            </w:r>
            <w:r w:rsidR="005864F3" w:rsidRPr="00B429CD">
              <w:rPr>
                <w:rFonts w:cs="Arial"/>
                <w:sz w:val="16"/>
                <w:szCs w:val="18"/>
              </w:rPr>
              <w:t xml:space="preserve">durch </w:t>
            </w:r>
            <w:proofErr w:type="spellStart"/>
            <w:r w:rsidR="005864F3" w:rsidRPr="00B429CD">
              <w:rPr>
                <w:rFonts w:cs="Arial"/>
                <w:sz w:val="16"/>
                <w:szCs w:val="18"/>
              </w:rPr>
              <w:t>PLP</w:t>
            </w:r>
            <w:proofErr w:type="spellEnd"/>
          </w:p>
        </w:tc>
      </w:tr>
    </w:tbl>
    <w:p w14:paraId="793FEC6F" w14:textId="0674F850" w:rsidR="002046E9" w:rsidRPr="00B429CD" w:rsidRDefault="00EC57D8" w:rsidP="002046E9">
      <w:r w:rsidRPr="00B429CD">
        <w:rPr>
          <w:rFonts w:ascii="Arial" w:hAnsi="Arial" w:cs="Arial"/>
          <w:b/>
          <w:bCs/>
          <w:noProof/>
          <w:sz w:val="6"/>
          <w:szCs w:val="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5E8614" wp14:editId="522265D6">
                <wp:simplePos x="0" y="0"/>
                <wp:positionH relativeFrom="column">
                  <wp:posOffset>-297815</wp:posOffset>
                </wp:positionH>
                <wp:positionV relativeFrom="paragraph">
                  <wp:posOffset>1238755</wp:posOffset>
                </wp:positionV>
                <wp:extent cx="535305" cy="1383030"/>
                <wp:effectExtent l="0" t="0" r="10795" b="13970"/>
                <wp:wrapNone/>
                <wp:docPr id="5" name="Rechtec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5305" cy="138303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ACA3085" w14:textId="4BD31EE5" w:rsidR="00AC478A" w:rsidRPr="00AC478A" w:rsidRDefault="00AC478A" w:rsidP="00AC2ED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 w:rsidRPr="00AC47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(1) Präsenz und </w:t>
                            </w:r>
                            <w:proofErr w:type="spellStart"/>
                            <w:r w:rsidRPr="00AC47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Gesamtworkload</w:t>
                            </w:r>
                            <w:proofErr w:type="spellEnd"/>
                            <w:r w:rsidRPr="00AC47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="00AC2EDE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(Kreditierung)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5E8614" id="Rechteck 5" o:spid="_x0000_s1027" style="position:absolute;margin-left:-23.45pt;margin-top:97.55pt;width:42.15pt;height:108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" fillcolor="#dbf6b9 [1302]" strokecolor="#7f7f7f [1612]" strokeweight="1pt">
                <v:textbox style="layout-flow:vertical;mso-layout-flow-alt:bottom-to-top">
                  <w:txbxContent>
                    <w:p w14:paraId="6ACA3085" w14:textId="4BD31EE5" w:rsidR="00AC478A" w:rsidRPr="00AC478A" w:rsidRDefault="00AC478A" w:rsidP="00AC2EDE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(1) Präsenz und </w:t>
                      </w:r>
                      <w:proofErr w:type="spellStart"/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Gesamtworkload</w:t>
                      </w:r>
                      <w:proofErr w:type="spellEnd"/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 </w:t>
                      </w:r>
                      <w:r w:rsidR="00AC2EDE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(Kreditierung)</w:t>
                      </w:r>
                    </w:p>
                  </w:txbxContent>
                </v:textbox>
              </v:rect>
            </w:pict>
          </mc:Fallback>
        </mc:AlternateContent>
      </w:r>
      <w:r w:rsidR="00824C9A">
        <w:t>Nur relevante und zum jeweiligen Zeitpunkt passende Items bewerten.</w: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822C6B" w:rsidRPr="00B429CD" w14:paraId="36F85D4A" w14:textId="77777777" w:rsidTr="00DA7202">
        <w:trPr>
          <w:trHeight w:val="196"/>
        </w:trPr>
        <w:tc>
          <w:tcPr>
            <w:tcW w:w="5580" w:type="dxa"/>
            <w:gridSpan w:val="3"/>
            <w:vMerge w:val="restart"/>
            <w:tcBorders>
              <w:top w:val="nil"/>
              <w:left w:val="nil"/>
            </w:tcBorders>
          </w:tcPr>
          <w:p w14:paraId="5AC999D0" w14:textId="77777777" w:rsidR="00822C6B" w:rsidRPr="00B429CD" w:rsidRDefault="00822C6B" w:rsidP="00DA7202"/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44F99C92" w14:textId="7D1DCBE6" w:rsidR="00822C6B" w:rsidRPr="00B429CD" w:rsidRDefault="009E3B18" w:rsidP="00DA720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B429CD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22C6B" w:rsidRPr="00B429CD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22C6B" w:rsidRPr="00B429CD" w14:paraId="7912195A" w14:textId="77777777" w:rsidTr="00DA7202">
        <w:trPr>
          <w:trHeight w:val="368"/>
        </w:trPr>
        <w:tc>
          <w:tcPr>
            <w:tcW w:w="5580" w:type="dxa"/>
            <w:gridSpan w:val="3"/>
            <w:vMerge/>
            <w:tcBorders>
              <w:left w:val="nil"/>
            </w:tcBorders>
          </w:tcPr>
          <w:p w14:paraId="7C28411C" w14:textId="1B22ED88" w:rsidR="00822C6B" w:rsidRPr="00B429CD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1A24B0FE" w14:textId="77777777" w:rsidR="00822C6B" w:rsidRPr="000C38D1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2F56D84B" w14:textId="5EA348E5" w:rsidR="00822C6B" w:rsidRPr="000C38D1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251207" w:rsidRPr="000C38D1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314D6643" w14:textId="77777777" w:rsidR="00822C6B" w:rsidRPr="000C38D1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31B4784F" w14:textId="393056DA" w:rsidR="00822C6B" w:rsidRPr="000C38D1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ist nur ungenügend erkennbar</w:t>
            </w:r>
            <w:r w:rsidR="00251207" w:rsidRPr="000C38D1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E3281B8" w14:textId="77777777" w:rsidR="00822C6B" w:rsidRPr="000C38D1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737837FA" w14:textId="0E80C4FC" w:rsidR="00822C6B" w:rsidRPr="000C38D1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251207" w:rsidRPr="000C38D1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412242C" w14:textId="77777777" w:rsidR="00822C6B" w:rsidRPr="000C38D1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66086462" w14:textId="3663C018" w:rsidR="00822C6B" w:rsidRPr="000C38D1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8462FC" w:rsidRPr="000C38D1">
              <w:rPr>
                <w:rFonts w:ascii="Arial" w:hAnsi="Arial" w:cs="Arial"/>
                <w:sz w:val="14"/>
                <w:szCs w:val="14"/>
              </w:rPr>
              <w:t>e</w:t>
            </w:r>
            <w:r w:rsidRPr="000C38D1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577658F3" w14:textId="77777777" w:rsidR="00822C6B" w:rsidRPr="000C38D1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6AFFF976" w14:textId="5D927DD2" w:rsidR="00822C6B" w:rsidRPr="000C38D1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F8014A" w:rsidRPr="00B429CD" w14:paraId="365DA6F5" w14:textId="77777777" w:rsidTr="00DA7202">
        <w:trPr>
          <w:trHeight w:val="307"/>
        </w:trPr>
        <w:tc>
          <w:tcPr>
            <w:tcW w:w="5580" w:type="dxa"/>
            <w:gridSpan w:val="3"/>
            <w:tcBorders>
              <w:bottom w:val="single" w:sz="24" w:space="0" w:color="7F7F7F"/>
            </w:tcBorders>
          </w:tcPr>
          <w:p w14:paraId="151038F8" w14:textId="5F134981" w:rsidR="00822C6B" w:rsidRPr="00B429CD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2A6651AB" w14:textId="77777777" w:rsidR="00822C6B" w:rsidRPr="00B429CD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3257E337" w14:textId="77777777" w:rsidR="00822C6B" w:rsidRPr="00B429CD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70B48381" w14:textId="77777777" w:rsidR="00822C6B" w:rsidRPr="00B429CD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5825D37D" w14:textId="77777777" w:rsidR="00822C6B" w:rsidRPr="00B429CD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4" w:space="0" w:color="7F7F7F" w:themeColor="text1" w:themeTint="80"/>
            </w:tcBorders>
          </w:tcPr>
          <w:p w14:paraId="3E2F4458" w14:textId="77777777" w:rsidR="00822C6B" w:rsidRPr="00B429CD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  <w:tr w:rsidR="00AC478A" w:rsidRPr="00B429CD" w14:paraId="7008E5FA" w14:textId="77777777" w:rsidTr="00DA720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FFFFFF" w:themeFill="background1"/>
            <w:textDirection w:val="btLr"/>
          </w:tcPr>
          <w:p w14:paraId="46638AB4" w14:textId="7996E5D5" w:rsidR="00822C6B" w:rsidRPr="00B429CD" w:rsidRDefault="00822C6B" w:rsidP="00DA7202">
            <w:pPr>
              <w:ind w:left="360" w:right="113"/>
              <w:jc w:val="center"/>
            </w:pPr>
          </w:p>
        </w:tc>
        <w:tc>
          <w:tcPr>
            <w:tcW w:w="377" w:type="dxa"/>
            <w:shd w:val="clear" w:color="auto" w:fill="auto"/>
          </w:tcPr>
          <w:p w14:paraId="73CD02B7" w14:textId="6830CE01" w:rsidR="00822C6B" w:rsidRPr="00B429CD" w:rsidRDefault="00822C6B" w:rsidP="00DA7202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  <w:color w:val="000000" w:themeColor="text1"/>
              </w:rPr>
              <w:t>1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1AEE12D4" w14:textId="215F6386" w:rsidR="00822C6B" w:rsidRPr="00B429CD" w:rsidRDefault="00822C6B" w:rsidP="00DA7202">
            <w:r w:rsidRPr="00B429CD">
              <w:t>Präsenz im Rahmen der Praktikumsvorbereitung</w:t>
            </w:r>
          </w:p>
        </w:tc>
        <w:sdt>
          <w:sdtPr>
            <w:id w:val="-9203334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3A551BAB" w14:textId="1A2FFD66" w:rsidR="00822C6B" w:rsidRPr="00B429CD" w:rsidRDefault="003D14CC" w:rsidP="00DA720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518406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6E1341FD" w14:textId="13F53902" w:rsidR="00822C6B" w:rsidRPr="00B429CD" w:rsidRDefault="00005D5F" w:rsidP="00DA720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469754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 w:themeColor="text1" w:themeTint="80"/>
                </w:tcBorders>
              </w:tcPr>
              <w:p w14:paraId="73D78310" w14:textId="1B214C58" w:rsidR="00822C6B" w:rsidRPr="00B429CD" w:rsidRDefault="00005D5F" w:rsidP="00DA720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402771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CBFC44" w14:textId="06925B89" w:rsidR="00822C6B" w:rsidRPr="00B429CD" w:rsidRDefault="00005D5F" w:rsidP="00DA720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1233707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 w:themeColor="text1" w:themeTint="80"/>
                  <w:right w:val="single" w:sz="24" w:space="0" w:color="7F7F7F"/>
                </w:tcBorders>
              </w:tcPr>
              <w:p w14:paraId="0599957F" w14:textId="0916320B" w:rsidR="00822C6B" w:rsidRPr="00B429CD" w:rsidRDefault="00005D5F" w:rsidP="00DA720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2C6B" w:rsidRPr="00B429CD" w14:paraId="6BAEDD71" w14:textId="77777777" w:rsidTr="008A1339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5A6B871D" w14:textId="79BD136D" w:rsidR="00822C6B" w:rsidRPr="00B429CD" w:rsidRDefault="00822C6B" w:rsidP="00DA7202">
            <w:pPr>
              <w:rPr>
                <w:sz w:val="6"/>
                <w:szCs w:val="8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A2B5B02" w14:textId="071FEB64" w:rsidR="00822C6B" w:rsidRPr="008A1339" w:rsidRDefault="00822C6B" w:rsidP="00DA720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8"/>
                <w:szCs w:val="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98C0529" w14:textId="1FFF583F" w:rsidR="00822C6B" w:rsidRPr="008A1339" w:rsidRDefault="00822C6B" w:rsidP="00DA7202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3D14CC" w:rsidRPr="00B429CD" w14:paraId="5850C9AF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06B948B" w14:textId="22A747AA" w:rsidR="003D14CC" w:rsidRPr="00B429CD" w:rsidRDefault="003D14CC" w:rsidP="003D14CC"/>
        </w:tc>
        <w:tc>
          <w:tcPr>
            <w:tcW w:w="377" w:type="dxa"/>
          </w:tcPr>
          <w:p w14:paraId="5A2E618D" w14:textId="1A81451C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0613BE2" w14:textId="5680117A" w:rsidR="003D14CC" w:rsidRPr="00B429CD" w:rsidRDefault="003D14CC" w:rsidP="003D14CC">
            <w:r w:rsidRPr="00B429CD">
              <w:t xml:space="preserve">Präsenz im Rahmen des </w:t>
            </w:r>
            <w:proofErr w:type="spellStart"/>
            <w:r w:rsidR="00523FE3">
              <w:t>Vertiefungsprakikums</w:t>
            </w:r>
            <w:proofErr w:type="spellEnd"/>
            <w:r w:rsidR="00523FE3">
              <w:t xml:space="preserve"> Teil 2</w:t>
            </w:r>
          </w:p>
        </w:tc>
        <w:sdt>
          <w:sdtPr>
            <w:id w:val="-4430721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D4328E3" w14:textId="7916FBD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495528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8479DC" w14:textId="5B393D2F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1463383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3CE41" w14:textId="4ED91D87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9634643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C6B95" w14:textId="388110F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54306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C7F00B" w14:textId="56255F77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4D1E059E" w14:textId="77777777" w:rsidTr="008A1339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73EFFCC0" w14:textId="461A6931" w:rsidR="003D14CC" w:rsidRPr="00B429CD" w:rsidRDefault="003D14CC" w:rsidP="003D14CC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8C03CBF" w14:textId="7A3C0EA7" w:rsidR="003D14CC" w:rsidRPr="008A1339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8"/>
                <w:szCs w:val="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07755AA" w14:textId="764DB2C5" w:rsidR="003D14CC" w:rsidRPr="008A1339" w:rsidRDefault="003D14CC" w:rsidP="003D14CC">
            <w:pPr>
              <w:jc w:val="center"/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3D14CC" w:rsidRPr="00B429CD" w14:paraId="11CE7D8A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E5629CC" w14:textId="57810723" w:rsidR="003D14CC" w:rsidRPr="00B429CD" w:rsidRDefault="003D14CC" w:rsidP="003D14CC"/>
        </w:tc>
        <w:tc>
          <w:tcPr>
            <w:tcW w:w="377" w:type="dxa"/>
          </w:tcPr>
          <w:p w14:paraId="3A8E4E2D" w14:textId="65801733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0059F0BD" w14:textId="3D05C699" w:rsidR="003D14CC" w:rsidRPr="00B429CD" w:rsidRDefault="003D14CC" w:rsidP="003D14CC">
            <w:r w:rsidRPr="00B429CD">
              <w:t>Einhaltung von Terminen</w:t>
            </w:r>
          </w:p>
        </w:tc>
        <w:sdt>
          <w:sdtPr>
            <w:id w:val="-17423921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57534B7" w14:textId="04BFCE2C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5763212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7410D8" w14:textId="56EBEE46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283315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BB717CD" w14:textId="6D7A734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9621582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A18DDA7" w14:textId="78A6C8E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0756617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6FC22C4" w14:textId="7DDE1687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73AF0B80" w14:textId="77777777" w:rsidTr="008A1339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68A38C93" w14:textId="1E526278" w:rsidR="003D14CC" w:rsidRPr="00B429CD" w:rsidRDefault="003D14CC" w:rsidP="003D14CC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554C448" w14:textId="64429ADA" w:rsidR="003D14CC" w:rsidRPr="008A1339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8"/>
                <w:szCs w:val="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8FCC219" w14:textId="16D03F70" w:rsidR="003D14CC" w:rsidRPr="008A1339" w:rsidRDefault="003D14CC" w:rsidP="003D14CC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3D14CC" w:rsidRPr="00B429CD" w14:paraId="609C4C79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39B2E3C9" w14:textId="22AB6643" w:rsidR="003D14CC" w:rsidRPr="00B429CD" w:rsidRDefault="003D14CC" w:rsidP="003D14CC"/>
        </w:tc>
        <w:tc>
          <w:tcPr>
            <w:tcW w:w="377" w:type="dxa"/>
          </w:tcPr>
          <w:p w14:paraId="1ED968E4" w14:textId="7E06E0DB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1599C8A0" w14:textId="7D11BE93" w:rsidR="003D14CC" w:rsidRPr="00B429CD" w:rsidRDefault="003D14CC" w:rsidP="003D14CC">
            <w:r w:rsidRPr="00B429CD">
              <w:t>Einhaltung von Vereinbarungen und Abmachungen</w:t>
            </w:r>
          </w:p>
        </w:tc>
        <w:sdt>
          <w:sdtPr>
            <w:id w:val="15405588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7B254C7" w14:textId="135D8746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764046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F6B280B" w14:textId="5EB63AE2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745895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6CEBE7FD" w14:textId="188CDF7C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214713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2FC561" w14:textId="44A8E39A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066607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0B3E672" w14:textId="425ABBF9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63CC6C1F" w14:textId="77777777" w:rsidTr="008A1339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FFFFFF" w:themeFill="background1"/>
          </w:tcPr>
          <w:p w14:paraId="672EAC79" w14:textId="56DC2427" w:rsidR="003D14CC" w:rsidRPr="00B429CD" w:rsidRDefault="003D14CC" w:rsidP="003D14CC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049B9B17" w14:textId="0B20AE98" w:rsidR="003D14CC" w:rsidRPr="008A1339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8"/>
                <w:szCs w:val="8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EC76DCF" w14:textId="77777777" w:rsidR="003D14CC" w:rsidRPr="008A1339" w:rsidRDefault="003D14CC" w:rsidP="003D14CC">
            <w:pPr>
              <w:rPr>
                <w:sz w:val="8"/>
                <w:szCs w:val="8"/>
              </w:rPr>
            </w:pPr>
          </w:p>
        </w:tc>
      </w:tr>
    </w:tbl>
    <w:p w14:paraId="7289DAFA" w14:textId="2DA2ACC5" w:rsidR="00DA7202" w:rsidRPr="00B429CD" w:rsidRDefault="00DA7202">
      <w:pPr>
        <w:rPr>
          <w:sz w:val="6"/>
          <w:szCs w:val="11"/>
        </w:rPr>
      </w:pPr>
    </w:p>
    <w:p w14:paraId="138D1953" w14:textId="7F23637C" w:rsidR="00022D62" w:rsidRPr="00B429CD" w:rsidRDefault="00527552">
      <w:pPr>
        <w:rPr>
          <w:sz w:val="6"/>
          <w:szCs w:val="11"/>
        </w:rPr>
      </w:pPr>
      <w:r w:rsidRPr="00B429CD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B5FE628" wp14:editId="44CD1220">
                <wp:simplePos x="0" y="0"/>
                <wp:positionH relativeFrom="column">
                  <wp:posOffset>-208915</wp:posOffset>
                </wp:positionH>
                <wp:positionV relativeFrom="paragraph">
                  <wp:posOffset>435480</wp:posOffset>
                </wp:positionV>
                <wp:extent cx="447040" cy="1922780"/>
                <wp:effectExtent l="0" t="0" r="10160" b="7620"/>
                <wp:wrapNone/>
                <wp:docPr id="6" name="Rechtec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040" cy="192278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2BE26A6" w14:textId="07FD2FF1" w:rsidR="003D14CC" w:rsidRPr="00AC478A" w:rsidRDefault="003D14CC" w:rsidP="00AC478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(2) Qualität Praktikumsaufgaben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5FE628" id="Rechteck 6" o:spid="_x0000_s1028" style="position:absolute;margin-left:-16.45pt;margin-top:34.3pt;width:35.2pt;height:151.4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" fillcolor="#dbf6b9 [1302]" strokecolor="#7f7f7f [1612]" strokeweight="1pt">
                <v:textbox style="layout-flow:vertical;mso-layout-flow-alt:bottom-to-top">
                  <w:txbxContent>
                    <w:p w14:paraId="72BE26A6" w14:textId="07FD2FF1" w:rsidR="003D14CC" w:rsidRPr="00AC478A" w:rsidRDefault="003D14CC" w:rsidP="00AC478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(2) Qualität Praktikumsaufgaben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527552" w:rsidRPr="00B429CD" w14:paraId="78E540A5" w14:textId="77777777" w:rsidTr="000C38D1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5EE477B9" w14:textId="1E8F04B8" w:rsidR="00527552" w:rsidRPr="00B429CD" w:rsidRDefault="00527552" w:rsidP="00527552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7DD1CEF1" w14:textId="406AAA55" w:rsidR="00527552" w:rsidRPr="00B429CD" w:rsidRDefault="00527552" w:rsidP="0052755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74FCF27A" w14:textId="03305D40" w:rsidR="00527552" w:rsidRPr="00B429CD" w:rsidRDefault="00527552" w:rsidP="00527552">
            <w:r>
              <w:t xml:space="preserve">a) </w:t>
            </w:r>
            <w:r w:rsidRPr="00E61318">
              <w:t>Unterrichtsplanung</w:t>
            </w:r>
            <w:r>
              <w:t>,</w:t>
            </w:r>
            <w:r w:rsidRPr="00E61318">
              <w:t xml:space="preserve"> </w:t>
            </w:r>
            <w:r>
              <w:t xml:space="preserve">b) </w:t>
            </w:r>
            <w:r w:rsidRPr="00E61318">
              <w:t xml:space="preserve">Unterrichtsdurchführung </w:t>
            </w:r>
            <w:r>
              <w:t xml:space="preserve">inkl. </w:t>
            </w:r>
            <w:r w:rsidRPr="00E61318">
              <w:t>Methodenvarianz</w:t>
            </w:r>
            <w:r>
              <w:t xml:space="preserve"> c) Unterrichtsauswertung sowie d)</w:t>
            </w:r>
            <w:r w:rsidRPr="00E61318" w:rsidDel="002B5B31">
              <w:t xml:space="preserve"> </w:t>
            </w:r>
            <w:r>
              <w:t>Passung didaktischer Prinzipien</w:t>
            </w:r>
          </w:p>
        </w:tc>
        <w:tc>
          <w:tcPr>
            <w:tcW w:w="921" w:type="dxa"/>
            <w:tcBorders>
              <w:top w:val="single" w:sz="24" w:space="0" w:color="7F7F7F"/>
            </w:tcBorders>
          </w:tcPr>
          <w:p w14:paraId="6F79F109" w14:textId="77777777" w:rsidR="00527552" w:rsidRDefault="00527552" w:rsidP="00527552">
            <w:pPr>
              <w:jc w:val="center"/>
            </w:pPr>
            <w:r>
              <w:t xml:space="preserve">a) </w:t>
            </w:r>
            <w:sdt>
              <w:sdtPr>
                <w:id w:val="-16038625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3420E187" w14:textId="77777777" w:rsidR="00527552" w:rsidRDefault="00527552" w:rsidP="00527552">
            <w:pPr>
              <w:jc w:val="center"/>
            </w:pPr>
            <w:r>
              <w:t xml:space="preserve">b) </w:t>
            </w:r>
            <w:sdt>
              <w:sdtPr>
                <w:id w:val="4939913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22A27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  <w:p w14:paraId="6C78CA3D" w14:textId="77777777" w:rsidR="00527552" w:rsidRDefault="00527552" w:rsidP="00527552">
            <w:pPr>
              <w:jc w:val="center"/>
            </w:pPr>
            <w:r>
              <w:t xml:space="preserve">c) </w:t>
            </w:r>
            <w:sdt>
              <w:sdtPr>
                <w:id w:val="5872791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26EF2723" w14:textId="4BD646BD" w:rsidR="00527552" w:rsidRPr="00B429CD" w:rsidRDefault="00527552" w:rsidP="00527552">
            <w:pPr>
              <w:jc w:val="center"/>
            </w:pPr>
            <w:r>
              <w:t xml:space="preserve">d) </w:t>
            </w:r>
            <w:sdt>
              <w:sdtPr>
                <w:id w:val="6841028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1" w:type="dxa"/>
            <w:tcBorders>
              <w:top w:val="single" w:sz="24" w:space="0" w:color="7F7F7F"/>
            </w:tcBorders>
          </w:tcPr>
          <w:sdt>
            <w:sdtPr>
              <w:id w:val="86933194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27BFCAB" w14:textId="77777777" w:rsidR="00527552" w:rsidRDefault="00527552" w:rsidP="0052755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0998E7C5" w14:textId="77777777" w:rsidR="00527552" w:rsidRDefault="00E830AC" w:rsidP="00527552">
            <w:pPr>
              <w:jc w:val="center"/>
            </w:pPr>
            <w:sdt>
              <w:sdtPr>
                <w:id w:val="-3975179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4A001428" w14:textId="77777777" w:rsidR="00527552" w:rsidRDefault="00E830AC" w:rsidP="00527552">
            <w:pPr>
              <w:jc w:val="center"/>
            </w:pPr>
            <w:sdt>
              <w:sdtPr>
                <w:id w:val="-10960826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3FBD2416" w14:textId="56C0EC05" w:rsidR="00527552" w:rsidRPr="00B429CD" w:rsidRDefault="00E830AC" w:rsidP="00527552">
            <w:pPr>
              <w:jc w:val="center"/>
            </w:pPr>
            <w:sdt>
              <w:sdtPr>
                <w:id w:val="17678091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  <w:tcBorders>
              <w:top w:val="single" w:sz="24" w:space="0" w:color="7F7F7F"/>
            </w:tcBorders>
          </w:tcPr>
          <w:sdt>
            <w:sdtPr>
              <w:id w:val="-19323592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1CB277C" w14:textId="77777777" w:rsidR="00527552" w:rsidRDefault="00527552" w:rsidP="0052755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79B6A4AC" w14:textId="77777777" w:rsidR="00527552" w:rsidRDefault="00E830AC" w:rsidP="00527552">
            <w:pPr>
              <w:jc w:val="center"/>
            </w:pPr>
            <w:sdt>
              <w:sdtPr>
                <w:id w:val="-16852847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6ED85883" w14:textId="77777777" w:rsidR="00527552" w:rsidRDefault="00E830AC" w:rsidP="00527552">
            <w:pPr>
              <w:jc w:val="center"/>
            </w:pPr>
            <w:sdt>
              <w:sdtPr>
                <w:id w:val="-11866766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61E2693" w14:textId="53D446DC" w:rsidR="00527552" w:rsidRPr="00B429CD" w:rsidRDefault="00E830AC" w:rsidP="00527552">
            <w:pPr>
              <w:jc w:val="center"/>
            </w:pPr>
            <w:sdt>
              <w:sdtPr>
                <w:id w:val="-661128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  <w:tcBorders>
              <w:top w:val="single" w:sz="24" w:space="0" w:color="7F7F7F"/>
            </w:tcBorders>
          </w:tcPr>
          <w:sdt>
            <w:sdtPr>
              <w:id w:val="189384312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D1FFE7C" w14:textId="77777777" w:rsidR="00527552" w:rsidRDefault="00527552" w:rsidP="0052755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4F72E357" w14:textId="77777777" w:rsidR="00527552" w:rsidRDefault="00E830AC" w:rsidP="00527552">
            <w:pPr>
              <w:jc w:val="center"/>
            </w:pPr>
            <w:sdt>
              <w:sdtPr>
                <w:id w:val="-2077429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05886A09" w14:textId="77777777" w:rsidR="00527552" w:rsidRDefault="00E830AC" w:rsidP="00527552">
            <w:pPr>
              <w:jc w:val="center"/>
            </w:pPr>
            <w:sdt>
              <w:sdtPr>
                <w:id w:val="-18427707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DBAB349" w14:textId="46BD7C92" w:rsidR="00527552" w:rsidRPr="00B429CD" w:rsidRDefault="00E830AC" w:rsidP="00527552">
            <w:pPr>
              <w:jc w:val="center"/>
            </w:pPr>
            <w:sdt>
              <w:sdtPr>
                <w:id w:val="12785282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4" w:type="dxa"/>
            <w:tcBorders>
              <w:top w:val="single" w:sz="24" w:space="0" w:color="7F7F7F"/>
              <w:right w:val="single" w:sz="24" w:space="0" w:color="7F7F7F"/>
            </w:tcBorders>
          </w:tcPr>
          <w:sdt>
            <w:sdtPr>
              <w:id w:val="-77202029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D95C515" w14:textId="77777777" w:rsidR="00527552" w:rsidRDefault="00527552" w:rsidP="0052755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55B69D81" w14:textId="77777777" w:rsidR="00527552" w:rsidRDefault="00E830AC" w:rsidP="00527552">
            <w:pPr>
              <w:jc w:val="center"/>
            </w:pPr>
            <w:sdt>
              <w:sdtPr>
                <w:id w:val="1965167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9C546C3" w14:textId="77777777" w:rsidR="00527552" w:rsidRDefault="00E830AC" w:rsidP="00527552">
            <w:pPr>
              <w:jc w:val="center"/>
            </w:pPr>
            <w:sdt>
              <w:sdtPr>
                <w:id w:val="15167308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E7CE836" w14:textId="732CB819" w:rsidR="00527552" w:rsidRPr="00B429CD" w:rsidRDefault="00E830AC" w:rsidP="00527552">
            <w:pPr>
              <w:jc w:val="center"/>
            </w:pPr>
            <w:sdt>
              <w:sdtPr>
                <w:id w:val="18908387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3D14CC" w:rsidRPr="00B429CD" w14:paraId="4793E192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EE02C4" w14:textId="19CE9595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7EECC063" w14:textId="684A2C53" w:rsidR="003D14CC" w:rsidRPr="008A1339" w:rsidRDefault="003D14CC" w:rsidP="00DD3FF2">
            <w:pPr>
              <w:jc w:val="center"/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B9D9617" w14:textId="34ABF3F9" w:rsidR="003D14CC" w:rsidRPr="008A1339" w:rsidRDefault="003D14CC" w:rsidP="00DD3FF2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3D14CC" w:rsidRPr="00B429CD" w14:paraId="0CDCF36C" w14:textId="77777777" w:rsidTr="000C38D1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F41897D" w14:textId="0BED36F9" w:rsidR="003D14CC" w:rsidRPr="00B429CD" w:rsidRDefault="003D14CC" w:rsidP="00DD3FF2"/>
        </w:tc>
        <w:tc>
          <w:tcPr>
            <w:tcW w:w="377" w:type="dxa"/>
          </w:tcPr>
          <w:p w14:paraId="60444604" w14:textId="6AD966EA" w:rsidR="003D14CC" w:rsidRPr="00B429CD" w:rsidRDefault="00A02FED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363EFDD7" w14:textId="43BB5A25" w:rsidR="003D14CC" w:rsidRPr="00B429CD" w:rsidRDefault="00F11089" w:rsidP="00DD3FF2">
            <w:r>
              <w:t>Fachkonzeptionelle Herleitung und Dimensionierung fachlicher Unterrichtsumgebung</w:t>
            </w:r>
          </w:p>
        </w:tc>
        <w:sdt>
          <w:sdtPr>
            <w:id w:val="9021858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99CFAA5" w14:textId="7DD70305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725049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648681B" w14:textId="4394558B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00403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2CE9752" w14:textId="73AC64A0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2394844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6A8FF183" w14:textId="253F377E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022009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F312ECB" w14:textId="1BA81968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053B5AF1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732943" w14:textId="34B90E91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4402BD91" w14:textId="0719D668" w:rsidR="003D14CC" w:rsidRPr="008A1339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82F2F6E" w14:textId="7972E6B3" w:rsidR="003D14CC" w:rsidRPr="008A1339" w:rsidRDefault="003D14CC" w:rsidP="00DD3FF2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527552" w:rsidRPr="00B429CD" w14:paraId="6554238F" w14:textId="77777777" w:rsidTr="000C38D1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11C8A12" w14:textId="322E0CF3" w:rsidR="00527552" w:rsidRPr="00B429CD" w:rsidRDefault="00527552" w:rsidP="00527552"/>
        </w:tc>
        <w:tc>
          <w:tcPr>
            <w:tcW w:w="377" w:type="dxa"/>
          </w:tcPr>
          <w:p w14:paraId="4EE9A90F" w14:textId="1D58090F" w:rsidR="00527552" w:rsidRPr="00B429CD" w:rsidRDefault="00527552" w:rsidP="0052755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1C9B723A" w14:textId="77777777" w:rsidR="00527552" w:rsidRDefault="00527552" w:rsidP="00527552">
            <w:r>
              <w:t>Spezifische Unterrichtsqualitätsdimensionen:</w:t>
            </w:r>
          </w:p>
          <w:p w14:paraId="75077A17" w14:textId="166099CC" w:rsidR="00527552" w:rsidRPr="00B429CD" w:rsidRDefault="00527552" w:rsidP="00527552">
            <w:r>
              <w:t xml:space="preserve">a) </w:t>
            </w:r>
            <w:r w:rsidRPr="00E61318">
              <w:t>Klassenführung</w:t>
            </w:r>
            <w:r>
              <w:t xml:space="preserve">, b) </w:t>
            </w:r>
            <w:r w:rsidRPr="00E61318">
              <w:t xml:space="preserve">kognitive Aktivierung und </w:t>
            </w:r>
            <w:r>
              <w:t xml:space="preserve">c) </w:t>
            </w:r>
            <w:r w:rsidRPr="00E61318">
              <w:t>konstruktive Unterstützung im Unterricht</w:t>
            </w:r>
          </w:p>
        </w:tc>
        <w:tc>
          <w:tcPr>
            <w:tcW w:w="921" w:type="dxa"/>
          </w:tcPr>
          <w:p w14:paraId="143A190A" w14:textId="77777777" w:rsidR="00527552" w:rsidRDefault="00527552" w:rsidP="00527552">
            <w:pPr>
              <w:jc w:val="center"/>
            </w:pPr>
            <w:r>
              <w:t xml:space="preserve">a) </w:t>
            </w:r>
            <w:sdt>
              <w:sdtPr>
                <w:id w:val="-165329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13DF5FA4" w14:textId="77777777" w:rsidR="00527552" w:rsidRDefault="00527552" w:rsidP="00527552">
            <w:pPr>
              <w:jc w:val="center"/>
            </w:pPr>
            <w:r>
              <w:t xml:space="preserve">b) </w:t>
            </w:r>
            <w:sdt>
              <w:sdtPr>
                <w:id w:val="5452701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22A27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  <w:p w14:paraId="3AE3B5CC" w14:textId="47050779" w:rsidR="00527552" w:rsidRPr="00B429CD" w:rsidRDefault="00527552" w:rsidP="00527552">
            <w:pPr>
              <w:jc w:val="center"/>
            </w:pPr>
            <w:r>
              <w:t xml:space="preserve">c) </w:t>
            </w:r>
            <w:sdt>
              <w:sdtPr>
                <w:id w:val="-372539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22A27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</w:tc>
        <w:tc>
          <w:tcPr>
            <w:tcW w:w="921" w:type="dxa"/>
          </w:tcPr>
          <w:sdt>
            <w:sdtPr>
              <w:id w:val="141149797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6C2C198" w14:textId="77777777" w:rsidR="00527552" w:rsidRDefault="00527552" w:rsidP="0052755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4889936D" w14:textId="77777777" w:rsidR="00527552" w:rsidRDefault="00E830AC" w:rsidP="00527552">
            <w:pPr>
              <w:jc w:val="center"/>
            </w:pPr>
            <w:sdt>
              <w:sdtPr>
                <w:id w:val="1681087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4CC22D3F" w14:textId="14EEA4E6" w:rsidR="00527552" w:rsidRPr="00B429CD" w:rsidRDefault="00E830AC" w:rsidP="00527552">
            <w:pPr>
              <w:jc w:val="center"/>
            </w:pPr>
            <w:sdt>
              <w:sdtPr>
                <w:id w:val="1489280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</w:tcPr>
          <w:sdt>
            <w:sdtPr>
              <w:id w:val="54587835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1433D27" w14:textId="77777777" w:rsidR="00527552" w:rsidRDefault="00527552" w:rsidP="0052755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7B8DBFE1" w14:textId="77777777" w:rsidR="00527552" w:rsidRDefault="00E830AC" w:rsidP="00527552">
            <w:pPr>
              <w:jc w:val="center"/>
            </w:pPr>
            <w:sdt>
              <w:sdtPr>
                <w:id w:val="15806349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04EB76E" w14:textId="2B036BA6" w:rsidR="00527552" w:rsidRPr="00B429CD" w:rsidRDefault="00E830AC" w:rsidP="00527552">
            <w:pPr>
              <w:jc w:val="center"/>
            </w:pPr>
            <w:sdt>
              <w:sdtPr>
                <w:id w:val="16687533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</w:tcPr>
          <w:sdt>
            <w:sdtPr>
              <w:id w:val="-77247914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94691B9" w14:textId="77777777" w:rsidR="00527552" w:rsidRDefault="00527552" w:rsidP="0052755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53515387" w14:textId="77777777" w:rsidR="00527552" w:rsidRDefault="00E830AC" w:rsidP="00527552">
            <w:pPr>
              <w:jc w:val="center"/>
            </w:pPr>
            <w:sdt>
              <w:sdtPr>
                <w:id w:val="107933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76DFE63A" w14:textId="462751FB" w:rsidR="00527552" w:rsidRPr="00B429CD" w:rsidRDefault="00E830AC" w:rsidP="00527552">
            <w:pPr>
              <w:jc w:val="center"/>
            </w:pPr>
            <w:sdt>
              <w:sdtPr>
                <w:id w:val="11346005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4" w:type="dxa"/>
            <w:tcBorders>
              <w:right w:val="single" w:sz="24" w:space="0" w:color="7F7F7F"/>
            </w:tcBorders>
          </w:tcPr>
          <w:sdt>
            <w:sdtPr>
              <w:id w:val="102737616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4E76DAE" w14:textId="77777777" w:rsidR="00527552" w:rsidRDefault="00527552" w:rsidP="0052755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2D6781C8" w14:textId="77777777" w:rsidR="00527552" w:rsidRDefault="00E830AC" w:rsidP="00527552">
            <w:pPr>
              <w:jc w:val="center"/>
            </w:pPr>
            <w:sdt>
              <w:sdtPr>
                <w:id w:val="-1849795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06903529" w14:textId="38B4FD0D" w:rsidR="00527552" w:rsidRPr="00B429CD" w:rsidRDefault="00E830AC" w:rsidP="00527552">
            <w:pPr>
              <w:jc w:val="center"/>
            </w:pPr>
            <w:sdt>
              <w:sdtPr>
                <w:id w:val="1254088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3D14CC" w:rsidRPr="00B429CD" w14:paraId="7904A870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E51198" w14:textId="3834D7AF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9E0DC98" w14:textId="785626C0" w:rsidR="003D14CC" w:rsidRPr="008A1339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27B8E09" w14:textId="03E05618" w:rsidR="003D14CC" w:rsidRPr="008A1339" w:rsidRDefault="003D14CC" w:rsidP="00DD3FF2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3D14CC" w:rsidRPr="00B429CD" w14:paraId="441EABCE" w14:textId="77777777" w:rsidTr="000C38D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2BEC13B" w14:textId="1FB58976" w:rsidR="003D14CC" w:rsidRPr="00B429CD" w:rsidRDefault="003D14CC" w:rsidP="00DD3FF2"/>
        </w:tc>
        <w:tc>
          <w:tcPr>
            <w:tcW w:w="377" w:type="dxa"/>
          </w:tcPr>
          <w:p w14:paraId="2B07C7AE" w14:textId="690BDCB9" w:rsidR="003D14CC" w:rsidRPr="00B429CD" w:rsidRDefault="00A02FED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6484307B" w14:textId="4B389108" w:rsidR="003D14CC" w:rsidRPr="00B429CD" w:rsidRDefault="00F11089" w:rsidP="00DD3FF2">
            <w:r>
              <w:t>Pädagogische und fachliche Diagnostik</w:t>
            </w:r>
          </w:p>
        </w:tc>
        <w:sdt>
          <w:sdtPr>
            <w:id w:val="-5680316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E44C975" w14:textId="790DAFED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554109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FF1611F" w14:textId="640E5011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986192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A27D761" w14:textId="0A624A3B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343083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57E541F" w14:textId="106AC606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678443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A6DDF5C" w14:textId="66B5FF60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2E9D41B4" w14:textId="77777777" w:rsidTr="008A1339">
        <w:trPr>
          <w:trHeight w:hRule="exact" w:val="284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B1E071" w14:textId="77777777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2DFC2A64" w14:textId="1DDBE771" w:rsidR="003D14CC" w:rsidRPr="008A1339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DF301EA" w14:textId="4731443F" w:rsidR="003D14CC" w:rsidRPr="008A1339" w:rsidRDefault="003D14CC" w:rsidP="00DD3FF2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  <w:tr w:rsidR="003D14CC" w:rsidRPr="00B429CD" w14:paraId="628BFBC4" w14:textId="77777777" w:rsidTr="000C38D1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813E09" w14:textId="2C22FD76" w:rsidR="003D14CC" w:rsidRPr="00B429CD" w:rsidRDefault="003D14CC" w:rsidP="00DD3FF2"/>
        </w:tc>
        <w:tc>
          <w:tcPr>
            <w:tcW w:w="377" w:type="dxa"/>
          </w:tcPr>
          <w:p w14:paraId="323596F1" w14:textId="39E4B862" w:rsidR="003D14CC" w:rsidRPr="00B429CD" w:rsidRDefault="00A02FED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4671" w:type="dxa"/>
          </w:tcPr>
          <w:p w14:paraId="4CEC73D1" w14:textId="664F1F5F" w:rsidR="003D14CC" w:rsidRPr="00B429CD" w:rsidRDefault="008C519E" w:rsidP="00DD3FF2">
            <w:r>
              <w:t>Partizipation</w:t>
            </w:r>
            <w:r w:rsidR="00F11089">
              <w:t xml:space="preserve"> ausserunterrichtliche Anlässe</w:t>
            </w:r>
          </w:p>
        </w:tc>
        <w:sdt>
          <w:sdtPr>
            <w:id w:val="8566208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623F1B8" w14:textId="59F43245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358605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BFCDCAF" w14:textId="1E218858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398359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EAB124C" w14:textId="31D8C9B7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302897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3E9B697" w14:textId="152AAAFB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952611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80E958B" w14:textId="6C176380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55370FB9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F467B3A" w14:textId="3BCDF4B5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3DF21E90" w14:textId="004C5866" w:rsidR="003D14CC" w:rsidRPr="008A1339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C8B4086" w14:textId="36417780" w:rsidR="003D14CC" w:rsidRPr="008A1339" w:rsidRDefault="003D14CC" w:rsidP="00DD3FF2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62505242" w14:textId="54DBAE5B" w:rsidR="002046E9" w:rsidRPr="00B429CD" w:rsidRDefault="00527552" w:rsidP="002046E9">
      <w:r w:rsidRPr="000C38D1">
        <w:rPr>
          <w:rFonts w:ascii="Arial" w:hAnsi="Arial" w:cs="Arial"/>
          <w:b/>
          <w:bCs/>
          <w:noProof/>
          <w:sz w:val="6"/>
          <w:szCs w:val="6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1DACDCF" wp14:editId="43FBBB01">
                <wp:simplePos x="0" y="0"/>
                <wp:positionH relativeFrom="column">
                  <wp:posOffset>-190500</wp:posOffset>
                </wp:positionH>
                <wp:positionV relativeFrom="paragraph">
                  <wp:posOffset>3148460</wp:posOffset>
                </wp:positionV>
                <wp:extent cx="447040" cy="1686560"/>
                <wp:effectExtent l="0" t="0" r="10160" b="15240"/>
                <wp:wrapNone/>
                <wp:docPr id="8" name="Rechtec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040" cy="168656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61FF1F1" w14:textId="77777777" w:rsidR="00DD3FF2" w:rsidRDefault="003D14CC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(3) Qualität Berufseignungs</w:t>
                            </w:r>
                            <w:r w:rsidR="00DD3FF2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-</w:t>
                            </w:r>
                          </w:p>
                          <w:p w14:paraId="6C10E031" w14:textId="496EAE42" w:rsidR="003D14CC" w:rsidRPr="00AC478A" w:rsidRDefault="003D14CC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dimensionen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DACDCF" id="Rechteck 8" o:spid="_x0000_s1029" style="position:absolute;margin-left:-15pt;margin-top:247.9pt;width:35.2pt;height:132.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" fillcolor="#dbf6b9 [1302]" strokecolor="#7f7f7f [1612]" strokeweight="1pt">
                <v:textbox style="layout-flow:vertical;mso-layout-flow-alt:bottom-to-top">
                  <w:txbxContent>
                    <w:p w14:paraId="361FF1F1" w14:textId="77777777" w:rsidR="00DD3FF2" w:rsidRDefault="003D14CC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(3) Qualität Berufseignungs</w:t>
                      </w:r>
                      <w:r w:rsidR="00DD3FF2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-</w:t>
                      </w:r>
                    </w:p>
                    <w:p w14:paraId="6C10E031" w14:textId="496EAE42" w:rsidR="003D14CC" w:rsidRPr="00AC478A" w:rsidRDefault="003D14CC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dimensionen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3D14CC" w:rsidRPr="00B429CD" w14:paraId="322800BF" w14:textId="77777777" w:rsidTr="000C38D1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1411CCD" w14:textId="69E22157" w:rsidR="003D14CC" w:rsidRPr="00B429CD" w:rsidRDefault="003D14CC" w:rsidP="00DD3FF2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9FACE20" w14:textId="1F5A6655" w:rsidR="003D14CC" w:rsidRPr="00B429CD" w:rsidRDefault="003D14CC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A02FED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45C25972" w14:textId="1A91A7EB" w:rsidR="003D14CC" w:rsidRPr="00B429CD" w:rsidRDefault="003D14CC" w:rsidP="00DD3FF2">
            <w:r w:rsidRPr="00B429CD">
              <w:t>Problemlösefähigkeit, Zielorientierung, Perspektivenwechsel</w:t>
            </w:r>
          </w:p>
        </w:tc>
        <w:sdt>
          <w:sdtPr>
            <w:id w:val="6899497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BEE509E" w14:textId="7BDCFF2E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520257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0978DF3" w14:textId="0F518279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429207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212D60DF" w14:textId="3D494B99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858342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64EA0A53" w14:textId="76A26E34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971932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019AFEA7" w14:textId="27C6E6C4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0E6BF903" w14:textId="77777777" w:rsidTr="008A1339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B15C14" w14:textId="6C43C6DA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626558E" w14:textId="18B74C44" w:rsidR="003D14CC" w:rsidRPr="008A1339" w:rsidRDefault="003D14CC" w:rsidP="00DD3FF2">
            <w:pPr>
              <w:jc w:val="center"/>
              <w:rPr>
                <w:rFonts w:cs="Arial"/>
                <w:color w:val="7F7F7F" w:themeColor="text1" w:themeTint="80"/>
                <w:sz w:val="8"/>
                <w:szCs w:val="8"/>
                <w:highlight w:val="yellow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ACE222" w14:textId="659A6428" w:rsidR="003D14CC" w:rsidRPr="008A1339" w:rsidRDefault="003D14CC" w:rsidP="00DD3FF2">
            <w:pPr>
              <w:rPr>
                <w:rFonts w:ascii="Arial" w:hAnsi="Arial" w:cs="Arial"/>
                <w:sz w:val="8"/>
                <w:szCs w:val="8"/>
                <w:highlight w:val="yellow"/>
              </w:rPr>
            </w:pPr>
          </w:p>
        </w:tc>
      </w:tr>
      <w:tr w:rsidR="003D14CC" w:rsidRPr="00B429CD" w14:paraId="1EC4874E" w14:textId="77777777" w:rsidTr="000C38D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F3CA694" w14:textId="781A5060" w:rsidR="003D14CC" w:rsidRPr="00B429CD" w:rsidRDefault="003D14CC" w:rsidP="00DD3FF2"/>
        </w:tc>
        <w:tc>
          <w:tcPr>
            <w:tcW w:w="377" w:type="dxa"/>
          </w:tcPr>
          <w:p w14:paraId="34CF6856" w14:textId="33620B24" w:rsidR="003D14CC" w:rsidRPr="00B429CD" w:rsidRDefault="003D14CC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A02FED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13E28CA7" w14:textId="4700470C" w:rsidR="003D14CC" w:rsidRPr="00B429CD" w:rsidRDefault="003D14CC" w:rsidP="00DD3FF2">
            <w:r w:rsidRPr="00B429CD">
              <w:t>Eigenständigkeit im Denken und Handeln</w:t>
            </w:r>
          </w:p>
        </w:tc>
        <w:sdt>
          <w:sdtPr>
            <w:id w:val="7215649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53A9B3C" w14:textId="3316C2D8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094718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4625251" w14:textId="59FF6615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750501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AFCE1A4" w14:textId="261E3268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814814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691FDA" w14:textId="3310E041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313662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5F7CEC7" w14:textId="795A3A73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1DBE06A9" w14:textId="77777777" w:rsidTr="008A1339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4877B19" w14:textId="77777777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C8A5E07" w14:textId="480F4D33" w:rsidR="003D14CC" w:rsidRPr="008A1339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8"/>
                <w:szCs w:val="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345F468" w14:textId="35CF1DE4" w:rsidR="003D14CC" w:rsidRPr="008A1339" w:rsidRDefault="003D14CC" w:rsidP="00DD3FF2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3D14CC" w:rsidRPr="00B429CD" w14:paraId="4A202337" w14:textId="77777777" w:rsidTr="000C38D1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1242CF" w14:textId="04F71E44" w:rsidR="003D14CC" w:rsidRPr="00B429CD" w:rsidRDefault="003D14CC" w:rsidP="00DD3FF2"/>
        </w:tc>
        <w:tc>
          <w:tcPr>
            <w:tcW w:w="377" w:type="dxa"/>
          </w:tcPr>
          <w:p w14:paraId="3D99C8A1" w14:textId="11FF1600" w:rsidR="003D14CC" w:rsidRPr="00B429CD" w:rsidRDefault="003D14CC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A02FED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FB2A2A0" w14:textId="6C0FD0EE" w:rsidR="003D14CC" w:rsidRPr="00B429CD" w:rsidRDefault="003D14CC" w:rsidP="00DD3FF2">
            <w:r w:rsidRPr="00B429CD">
              <w:t>Flexibilität</w:t>
            </w:r>
          </w:p>
        </w:tc>
        <w:sdt>
          <w:sdtPr>
            <w:id w:val="-17719990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315C1AC" w14:textId="190EB0BF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1264334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B3AC64" w14:textId="73921EE8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121211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BE9480D" w14:textId="128547F7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603582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F7DFEC0" w14:textId="49D3551D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130844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FA2F866" w14:textId="63B8FF90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34ECAE0E" w14:textId="77777777" w:rsidTr="008A1339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DF3DDBB" w14:textId="77777777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1F8E263A" w14:textId="6F013AC1" w:rsidR="003D14CC" w:rsidRPr="008A1339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8"/>
                <w:szCs w:val="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B5D4A00" w14:textId="16FA4CF4" w:rsidR="003D14CC" w:rsidRPr="008A1339" w:rsidRDefault="003D14CC" w:rsidP="00DD3FF2">
            <w:pPr>
              <w:rPr>
                <w:rFonts w:cs="Arial"/>
                <w:sz w:val="8"/>
                <w:szCs w:val="8"/>
              </w:rPr>
            </w:pPr>
          </w:p>
        </w:tc>
      </w:tr>
      <w:tr w:rsidR="003D14CC" w:rsidRPr="00B429CD" w14:paraId="1CD47D56" w14:textId="77777777" w:rsidTr="000C38D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6DE1092" w14:textId="27D16467" w:rsidR="003D14CC" w:rsidRPr="00B429CD" w:rsidRDefault="003D14CC" w:rsidP="00DD3FF2"/>
        </w:tc>
        <w:tc>
          <w:tcPr>
            <w:tcW w:w="377" w:type="dxa"/>
          </w:tcPr>
          <w:p w14:paraId="402EA7CD" w14:textId="2EF9F0D3" w:rsidR="003D14CC" w:rsidRPr="00B429CD" w:rsidRDefault="003D14CC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A02FED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58E83990" w14:textId="0B6A0D67" w:rsidR="003D14CC" w:rsidRPr="00B429CD" w:rsidRDefault="003D14CC" w:rsidP="00DD3FF2">
            <w:r w:rsidRPr="00B429CD">
              <w:t>Verhältnismässige Ansprüche, günstige Verhaltensmuster, professionelles Wissen</w:t>
            </w:r>
          </w:p>
        </w:tc>
        <w:sdt>
          <w:sdtPr>
            <w:id w:val="10220545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FF53E33" w14:textId="3112621B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632740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E601227" w14:textId="2A7D101A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692406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6A54407" w14:textId="0AA5F678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346134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2F7C90" w14:textId="712F30CD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039699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1CA66C0" w14:textId="7C4281AD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358FFE58" w14:textId="77777777" w:rsidTr="008A1339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D91ED1" w14:textId="77777777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A7FF1D9" w14:textId="0632F1A0" w:rsidR="003D14CC" w:rsidRPr="008A1339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8"/>
                <w:szCs w:val="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96DD4F7" w14:textId="350D752A" w:rsidR="003D14CC" w:rsidRPr="008A1339" w:rsidRDefault="003D14CC" w:rsidP="00DD3FF2">
            <w:pPr>
              <w:rPr>
                <w:sz w:val="8"/>
                <w:szCs w:val="8"/>
              </w:rPr>
            </w:pPr>
          </w:p>
        </w:tc>
      </w:tr>
      <w:tr w:rsidR="003D14CC" w:rsidRPr="00B429CD" w14:paraId="4B075501" w14:textId="77777777" w:rsidTr="000C38D1">
        <w:trPr>
          <w:trHeight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01D3E0C" w14:textId="77777777" w:rsidR="003D14CC" w:rsidRPr="00B429CD" w:rsidRDefault="003D14CC" w:rsidP="00DD3FF2"/>
        </w:tc>
        <w:tc>
          <w:tcPr>
            <w:tcW w:w="377" w:type="dxa"/>
          </w:tcPr>
          <w:p w14:paraId="2CE24886" w14:textId="07A54A94" w:rsidR="003D14CC" w:rsidRPr="00B429CD" w:rsidRDefault="003D14CC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A02FED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00050165" w14:textId="1798DB4E" w:rsidR="003D14CC" w:rsidRPr="00B429CD" w:rsidRDefault="00E520B4" w:rsidP="00DD3FF2">
            <w:r w:rsidRPr="00D5716C">
              <w:t xml:space="preserve">Haltung und Bereitschaft </w:t>
            </w:r>
            <w:r w:rsidRPr="00C51A6E">
              <w:t>hinsichtlich</w:t>
            </w:r>
            <w:r>
              <w:t xml:space="preserve"> pädagogische</w:t>
            </w:r>
            <w:r w:rsidR="00815A82">
              <w:t>n</w:t>
            </w:r>
            <w:r>
              <w:t xml:space="preserve"> Handeln</w:t>
            </w:r>
            <w:r w:rsidR="00815A82">
              <w:t>s</w:t>
            </w:r>
          </w:p>
        </w:tc>
        <w:sdt>
          <w:sdtPr>
            <w:id w:val="7658848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B132275" w14:textId="4356698A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536788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1DC723" w14:textId="6EB9C161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601209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6D48E0" w14:textId="19493726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905590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091BE4C" w14:textId="20CF4E54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684554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23E4C71" w14:textId="3568F6DC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4C45EE7B" w14:textId="77777777" w:rsidTr="008A1339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7354EBEA" w14:textId="77777777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BEB6712" w14:textId="6B6C3820" w:rsidR="003D14CC" w:rsidRPr="008A1339" w:rsidRDefault="003D14CC" w:rsidP="00DD3FF2">
            <w:pPr>
              <w:jc w:val="center"/>
              <w:rPr>
                <w:rFonts w:ascii="Arial" w:hAnsi="Arial" w:cs="Arial"/>
                <w:b/>
                <w:bCs/>
                <w:sz w:val="8"/>
                <w:szCs w:val="8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30DDE925" w14:textId="77709B02" w:rsidR="003D14CC" w:rsidRPr="008A1339" w:rsidRDefault="003D14CC" w:rsidP="00DD3FF2">
            <w:pPr>
              <w:rPr>
                <w:sz w:val="8"/>
                <w:szCs w:val="8"/>
                <w:highlight w:val="yellow"/>
              </w:rPr>
            </w:pPr>
          </w:p>
        </w:tc>
      </w:tr>
    </w:tbl>
    <w:p w14:paraId="2EA787C8" w14:textId="52E4FE7E" w:rsidR="00DD3FF2" w:rsidRDefault="00DD3FF2" w:rsidP="002046E9"/>
    <w:p w14:paraId="2830ACFB" w14:textId="6E68D187" w:rsidR="008B4A5A" w:rsidRPr="00B429CD" w:rsidRDefault="008B4A5A" w:rsidP="002046E9"/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580"/>
        <w:gridCol w:w="921"/>
        <w:gridCol w:w="921"/>
        <w:gridCol w:w="922"/>
        <w:gridCol w:w="922"/>
        <w:gridCol w:w="924"/>
      </w:tblGrid>
      <w:tr w:rsidR="008B4A5A" w:rsidRPr="00B429CD" w14:paraId="088A65E6" w14:textId="77777777" w:rsidTr="0086644B">
        <w:trPr>
          <w:trHeight w:val="196"/>
        </w:trPr>
        <w:tc>
          <w:tcPr>
            <w:tcW w:w="5580" w:type="dxa"/>
            <w:vMerge w:val="restart"/>
            <w:tcBorders>
              <w:top w:val="nil"/>
              <w:left w:val="nil"/>
            </w:tcBorders>
          </w:tcPr>
          <w:p w14:paraId="27F7F984" w14:textId="77777777" w:rsidR="008B4A5A" w:rsidRPr="00B429CD" w:rsidRDefault="008B4A5A" w:rsidP="0086644B"/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6F2C10B8" w14:textId="35BD5497" w:rsidR="008B4A5A" w:rsidRPr="00B429CD" w:rsidRDefault="004A79B5" w:rsidP="0086644B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B429CD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B4A5A" w:rsidRPr="00B429CD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B4A5A" w:rsidRPr="00B429CD" w14:paraId="089E0862" w14:textId="77777777" w:rsidTr="0086644B">
        <w:trPr>
          <w:trHeight w:val="368"/>
        </w:trPr>
        <w:tc>
          <w:tcPr>
            <w:tcW w:w="5580" w:type="dxa"/>
            <w:vMerge/>
            <w:tcBorders>
              <w:left w:val="nil"/>
            </w:tcBorders>
          </w:tcPr>
          <w:p w14:paraId="4073D031" w14:textId="77777777" w:rsidR="008B4A5A" w:rsidRPr="00B429CD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3606C503" w14:textId="77777777" w:rsidR="008B4A5A" w:rsidRPr="000C38D1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3CC0DC6E" w14:textId="2BCD2B71" w:rsidR="008B4A5A" w:rsidRPr="000C38D1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8462FC" w:rsidRPr="000C38D1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4DD547B8" w14:textId="77777777" w:rsidR="008B4A5A" w:rsidRPr="000C38D1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0A2D3CEE" w14:textId="790855E7" w:rsidR="008B4A5A" w:rsidRPr="000C38D1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ist nur ungenügend erkennbar</w:t>
            </w:r>
            <w:r w:rsidR="008462FC" w:rsidRPr="000C38D1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04873D32" w14:textId="77777777" w:rsidR="008B4A5A" w:rsidRPr="000C38D1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53436C9F" w14:textId="4FD4868A" w:rsidR="008B4A5A" w:rsidRPr="000C38D1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8462FC" w:rsidRPr="000C38D1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5CAAF836" w14:textId="77777777" w:rsidR="008B4A5A" w:rsidRPr="000C38D1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26011167" w14:textId="7DE7F221" w:rsidR="008B4A5A" w:rsidRPr="000C38D1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8462FC" w:rsidRPr="000C38D1">
              <w:rPr>
                <w:rFonts w:ascii="Arial" w:hAnsi="Arial" w:cs="Arial"/>
                <w:sz w:val="14"/>
                <w:szCs w:val="14"/>
              </w:rPr>
              <w:t>e</w:t>
            </w:r>
            <w:r w:rsidRPr="000C38D1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12055178" w14:textId="77777777" w:rsidR="008B4A5A" w:rsidRPr="000C38D1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71133325" w14:textId="77777777" w:rsidR="008B4A5A" w:rsidRPr="000C38D1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8B4A5A" w:rsidRPr="00B429CD" w14:paraId="643AE5FC" w14:textId="77777777" w:rsidTr="008B4A5A">
        <w:trPr>
          <w:trHeight w:val="307"/>
        </w:trPr>
        <w:tc>
          <w:tcPr>
            <w:tcW w:w="5580" w:type="dxa"/>
            <w:tcBorders>
              <w:bottom w:val="single" w:sz="2" w:space="0" w:color="7F7F7F"/>
            </w:tcBorders>
          </w:tcPr>
          <w:p w14:paraId="31B4477B" w14:textId="3577F582" w:rsidR="008B4A5A" w:rsidRPr="00B429CD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6C271625" w14:textId="77777777" w:rsidR="008B4A5A" w:rsidRPr="00B429CD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328968D4" w14:textId="77777777" w:rsidR="008B4A5A" w:rsidRPr="00B429CD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5C874955" w14:textId="77777777" w:rsidR="008B4A5A" w:rsidRPr="00B429CD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4D15242F" w14:textId="77777777" w:rsidR="008B4A5A" w:rsidRPr="00B429CD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" w:space="0" w:color="7F7F7F"/>
            </w:tcBorders>
          </w:tcPr>
          <w:p w14:paraId="3F1A04E7" w14:textId="77777777" w:rsidR="008B4A5A" w:rsidRPr="00B429CD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</w:tbl>
    <w:p w14:paraId="463B18A9" w14:textId="69123DBC" w:rsidR="008B4A5A" w:rsidRPr="00B429CD" w:rsidRDefault="00EC57D8" w:rsidP="002046E9">
      <w:r w:rsidRPr="00B429CD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F40CF2A" wp14:editId="2D488ADC">
                <wp:simplePos x="0" y="0"/>
                <wp:positionH relativeFrom="column">
                  <wp:posOffset>-267970</wp:posOffset>
                </wp:positionH>
                <wp:positionV relativeFrom="paragraph">
                  <wp:posOffset>1392425</wp:posOffset>
                </wp:positionV>
                <wp:extent cx="476885" cy="1589405"/>
                <wp:effectExtent l="0" t="0" r="18415" b="10795"/>
                <wp:wrapNone/>
                <wp:docPr id="10" name="Rechteck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885" cy="158940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899CB5D" w14:textId="5246EDF3" w:rsidR="003D14CC" w:rsidRPr="00AC478A" w:rsidRDefault="003D14CC" w:rsidP="00910DE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(4) Personale und soziale Kompetenzen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40CF2A" id="Rechteck 10" o:spid="_x0000_s1030" style="position:absolute;margin-left:-21.1pt;margin-top:109.65pt;width:37.55pt;height:125.1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" fillcolor="#dbf6b9 [1302]" strokecolor="#7f7f7f [1612]" strokeweight="1pt">
                <v:textbox style="layout-flow:vertical;mso-layout-flow-alt:bottom-to-top">
                  <w:txbxContent>
                    <w:p w14:paraId="6899CB5D" w14:textId="5246EDF3" w:rsidR="003D14CC" w:rsidRPr="00AC478A" w:rsidRDefault="003D14CC" w:rsidP="00910DE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(4) Personale und soziale Kompetenzen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3D14CC" w:rsidRPr="00B429CD" w14:paraId="49B2D475" w14:textId="77777777" w:rsidTr="00D833E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F1BA671" w14:textId="2A9D9771" w:rsidR="003D14CC" w:rsidRPr="00B429CD" w:rsidRDefault="003D14CC" w:rsidP="003D14CC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2CD4054" w14:textId="64B5FA7E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A02FED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672992FB" w14:textId="059A6128" w:rsidR="003D14CC" w:rsidRPr="00B429CD" w:rsidRDefault="003D14CC" w:rsidP="003D14CC">
            <w:r w:rsidRPr="00B429CD">
              <w:t>Motivationale Orientierungen</w:t>
            </w:r>
          </w:p>
        </w:tc>
        <w:sdt>
          <w:sdtPr>
            <w:id w:val="15835673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0F8976D" w14:textId="0069E5FB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122858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BD60E30" w14:textId="51D632CE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83546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7DEAF5E4" w14:textId="2D63AB13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909831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9E81D58" w14:textId="0E18F238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376396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18BA9A01" w14:textId="1F9EEE8A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43F0F9A9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C8D59E7" w14:textId="11183768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05BEE51D" w14:textId="78ED6B9E" w:rsidR="003D14CC" w:rsidRPr="008A1339" w:rsidRDefault="003D14CC" w:rsidP="003D14CC">
            <w:pPr>
              <w:jc w:val="center"/>
              <w:rPr>
                <w:rFonts w:cs="Arial"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68361F" w14:textId="77777777" w:rsidR="003D14CC" w:rsidRPr="008A1339" w:rsidRDefault="003D14CC" w:rsidP="003D14CC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3D14CC" w:rsidRPr="00B429CD" w14:paraId="1234E799" w14:textId="77777777" w:rsidTr="00D833E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EA69D4B" w14:textId="0EFE7672" w:rsidR="003D14CC" w:rsidRPr="00B429CD" w:rsidRDefault="003D14CC" w:rsidP="003D14CC"/>
        </w:tc>
        <w:tc>
          <w:tcPr>
            <w:tcW w:w="377" w:type="dxa"/>
          </w:tcPr>
          <w:p w14:paraId="28ECF202" w14:textId="2098326A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A02FED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250CED34" w14:textId="47D12BE2" w:rsidR="003D14CC" w:rsidRPr="00B429CD" w:rsidRDefault="003D14CC" w:rsidP="003D14CC">
            <w:r w:rsidRPr="00B429CD">
              <w:t>Selbstregulation</w:t>
            </w:r>
          </w:p>
        </w:tc>
        <w:sdt>
          <w:sdtPr>
            <w:id w:val="2529389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BF49963" w14:textId="2EC03D6B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561756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1AD5F53" w14:textId="60EF1090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930926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32EF6CE" w14:textId="1D2CF2C3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0869081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BBEF5DB" w14:textId="5A634FB3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274656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47EAB52A" w14:textId="17432FB3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72490B7C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2A59C2C" w14:textId="19B81355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7664F150" w14:textId="3FA78C04" w:rsidR="003D14CC" w:rsidRPr="008A1339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98A8625" w14:textId="18E49B79" w:rsidR="003D14CC" w:rsidRPr="008A1339" w:rsidRDefault="003D14CC" w:rsidP="003D14CC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3D14CC" w:rsidRPr="00B429CD" w14:paraId="2422CDAC" w14:textId="77777777" w:rsidTr="00D833E2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74A9046" w14:textId="1951F72A" w:rsidR="003D14CC" w:rsidRPr="00B429CD" w:rsidRDefault="003D14CC" w:rsidP="003D14CC"/>
        </w:tc>
        <w:tc>
          <w:tcPr>
            <w:tcW w:w="377" w:type="dxa"/>
          </w:tcPr>
          <w:p w14:paraId="028DD3EE" w14:textId="751078BC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A02FED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160806BD" w14:textId="7E05108F" w:rsidR="003D14CC" w:rsidRPr="00B429CD" w:rsidRDefault="003D14CC" w:rsidP="003D14CC">
            <w:r w:rsidRPr="00B429CD">
              <w:t>Kommunikation und Zusammenarbeit</w:t>
            </w:r>
          </w:p>
        </w:tc>
        <w:sdt>
          <w:sdtPr>
            <w:id w:val="-14547838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F739C2" w14:textId="5C8D347A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499658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36FA1B1" w14:textId="4B8DD69F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98758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C9AD174" w14:textId="1B30E3B9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839643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A6213ED" w14:textId="4A42CAE7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0388825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FA33B33" w14:textId="5CC6E0A6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65550D5A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6391786" w14:textId="54957380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374859EE" w14:textId="7E7D7CEB" w:rsidR="003D14CC" w:rsidRPr="008A1339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DAEC8AA" w14:textId="2F2E45D3" w:rsidR="003D14CC" w:rsidRPr="008A1339" w:rsidRDefault="003D14CC" w:rsidP="003D14CC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3D14CC" w:rsidRPr="00B429CD" w14:paraId="1A7BFFDB" w14:textId="77777777" w:rsidTr="00D833E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AEE2F9B" w14:textId="77777777" w:rsidR="003D14CC" w:rsidRPr="00B429CD" w:rsidRDefault="003D14CC" w:rsidP="003D14CC"/>
        </w:tc>
        <w:tc>
          <w:tcPr>
            <w:tcW w:w="377" w:type="dxa"/>
          </w:tcPr>
          <w:p w14:paraId="6EA51516" w14:textId="2CCA9ACA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A02FED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4E26EDA5" w14:textId="12006ACA" w:rsidR="003D14CC" w:rsidRPr="00B429CD" w:rsidRDefault="003D14CC" w:rsidP="003D14CC">
            <w:r w:rsidRPr="00B429CD">
              <w:t>Offenheit und Lernbereitschaft</w:t>
            </w:r>
          </w:p>
        </w:tc>
        <w:sdt>
          <w:sdtPr>
            <w:id w:val="-19168525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677A823" w14:textId="77B7ECC2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754332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77A0E58" w14:textId="1247576A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093554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08538B0" w14:textId="1FD1922C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121343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DC6F03" w14:textId="73A07EA8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040575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9B8CF8" w14:textId="683B52AE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7EE1FD36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2132E7B" w14:textId="77777777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54EAE7D2" w14:textId="2A05E0CC" w:rsidR="003D14CC" w:rsidRPr="008A1339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2CC3389" w14:textId="1839A8D6" w:rsidR="003D14CC" w:rsidRPr="008A1339" w:rsidRDefault="003D14CC" w:rsidP="003D14CC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  <w:tr w:rsidR="003D14CC" w:rsidRPr="00B429CD" w14:paraId="4469DC82" w14:textId="77777777" w:rsidTr="00D833E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3EBBF6C8" w14:textId="77777777" w:rsidR="003D14CC" w:rsidRPr="00B429CD" w:rsidRDefault="003D14CC" w:rsidP="003D14CC"/>
        </w:tc>
        <w:tc>
          <w:tcPr>
            <w:tcW w:w="377" w:type="dxa"/>
          </w:tcPr>
          <w:p w14:paraId="4BF71B5D" w14:textId="65DDB4A0" w:rsidR="003D14CC" w:rsidRPr="00B429CD" w:rsidRDefault="00A02FED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4671" w:type="dxa"/>
          </w:tcPr>
          <w:p w14:paraId="61E1AE47" w14:textId="7838CDE8" w:rsidR="003D14CC" w:rsidRPr="00B429CD" w:rsidRDefault="003D14CC" w:rsidP="003D14CC">
            <w:r w:rsidRPr="00B429CD">
              <w:t>Zuverlässigkeit und Verbindlichkeit</w:t>
            </w:r>
          </w:p>
        </w:tc>
        <w:sdt>
          <w:sdtPr>
            <w:id w:val="2621119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9E7BE6C" w14:textId="0E66320B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489043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A810CE7" w14:textId="2336422C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7612523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3D8C154" w14:textId="418315ED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781854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7D6AF7" w14:textId="07E97260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104377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3F7D4917" w14:textId="1465288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66023F3C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C3D494F" w14:textId="77777777" w:rsidR="003D14CC" w:rsidRPr="00B429CD" w:rsidRDefault="003D14CC" w:rsidP="003D14CC"/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46322C9F" w14:textId="110E8F6A" w:rsidR="003D14CC" w:rsidRPr="008A1339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DE6B033" w14:textId="76A086BC" w:rsidR="003D14CC" w:rsidRPr="008A1339" w:rsidRDefault="003D14CC" w:rsidP="003D14CC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04C32EEE" w14:textId="6E6523AD" w:rsidR="00910DEA" w:rsidRPr="00B429CD" w:rsidRDefault="00910DEA" w:rsidP="002046E9"/>
    <w:p w14:paraId="39168F38" w14:textId="7B5D5113" w:rsidR="008B4A5A" w:rsidRPr="00B429CD" w:rsidRDefault="00527552" w:rsidP="002046E9">
      <w:r w:rsidRPr="00B429CD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A434A9D" wp14:editId="24F3377D">
                <wp:simplePos x="0" y="0"/>
                <wp:positionH relativeFrom="column">
                  <wp:posOffset>-267970</wp:posOffset>
                </wp:positionH>
                <wp:positionV relativeFrom="paragraph">
                  <wp:posOffset>167135</wp:posOffset>
                </wp:positionV>
                <wp:extent cx="476885" cy="1857375"/>
                <wp:effectExtent l="0" t="0" r="18415" b="9525"/>
                <wp:wrapNone/>
                <wp:docPr id="11" name="Rechteck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885" cy="185737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2694EB7" w14:textId="1D228D8C" w:rsidR="003D14CC" w:rsidRPr="00AC478A" w:rsidRDefault="003D14CC" w:rsidP="008B4A5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(5) Pädagogische Kompetenzen und Zielstufenkompetenzen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434A9D" id="Rechteck 11" o:spid="_x0000_s1031" style="position:absolute;margin-left:-21.1pt;margin-top:13.15pt;width:37.55pt;height:146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" fillcolor="#dbf6b9 [1302]" strokecolor="#7f7f7f [1612]" strokeweight="1pt">
                <v:textbox style="layout-flow:vertical;mso-layout-flow-alt:bottom-to-top">
                  <w:txbxContent>
                    <w:p w14:paraId="52694EB7" w14:textId="1D228D8C" w:rsidR="003D14CC" w:rsidRPr="00AC478A" w:rsidRDefault="003D14CC" w:rsidP="008B4A5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(5) Pädagogische Kompetenzen und Zielstufenkompetenzen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3D14CC" w:rsidRPr="00B429CD" w14:paraId="169414F7" w14:textId="77777777" w:rsidTr="0086644B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18F560DE" w14:textId="04C10158" w:rsidR="003D14CC" w:rsidRPr="00B429CD" w:rsidRDefault="003D14CC" w:rsidP="003D14CC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891EBAF" w14:textId="6582B65C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2</w:t>
            </w:r>
            <w:r w:rsidR="00A02FED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310B538B" w14:textId="25990715" w:rsidR="003D14CC" w:rsidRPr="00B429CD" w:rsidRDefault="003D14CC" w:rsidP="003D14CC">
            <w:r w:rsidRPr="00B429CD">
              <w:t>Planung, Förderung, Beratung und Bewertung von Lernprozessen</w:t>
            </w:r>
          </w:p>
        </w:tc>
        <w:sdt>
          <w:sdtPr>
            <w:id w:val="10687013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A90D377" w14:textId="7C9597D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687163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10D3926" w14:textId="775B61E0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0573043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3563422" w14:textId="6D8F5463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132676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0D1AC137" w14:textId="153CD6F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607284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6730BAF" w14:textId="7D50CD1F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763C97C8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9F4F9C8" w14:textId="74631054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561F5462" w14:textId="075DC11A" w:rsidR="003D14CC" w:rsidRPr="008A1339" w:rsidRDefault="003D14CC" w:rsidP="003D14CC">
            <w:pPr>
              <w:jc w:val="center"/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AF50E91" w14:textId="67176270" w:rsidR="003D14CC" w:rsidRPr="008A1339" w:rsidRDefault="003D14CC" w:rsidP="003D14CC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3D14CC" w:rsidRPr="00B429CD" w14:paraId="05024848" w14:textId="77777777" w:rsidTr="0086644B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97BBF6" w14:textId="77777777" w:rsidR="003D14CC" w:rsidRPr="00B429CD" w:rsidRDefault="003D14CC" w:rsidP="003D14CC"/>
        </w:tc>
        <w:tc>
          <w:tcPr>
            <w:tcW w:w="377" w:type="dxa"/>
          </w:tcPr>
          <w:p w14:paraId="111279DA" w14:textId="68A9B9D8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2</w:t>
            </w:r>
            <w:r w:rsidR="00A02FED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0CD95D7D" w14:textId="33D3C6BF" w:rsidR="003D14CC" w:rsidRPr="00B429CD" w:rsidRDefault="003D14CC" w:rsidP="003D14CC">
            <w:r w:rsidRPr="00B429CD">
              <w:t>Lernunterstützende Aktivitäten</w:t>
            </w:r>
          </w:p>
        </w:tc>
        <w:sdt>
          <w:sdtPr>
            <w:id w:val="-10226315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9E44E38" w14:textId="612A3995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794761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6996A9A" w14:textId="3149E325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668653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69B4886" w14:textId="48B913CB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629593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E3A0775" w14:textId="4DB59C28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713186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3CF7FB" w14:textId="37235524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1D996C31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9B9B71" w14:textId="77777777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43A71B1D" w14:textId="07284B5E" w:rsidR="003D14CC" w:rsidRPr="008A1339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7CC7F1F0" w14:textId="2C5B29D9" w:rsidR="003D14CC" w:rsidRPr="008A1339" w:rsidRDefault="003D14CC" w:rsidP="003D14CC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3D14CC" w:rsidRPr="00B429CD" w14:paraId="432E5978" w14:textId="77777777" w:rsidTr="0086644B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1D84BC6" w14:textId="77777777" w:rsidR="003D14CC" w:rsidRPr="00B429CD" w:rsidRDefault="003D14CC" w:rsidP="003D14CC"/>
        </w:tc>
        <w:tc>
          <w:tcPr>
            <w:tcW w:w="377" w:type="dxa"/>
          </w:tcPr>
          <w:p w14:paraId="01DFB8B6" w14:textId="333FDAC7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2</w:t>
            </w:r>
            <w:r w:rsidR="00A02FED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7EBDC00E" w14:textId="58C876A5" w:rsidR="003D14CC" w:rsidRPr="00B429CD" w:rsidRDefault="003D14CC" w:rsidP="003D14CC">
            <w:r w:rsidRPr="00B429CD">
              <w:t xml:space="preserve">Adaptierung an individuelle Voraussetzungen der </w:t>
            </w:r>
            <w:proofErr w:type="spellStart"/>
            <w:r w:rsidRPr="00B429CD">
              <w:t>SuS</w:t>
            </w:r>
            <w:proofErr w:type="spellEnd"/>
          </w:p>
        </w:tc>
        <w:sdt>
          <w:sdtPr>
            <w:id w:val="5883522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07DE428" w14:textId="14749B88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195784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A6A1E2" w14:textId="2E57D68E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9328894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B9D1C49" w14:textId="6BBD5D0F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102133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5531DC5" w14:textId="7686F848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009590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A9F524" w14:textId="355ED11B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63ECEB61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42B1FF1" w14:textId="77777777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6575481A" w14:textId="1349D36C" w:rsidR="003D14CC" w:rsidRPr="008A1339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F5BE855" w14:textId="406125A0" w:rsidR="003D14CC" w:rsidRPr="008A1339" w:rsidRDefault="003D14CC" w:rsidP="003D14CC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3D14CC" w:rsidRPr="00B429CD" w14:paraId="5D0930BC" w14:textId="77777777" w:rsidTr="0086644B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0ED4AA" w14:textId="77777777" w:rsidR="003D14CC" w:rsidRPr="00B429CD" w:rsidRDefault="003D14CC" w:rsidP="003D14CC"/>
        </w:tc>
        <w:tc>
          <w:tcPr>
            <w:tcW w:w="377" w:type="dxa"/>
          </w:tcPr>
          <w:p w14:paraId="3B012ADE" w14:textId="535D107C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2</w:t>
            </w:r>
            <w:r w:rsidR="00A02FED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36D64776" w14:textId="6B0D8983" w:rsidR="003D14CC" w:rsidRPr="00B429CD" w:rsidRDefault="003D14CC" w:rsidP="003D14CC">
            <w:r w:rsidRPr="00B429CD">
              <w:t>Zielstufenbezug</w:t>
            </w:r>
          </w:p>
        </w:tc>
        <w:sdt>
          <w:sdtPr>
            <w:id w:val="-12669168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5805847" w14:textId="2610A428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244053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7C7708A" w14:textId="3FDB8743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225380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352250" w14:textId="48E556B5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014807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6726282" w14:textId="1BDA8EBD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5379975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6D39CA0C" w14:textId="3DA41176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20C7A7F7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49F783C" w14:textId="77777777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34D46AC4" w14:textId="3F4AA439" w:rsidR="003D14CC" w:rsidRPr="008A1339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410BA4B" w14:textId="77777777" w:rsidR="003D14CC" w:rsidRPr="008A1339" w:rsidRDefault="003D14CC" w:rsidP="003D14CC">
            <w:pPr>
              <w:rPr>
                <w:sz w:val="10"/>
                <w:szCs w:val="10"/>
              </w:rPr>
            </w:pPr>
          </w:p>
        </w:tc>
      </w:tr>
      <w:tr w:rsidR="003D14CC" w:rsidRPr="00B429CD" w14:paraId="1C91F94A" w14:textId="77777777" w:rsidTr="0086644B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683649B" w14:textId="77777777" w:rsidR="003D14CC" w:rsidRPr="00B429CD" w:rsidRDefault="003D14CC" w:rsidP="003D14CC"/>
        </w:tc>
        <w:tc>
          <w:tcPr>
            <w:tcW w:w="377" w:type="dxa"/>
          </w:tcPr>
          <w:p w14:paraId="19B758CA" w14:textId="38877F5F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2</w:t>
            </w:r>
            <w:r w:rsidR="00A02FED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29D605FD" w14:textId="0383E31B" w:rsidR="003D14CC" w:rsidRPr="00B429CD" w:rsidRDefault="003D14CC" w:rsidP="003D14CC">
            <w:r w:rsidRPr="00B429CD">
              <w:t>Evaluative, reflexive Arbeit in Bezug auf eigene Berufspraxis</w:t>
            </w:r>
          </w:p>
        </w:tc>
        <w:sdt>
          <w:sdtPr>
            <w:id w:val="-19238674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2B09520" w14:textId="7D19AB94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196701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B55BAC7" w14:textId="722DC2EE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899495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EB2914" w14:textId="5E90FE06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272545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293B45D" w14:textId="49EC1CE7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922774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77B344C" w14:textId="485381E0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0E33F4CE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7154FC5" w14:textId="77777777" w:rsidR="003D14CC" w:rsidRPr="00B429CD" w:rsidRDefault="003D14CC" w:rsidP="003D14CC"/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A201C5" w14:textId="2D8AEA63" w:rsidR="003D14CC" w:rsidRPr="008A1339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D2ACE2A" w14:textId="69ED4303" w:rsidR="003D14CC" w:rsidRPr="008A1339" w:rsidRDefault="003D14CC" w:rsidP="003D14CC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526B3596" w14:textId="72DC082F" w:rsidR="008B4A5A" w:rsidRPr="00B429CD" w:rsidRDefault="008B4A5A" w:rsidP="002046E9"/>
    <w:tbl>
      <w:tblPr>
        <w:tblStyle w:val="Tabellenraster1"/>
        <w:tblW w:w="0" w:type="auto"/>
        <w:tblInd w:w="-5" w:type="dxa"/>
        <w:tblBorders>
          <w:top w:val="single" w:sz="24" w:space="0" w:color="7F7F7F"/>
          <w:left w:val="single" w:sz="24" w:space="0" w:color="7F7F7F"/>
          <w:bottom w:val="single" w:sz="24" w:space="0" w:color="7F7F7F"/>
          <w:right w:val="single" w:sz="24" w:space="0" w:color="7F7F7F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268"/>
        <w:gridCol w:w="1417"/>
        <w:gridCol w:w="4961"/>
      </w:tblGrid>
      <w:tr w:rsidR="00DD3FF2" w:rsidRPr="00921B03" w14:paraId="334573F7" w14:textId="77777777" w:rsidTr="00CB3543">
        <w:trPr>
          <w:trHeight w:val="25"/>
        </w:trPr>
        <w:tc>
          <w:tcPr>
            <w:tcW w:w="1535" w:type="dxa"/>
            <w:shd w:val="clear" w:color="auto" w:fill="F2F2F2"/>
          </w:tcPr>
          <w:p w14:paraId="4F31168E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6"/>
              </w:rPr>
            </w:pPr>
            <w:r w:rsidRPr="00CB3543">
              <w:rPr>
                <w:rFonts w:ascii="Arial" w:eastAsia="Calibri" w:hAnsi="Arial" w:cs="Arial"/>
                <w:sz w:val="16"/>
                <w:szCs w:val="16"/>
              </w:rPr>
              <w:t>Ort:</w:t>
            </w:r>
          </w:p>
        </w:tc>
        <w:sdt>
          <w:sdtPr>
            <w:rPr>
              <w:rFonts w:ascii="Arial" w:eastAsia="Calibri" w:hAnsi="Arial" w:cs="Arial"/>
              <w:sz w:val="16"/>
              <w:szCs w:val="18"/>
            </w:rPr>
            <w:id w:val="-439136628"/>
            <w:placeholder>
              <w:docPart w:val="C6FC71550E88DF48B44A4900B66111AA"/>
            </w:placeholder>
            <w:showingPlcHdr/>
            <w:text/>
          </w:sdtPr>
          <w:sdtEndPr/>
          <w:sdtContent>
            <w:tc>
              <w:tcPr>
                <w:tcW w:w="2268" w:type="dxa"/>
              </w:tcPr>
              <w:p w14:paraId="293B1A68" w14:textId="77777777" w:rsidR="00DD3FF2" w:rsidRPr="00CB3543" w:rsidRDefault="00DD3FF2" w:rsidP="00CB3543">
                <w:pPr>
                  <w:spacing w:line="240" w:lineRule="exact"/>
                  <w:rPr>
                    <w:rFonts w:ascii="Arial" w:eastAsia="Calibri" w:hAnsi="Arial" w:cs="Arial"/>
                    <w:sz w:val="16"/>
                    <w:szCs w:val="18"/>
                  </w:rPr>
                </w:pPr>
                <w:r w:rsidRPr="00CB3543">
                  <w:rPr>
                    <w:rStyle w:val="Platzhaltertext"/>
                    <w:rFonts w:ascii="Arial" w:hAnsi="Arial" w:cs="Arial"/>
                  </w:rPr>
                  <w:t>Text eingeben</w:t>
                </w:r>
              </w:p>
            </w:tc>
          </w:sdtContent>
        </w:sdt>
        <w:tc>
          <w:tcPr>
            <w:tcW w:w="1417" w:type="dxa"/>
            <w:vMerge w:val="restart"/>
            <w:shd w:val="clear" w:color="auto" w:fill="F2F2F2"/>
          </w:tcPr>
          <w:p w14:paraId="5B70D2EF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 xml:space="preserve">Unterschrift </w:t>
            </w:r>
          </w:p>
          <w:p w14:paraId="1258FBC9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>Praxislehrperson:</w:t>
            </w:r>
          </w:p>
        </w:tc>
        <w:tc>
          <w:tcPr>
            <w:tcW w:w="4961" w:type="dxa"/>
            <w:vMerge w:val="restart"/>
          </w:tcPr>
          <w:p w14:paraId="7AC00324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  <w:tr w:rsidR="00DD3FF2" w:rsidRPr="00921B03" w14:paraId="388DE10C" w14:textId="77777777" w:rsidTr="00CB3543">
        <w:trPr>
          <w:trHeight w:val="631"/>
        </w:trPr>
        <w:tc>
          <w:tcPr>
            <w:tcW w:w="1535" w:type="dxa"/>
            <w:shd w:val="clear" w:color="auto" w:fill="F2F2F2"/>
          </w:tcPr>
          <w:p w14:paraId="0A7E9630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>Datum:</w:t>
            </w:r>
          </w:p>
        </w:tc>
        <w:tc>
          <w:tcPr>
            <w:tcW w:w="2268" w:type="dxa"/>
          </w:tcPr>
          <w:p w14:paraId="35545F8B" w14:textId="77777777" w:rsidR="00DD3FF2" w:rsidRPr="00CB3543" w:rsidRDefault="00E830A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sdt>
              <w:sdtPr>
                <w:rPr>
                  <w:rFonts w:ascii="Arial" w:eastAsia="Calibri" w:hAnsi="Arial" w:cs="Arial"/>
                  <w:sz w:val="16"/>
                  <w:szCs w:val="18"/>
                </w:rPr>
                <w:id w:val="102314204"/>
                <w:placeholder>
                  <w:docPart w:val="C2841F0A85790744BBC19EC1BC861F95"/>
                </w:placeholder>
                <w:showingPlcHdr/>
                <w:text/>
              </w:sdtPr>
              <w:sdtEndPr/>
              <w:sdtContent>
                <w:r w:rsidR="00DD3FF2" w:rsidRPr="00CB3543">
                  <w:rPr>
                    <w:rStyle w:val="Platzhaltertext"/>
                    <w:rFonts w:ascii="Arial" w:hAnsi="Arial" w:cs="Arial"/>
                  </w:rPr>
                  <w:t>TT.MM.JJJJ</w:t>
                </w:r>
              </w:sdtContent>
            </w:sdt>
            <w:r w:rsidR="00DD3FF2" w:rsidRPr="00CB3543" w:rsidDel="00113D62">
              <w:rPr>
                <w:rFonts w:ascii="Arial" w:eastAsia="Calibri" w:hAnsi="Arial" w:cs="Arial"/>
                <w:sz w:val="16"/>
                <w:szCs w:val="18"/>
              </w:rPr>
              <w:t xml:space="preserve"> </w:t>
            </w:r>
          </w:p>
        </w:tc>
        <w:tc>
          <w:tcPr>
            <w:tcW w:w="1417" w:type="dxa"/>
            <w:vMerge/>
            <w:shd w:val="clear" w:color="auto" w:fill="F2F2F2"/>
          </w:tcPr>
          <w:p w14:paraId="00E22281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  <w:tc>
          <w:tcPr>
            <w:tcW w:w="4961" w:type="dxa"/>
            <w:vMerge/>
          </w:tcPr>
          <w:p w14:paraId="7E525B84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</w:tbl>
    <w:p w14:paraId="32204398" w14:textId="77777777" w:rsidR="008E7BA1" w:rsidRPr="00B429CD" w:rsidRDefault="008E7BA1" w:rsidP="008E7BA1">
      <w:pPr>
        <w:rPr>
          <w:rFonts w:ascii="Arial" w:eastAsia="Calibri" w:hAnsi="Arial" w:cs="Arial"/>
          <w:sz w:val="22"/>
        </w:rPr>
      </w:pPr>
    </w:p>
    <w:p w14:paraId="07664FDB" w14:textId="4F00150F" w:rsidR="001C326E" w:rsidRPr="00B429CD" w:rsidRDefault="001C326E" w:rsidP="00F8014A">
      <w:pPr>
        <w:spacing w:line="276" w:lineRule="auto"/>
        <w:rPr>
          <w:rFonts w:ascii="Arial" w:hAnsi="Arial" w:cs="Arial"/>
          <w:b/>
          <w:bCs/>
          <w:sz w:val="21"/>
          <w:szCs w:val="21"/>
        </w:rPr>
      </w:pPr>
      <w:r w:rsidRPr="00B429CD">
        <w:rPr>
          <w:rFonts w:ascii="Arial" w:hAnsi="Arial" w:cs="Arial"/>
          <w:b/>
          <w:bCs/>
          <w:sz w:val="21"/>
          <w:szCs w:val="21"/>
        </w:rPr>
        <w:t xml:space="preserve">Handhabung Instrument </w:t>
      </w:r>
      <w:r w:rsidR="00432173" w:rsidRPr="00B429CD">
        <w:rPr>
          <w:rFonts w:ascii="Arial" w:hAnsi="Arial" w:cs="Arial"/>
          <w:b/>
          <w:bCs/>
          <w:sz w:val="20"/>
          <w:szCs w:val="24"/>
        </w:rPr>
        <w:t>Standortgespräch (Zwischenbilanzierung</w:t>
      </w:r>
      <w:r w:rsidR="00EC42B7" w:rsidRPr="00B429CD">
        <w:rPr>
          <w:rFonts w:ascii="Arial" w:hAnsi="Arial" w:cs="Arial"/>
          <w:b/>
          <w:bCs/>
          <w:sz w:val="20"/>
          <w:szCs w:val="24"/>
        </w:rPr>
        <w:t>en/Schlussbilanzierung</w:t>
      </w:r>
      <w:r w:rsidR="00432173" w:rsidRPr="00B429CD">
        <w:rPr>
          <w:rFonts w:ascii="Arial" w:hAnsi="Arial" w:cs="Arial"/>
          <w:b/>
          <w:bCs/>
          <w:sz w:val="20"/>
          <w:szCs w:val="24"/>
        </w:rPr>
        <w:t>)</w:t>
      </w:r>
      <w:r w:rsidRPr="00B429CD">
        <w:rPr>
          <w:rFonts w:ascii="Arial" w:hAnsi="Arial" w:cs="Arial"/>
          <w:b/>
          <w:bCs/>
          <w:sz w:val="21"/>
          <w:szCs w:val="21"/>
        </w:rPr>
        <w:t>:</w:t>
      </w:r>
    </w:p>
    <w:p w14:paraId="3FC483C7" w14:textId="6FCF1B02" w:rsidR="00206CC3" w:rsidRPr="00B429CD" w:rsidRDefault="00206CC3" w:rsidP="00206CC3">
      <w:pPr>
        <w:spacing w:line="276" w:lineRule="auto"/>
        <w:rPr>
          <w:rFonts w:ascii="Arial" w:hAnsi="Arial" w:cs="Arial"/>
          <w:b/>
          <w:bCs/>
          <w:sz w:val="20"/>
          <w:szCs w:val="24"/>
        </w:rPr>
      </w:pPr>
      <w:r w:rsidRPr="00B429CD">
        <w:rPr>
          <w:rFonts w:ascii="Arial" w:hAnsi="Arial" w:cs="Arial"/>
          <w:b/>
          <w:bCs/>
          <w:sz w:val="20"/>
          <w:szCs w:val="24"/>
        </w:rPr>
        <w:t>Einbindung Kompetenzraster für Standortgespräche:</w:t>
      </w:r>
    </w:p>
    <w:p w14:paraId="71003C50" w14:textId="7F9A93CD" w:rsidR="00206CC3" w:rsidRPr="00B429CD" w:rsidRDefault="00206CC3" w:rsidP="00206CC3">
      <w:pPr>
        <w:spacing w:line="276" w:lineRule="auto"/>
        <w:rPr>
          <w:rFonts w:ascii="Arial" w:hAnsi="Arial" w:cs="Arial"/>
          <w:szCs w:val="18"/>
        </w:rPr>
      </w:pPr>
      <w:r w:rsidRPr="00B429CD">
        <w:rPr>
          <w:rFonts w:ascii="Arial" w:hAnsi="Arial" w:cs="Arial"/>
          <w:szCs w:val="18"/>
        </w:rPr>
        <w:t xml:space="preserve">Die durch die Praxisehrperson vorgenommen </w:t>
      </w:r>
      <w:r w:rsidR="00B429CD" w:rsidRPr="00B429CD">
        <w:rPr>
          <w:rFonts w:ascii="Arial" w:hAnsi="Arial" w:cs="Arial"/>
          <w:szCs w:val="18"/>
        </w:rPr>
        <w:t xml:space="preserve">formativen </w:t>
      </w:r>
      <w:r w:rsidR="00526740" w:rsidRPr="00B429CD">
        <w:rPr>
          <w:rFonts w:ascii="Arial" w:hAnsi="Arial" w:cs="Arial"/>
          <w:szCs w:val="18"/>
        </w:rPr>
        <w:t>Bewertung</w:t>
      </w:r>
      <w:r w:rsidR="00070380">
        <w:rPr>
          <w:rFonts w:ascii="Arial" w:hAnsi="Arial" w:cs="Arial"/>
          <w:szCs w:val="18"/>
        </w:rPr>
        <w:t>en</w:t>
      </w:r>
      <w:r w:rsidR="00526740" w:rsidRPr="00B429CD">
        <w:rPr>
          <w:rFonts w:ascii="Arial" w:hAnsi="Arial" w:cs="Arial"/>
          <w:szCs w:val="18"/>
        </w:rPr>
        <w:t xml:space="preserve"> </w:t>
      </w:r>
      <w:r w:rsidRPr="00B429CD">
        <w:rPr>
          <w:rFonts w:ascii="Arial" w:hAnsi="Arial" w:cs="Arial"/>
          <w:szCs w:val="18"/>
        </w:rPr>
        <w:t xml:space="preserve">werden sowohl bei </w:t>
      </w:r>
      <w:r w:rsidR="00B429CD" w:rsidRPr="00B429CD">
        <w:rPr>
          <w:rFonts w:ascii="Arial" w:hAnsi="Arial" w:cs="Arial"/>
          <w:szCs w:val="18"/>
        </w:rPr>
        <w:t xml:space="preserve">den </w:t>
      </w:r>
      <w:r w:rsidRPr="00B429CD">
        <w:rPr>
          <w:rFonts w:ascii="Arial" w:hAnsi="Arial" w:cs="Arial"/>
          <w:szCs w:val="18"/>
        </w:rPr>
        <w:t>Zwischenbilanzierung</w:t>
      </w:r>
      <w:r w:rsidR="00B429CD" w:rsidRPr="00B429CD">
        <w:rPr>
          <w:rFonts w:ascii="Arial" w:hAnsi="Arial" w:cs="Arial"/>
          <w:szCs w:val="18"/>
        </w:rPr>
        <w:t>en</w:t>
      </w:r>
      <w:r w:rsidRPr="00B429CD">
        <w:rPr>
          <w:rFonts w:ascii="Arial" w:hAnsi="Arial" w:cs="Arial"/>
          <w:szCs w:val="18"/>
        </w:rPr>
        <w:t xml:space="preserve"> als auch Schlussbilanzierung im Rahmen eines Standortgesprächs mit den Studierenden besprochen. Die Studentin, der Student erhält das Dokument </w:t>
      </w:r>
      <w:r w:rsidR="00754400" w:rsidRPr="00B429CD">
        <w:rPr>
          <w:rFonts w:ascii="Arial" w:hAnsi="Arial" w:cs="Arial"/>
          <w:szCs w:val="18"/>
        </w:rPr>
        <w:t>im Nachgang zum Standortgespräch per Mail.</w:t>
      </w:r>
    </w:p>
    <w:p w14:paraId="4DEFB898" w14:textId="77777777" w:rsidR="00206CC3" w:rsidRPr="00B429CD" w:rsidRDefault="00206CC3" w:rsidP="00206CC3">
      <w:pPr>
        <w:spacing w:line="276" w:lineRule="auto"/>
        <w:rPr>
          <w:rFonts w:ascii="Arial" w:hAnsi="Arial" w:cs="Arial"/>
          <w:sz w:val="20"/>
          <w:szCs w:val="24"/>
        </w:rPr>
      </w:pPr>
    </w:p>
    <w:p w14:paraId="7EEE663B" w14:textId="688854C6" w:rsidR="00847E99" w:rsidRPr="00B429CD" w:rsidRDefault="00B7315F" w:rsidP="00F8014A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B429CD">
        <w:rPr>
          <w:rFonts w:ascii="Arial" w:hAnsi="Arial" w:cs="Arial"/>
          <w:b/>
          <w:bCs/>
          <w:sz w:val="20"/>
          <w:szCs w:val="20"/>
        </w:rPr>
        <w:t xml:space="preserve">Szenario </w:t>
      </w:r>
      <w:r w:rsidR="00847E99" w:rsidRPr="00B429CD">
        <w:rPr>
          <w:rFonts w:ascii="Arial" w:hAnsi="Arial" w:cs="Arial"/>
          <w:b/>
          <w:bCs/>
          <w:sz w:val="20"/>
          <w:szCs w:val="20"/>
        </w:rPr>
        <w:t>ungenügende Zwischenleistungen</w:t>
      </w:r>
      <w:r w:rsidRPr="00B429CD">
        <w:rPr>
          <w:rFonts w:ascii="Arial" w:hAnsi="Arial" w:cs="Arial"/>
          <w:b/>
          <w:bCs/>
          <w:sz w:val="20"/>
          <w:szCs w:val="20"/>
        </w:rPr>
        <w:t xml:space="preserve"> (</w:t>
      </w:r>
      <w:r w:rsidR="004A79B5" w:rsidRPr="00B429CD">
        <w:rPr>
          <w:rFonts w:ascii="Arial" w:hAnsi="Arial" w:cs="Arial"/>
          <w:b/>
          <w:bCs/>
          <w:sz w:val="20"/>
          <w:szCs w:val="20"/>
        </w:rPr>
        <w:t xml:space="preserve">Bewertung </w:t>
      </w:r>
      <w:r w:rsidRPr="00B429CD">
        <w:rPr>
          <w:rFonts w:ascii="Arial" w:hAnsi="Arial" w:cs="Arial"/>
          <w:b/>
          <w:bCs/>
          <w:sz w:val="20"/>
          <w:szCs w:val="20"/>
        </w:rPr>
        <w:t>1 oder 2):</w:t>
      </w:r>
    </w:p>
    <w:p w14:paraId="02401255" w14:textId="33288589" w:rsidR="00847E99" w:rsidRPr="00B429CD" w:rsidRDefault="00847E99" w:rsidP="00F8014A">
      <w:pPr>
        <w:spacing w:line="276" w:lineRule="auto"/>
        <w:rPr>
          <w:rFonts w:ascii="Arial" w:hAnsi="Arial" w:cs="Arial"/>
          <w:szCs w:val="18"/>
        </w:rPr>
      </w:pPr>
      <w:r w:rsidRPr="00B429CD">
        <w:rPr>
          <w:rFonts w:ascii="Arial" w:hAnsi="Arial" w:cs="Arial"/>
          <w:szCs w:val="18"/>
        </w:rPr>
        <w:t xml:space="preserve">Wenn ein Item mit </w:t>
      </w:r>
      <w:r w:rsidRPr="00B429CD">
        <w:rPr>
          <w:rFonts w:ascii="Arial" w:hAnsi="Arial" w:cs="Arial"/>
          <w:b/>
          <w:bCs/>
          <w:szCs w:val="18"/>
        </w:rPr>
        <w:t>1</w:t>
      </w:r>
      <w:r w:rsidRPr="00B429CD">
        <w:rPr>
          <w:rFonts w:ascii="Arial" w:hAnsi="Arial" w:cs="Arial"/>
          <w:szCs w:val="18"/>
        </w:rPr>
        <w:t xml:space="preserve"> </w:t>
      </w:r>
      <w:r w:rsidR="00B7315F" w:rsidRPr="00B429CD">
        <w:rPr>
          <w:rFonts w:ascii="Arial" w:hAnsi="Arial" w:cs="Arial"/>
          <w:szCs w:val="18"/>
        </w:rPr>
        <w:t>(</w:t>
      </w:r>
      <w:r w:rsidR="00B7315F" w:rsidRPr="00B429CD">
        <w:rPr>
          <w:rFonts w:ascii="Arial" w:hAnsi="Arial" w:cs="Arial"/>
          <w:i/>
          <w:iCs/>
          <w:szCs w:val="18"/>
        </w:rPr>
        <w:t>Kompetenz nicht erkennbar</w:t>
      </w:r>
      <w:r w:rsidR="00B7315F" w:rsidRPr="00B429CD">
        <w:rPr>
          <w:rFonts w:ascii="Arial" w:hAnsi="Arial" w:cs="Arial"/>
          <w:szCs w:val="18"/>
        </w:rPr>
        <w:t xml:space="preserve">) </w:t>
      </w:r>
      <w:r w:rsidRPr="00B429CD">
        <w:rPr>
          <w:rFonts w:ascii="Arial" w:hAnsi="Arial" w:cs="Arial"/>
          <w:szCs w:val="18"/>
        </w:rPr>
        <w:t xml:space="preserve">oder </w:t>
      </w:r>
      <w:r w:rsidRPr="00B429CD">
        <w:rPr>
          <w:rFonts w:ascii="Arial" w:hAnsi="Arial" w:cs="Arial"/>
          <w:b/>
          <w:bCs/>
          <w:szCs w:val="18"/>
        </w:rPr>
        <w:t>2</w:t>
      </w:r>
      <w:r w:rsidRPr="00B429CD">
        <w:rPr>
          <w:rFonts w:ascii="Arial" w:hAnsi="Arial" w:cs="Arial"/>
          <w:szCs w:val="18"/>
        </w:rPr>
        <w:t xml:space="preserve"> </w:t>
      </w:r>
      <w:r w:rsidR="00B7315F" w:rsidRPr="00B429CD">
        <w:rPr>
          <w:rFonts w:ascii="Arial" w:hAnsi="Arial" w:cs="Arial"/>
          <w:szCs w:val="18"/>
        </w:rPr>
        <w:t>(</w:t>
      </w:r>
      <w:r w:rsidR="00B7315F" w:rsidRPr="00B429CD">
        <w:rPr>
          <w:rFonts w:ascii="Arial" w:hAnsi="Arial" w:cs="Arial"/>
          <w:i/>
          <w:iCs/>
          <w:szCs w:val="18"/>
        </w:rPr>
        <w:t>Kompetenz ungenügend erkennbar</w:t>
      </w:r>
      <w:r w:rsidR="00B7315F" w:rsidRPr="00B429CD">
        <w:rPr>
          <w:rFonts w:ascii="Arial" w:hAnsi="Arial" w:cs="Arial"/>
          <w:szCs w:val="18"/>
        </w:rPr>
        <w:t xml:space="preserve">) </w:t>
      </w:r>
      <w:r w:rsidR="004A79B5" w:rsidRPr="00B429CD">
        <w:rPr>
          <w:rFonts w:ascii="Arial" w:hAnsi="Arial" w:cs="Arial"/>
          <w:szCs w:val="18"/>
        </w:rPr>
        <w:t xml:space="preserve">bewertet </w:t>
      </w:r>
      <w:r w:rsidRPr="00B429CD">
        <w:rPr>
          <w:rFonts w:ascii="Arial" w:hAnsi="Arial" w:cs="Arial"/>
          <w:szCs w:val="18"/>
        </w:rPr>
        <w:t xml:space="preserve">wird, muss eine kritische Zwischenbilanz </w:t>
      </w:r>
      <w:r w:rsidR="00B7315F" w:rsidRPr="00B429CD">
        <w:rPr>
          <w:rFonts w:ascii="Arial" w:hAnsi="Arial" w:cs="Arial"/>
          <w:szCs w:val="18"/>
        </w:rPr>
        <w:t>in Erwägung gezogen</w:t>
      </w:r>
      <w:r w:rsidRPr="00B429CD">
        <w:rPr>
          <w:rFonts w:ascii="Arial" w:hAnsi="Arial" w:cs="Arial"/>
          <w:szCs w:val="18"/>
        </w:rPr>
        <w:t xml:space="preserve"> werden, ausser beim betroffenen Item ist es absehbar, dass es in Kürze erledigt werden kann.</w:t>
      </w:r>
    </w:p>
    <w:p w14:paraId="408E6FE0" w14:textId="3366CDF3" w:rsidR="00F8014A" w:rsidRPr="00B429CD" w:rsidRDefault="00F8014A" w:rsidP="00F8014A">
      <w:pPr>
        <w:spacing w:line="276" w:lineRule="auto"/>
        <w:rPr>
          <w:rFonts w:ascii="Arial" w:hAnsi="Arial" w:cs="Arial"/>
          <w:szCs w:val="18"/>
        </w:rPr>
      </w:pPr>
    </w:p>
    <w:p w14:paraId="74920BD6" w14:textId="6D780F3A" w:rsidR="00B124C0" w:rsidRPr="00B429CD" w:rsidRDefault="00206CC3" w:rsidP="00F8014A">
      <w:pPr>
        <w:spacing w:line="276" w:lineRule="auto"/>
        <w:rPr>
          <w:rFonts w:ascii="Arial" w:hAnsi="Arial" w:cs="Arial"/>
          <w:szCs w:val="18"/>
        </w:rPr>
      </w:pPr>
      <w:r w:rsidRPr="00B429CD">
        <w:rPr>
          <w:rFonts w:ascii="Arial" w:hAnsi="Arial" w:cs="Arial"/>
          <w:szCs w:val="18"/>
        </w:rPr>
        <w:t>Das Dokument verbleibt bis zum Ende der Einsprachefrist bei der Praxisehrperson</w:t>
      </w:r>
      <w:r w:rsidR="00754400" w:rsidRPr="00B429CD">
        <w:rPr>
          <w:rFonts w:ascii="Arial" w:hAnsi="Arial" w:cs="Arial"/>
          <w:szCs w:val="18"/>
        </w:rPr>
        <w:t xml:space="preserve"> und wird danach gelöscht, resp</w:t>
      </w:r>
      <w:r w:rsidR="00526740" w:rsidRPr="00B429CD">
        <w:rPr>
          <w:rFonts w:ascii="Arial" w:hAnsi="Arial" w:cs="Arial"/>
          <w:szCs w:val="18"/>
        </w:rPr>
        <w:t>.</w:t>
      </w:r>
      <w:r w:rsidR="00754400" w:rsidRPr="00B429CD">
        <w:rPr>
          <w:rFonts w:ascii="Arial" w:hAnsi="Arial" w:cs="Arial"/>
          <w:szCs w:val="18"/>
        </w:rPr>
        <w:t xml:space="preserve"> entsorgt</w:t>
      </w:r>
      <w:r w:rsidRPr="00B429CD">
        <w:rPr>
          <w:rFonts w:ascii="Arial" w:hAnsi="Arial" w:cs="Arial"/>
          <w:szCs w:val="18"/>
        </w:rPr>
        <w:t xml:space="preserve">. </w:t>
      </w:r>
      <w:r w:rsidR="001C326E" w:rsidRPr="00B429CD">
        <w:rPr>
          <w:rFonts w:ascii="Arial" w:hAnsi="Arial" w:cs="Arial"/>
          <w:szCs w:val="18"/>
        </w:rPr>
        <w:t xml:space="preserve">Das ausgefüllte Kompetenzraster </w:t>
      </w:r>
      <w:r w:rsidR="00432173" w:rsidRPr="00B429CD">
        <w:rPr>
          <w:rFonts w:ascii="Arial" w:hAnsi="Arial" w:cs="Arial"/>
          <w:szCs w:val="18"/>
        </w:rPr>
        <w:t xml:space="preserve">wird </w:t>
      </w:r>
      <w:r w:rsidR="00E37EA3" w:rsidRPr="00B429CD">
        <w:rPr>
          <w:rFonts w:ascii="Arial" w:hAnsi="Arial" w:cs="Arial"/>
          <w:szCs w:val="18"/>
        </w:rPr>
        <w:t xml:space="preserve">also </w:t>
      </w:r>
      <w:r w:rsidR="00F8014A" w:rsidRPr="00B429CD">
        <w:rPr>
          <w:rFonts w:ascii="Arial" w:hAnsi="Arial" w:cs="Arial"/>
          <w:szCs w:val="18"/>
        </w:rPr>
        <w:t>– sofern keine «</w:t>
      </w:r>
      <w:r w:rsidR="00F94610">
        <w:rPr>
          <w:rFonts w:ascii="Arial" w:hAnsi="Arial" w:cs="Arial"/>
          <w:szCs w:val="18"/>
        </w:rPr>
        <w:t>K</w:t>
      </w:r>
      <w:r w:rsidR="00F8014A" w:rsidRPr="00B429CD">
        <w:rPr>
          <w:rFonts w:ascii="Arial" w:hAnsi="Arial" w:cs="Arial"/>
          <w:szCs w:val="18"/>
        </w:rPr>
        <w:t xml:space="preserve">ritische Zwischenbilanz» eingeleitet wird – </w:t>
      </w:r>
      <w:r w:rsidR="00F8014A" w:rsidRPr="00B429CD">
        <w:rPr>
          <w:rFonts w:ascii="Arial" w:hAnsi="Arial" w:cs="Arial"/>
          <w:szCs w:val="18"/>
          <w:u w:val="single"/>
        </w:rPr>
        <w:t>nicht</w:t>
      </w:r>
      <w:r w:rsidR="00F8014A" w:rsidRPr="00B429CD">
        <w:rPr>
          <w:rFonts w:ascii="Arial" w:hAnsi="Arial" w:cs="Arial"/>
          <w:szCs w:val="18"/>
        </w:rPr>
        <w:t xml:space="preserve"> </w:t>
      </w:r>
      <w:r w:rsidR="001C326E" w:rsidRPr="00B429CD">
        <w:rPr>
          <w:rFonts w:ascii="Arial" w:hAnsi="Arial" w:cs="Arial"/>
          <w:szCs w:val="18"/>
        </w:rPr>
        <w:t>an die Hochschule (Kanzlei, Reflexionsseminarleitende, Mentor</w:t>
      </w:r>
      <w:r w:rsidR="00432173" w:rsidRPr="00B429CD">
        <w:rPr>
          <w:rFonts w:ascii="Arial" w:hAnsi="Arial" w:cs="Arial"/>
          <w:szCs w:val="18"/>
        </w:rPr>
        <w:t>ierende</w:t>
      </w:r>
      <w:r w:rsidR="001C326E" w:rsidRPr="00B429CD">
        <w:rPr>
          <w:rFonts w:ascii="Arial" w:hAnsi="Arial" w:cs="Arial"/>
          <w:szCs w:val="18"/>
        </w:rPr>
        <w:t xml:space="preserve">, etc.) </w:t>
      </w:r>
      <w:r w:rsidR="00F8014A" w:rsidRPr="00B429CD">
        <w:rPr>
          <w:rFonts w:ascii="Arial" w:hAnsi="Arial" w:cs="Arial"/>
          <w:szCs w:val="18"/>
        </w:rPr>
        <w:t>weitergeleitet.</w:t>
      </w:r>
    </w:p>
    <w:sectPr w:rsidR="00B124C0" w:rsidRPr="00B429CD" w:rsidSect="00FA5272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906" w:right="720" w:bottom="720" w:left="720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7882979" w14:textId="77777777" w:rsidR="00655AF1" w:rsidRDefault="00655AF1" w:rsidP="00A76598">
      <w:r>
        <w:separator/>
      </w:r>
    </w:p>
  </w:endnote>
  <w:endnote w:type="continuationSeparator" w:id="0">
    <w:p w14:paraId="79345D3D" w14:textId="77777777" w:rsidR="00655AF1" w:rsidRDefault="00655AF1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Seitenzahl"/>
      </w:rPr>
      <w:id w:val="-141808728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4C685775" w14:textId="68DF333B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66489E16" w14:textId="77777777" w:rsidR="001C326E" w:rsidRDefault="001C326E" w:rsidP="001C326E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Seitenzahl"/>
      </w:rPr>
      <w:id w:val="106999859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62E8D154" w14:textId="191AAA1F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2</w:t>
        </w:r>
        <w:r>
          <w:rPr>
            <w:rStyle w:val="Seitenzahl"/>
          </w:rPr>
          <w:fldChar w:fldCharType="end"/>
        </w:r>
      </w:p>
    </w:sdtContent>
  </w:sdt>
  <w:tbl>
    <w:tblPr>
      <w:tblW w:w="1007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2351"/>
    </w:tblGrid>
    <w:tr w:rsidR="00FA5272" w:rsidRPr="00C43DB4" w14:paraId="15774944" w14:textId="77777777" w:rsidTr="00ED299C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3F3D69DE" w14:textId="77777777" w:rsidR="00FA5272" w:rsidRPr="00C43DB4" w:rsidRDefault="00FA5272" w:rsidP="00FA5272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32133939" w14:textId="77777777" w:rsidR="00FA5272" w:rsidRPr="00C43DB4" w:rsidRDefault="00FA5272" w:rsidP="00FA5272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268715CD" w14:textId="77777777" w:rsidR="00FA5272" w:rsidRPr="00C43DB4" w:rsidRDefault="00FA5272" w:rsidP="00FA5272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2351" w:type="dxa"/>
          <w:tcMar>
            <w:left w:w="76" w:type="nil"/>
            <w:bottom w:w="76" w:type="nil"/>
          </w:tcMar>
        </w:tcPr>
        <w:p w14:paraId="275C2800" w14:textId="77777777" w:rsidR="00FA5272" w:rsidRPr="00C43DB4" w:rsidRDefault="00FA5272" w:rsidP="00FA5272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/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23BC35D8" w14:textId="77777777" w:rsidR="001C326E" w:rsidRDefault="001C326E" w:rsidP="001C326E">
    <w:pPr>
      <w:pStyle w:val="Fuzeile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2F9582" w14:textId="77777777" w:rsidR="006D08BB" w:rsidRDefault="0046292F" w:rsidP="0046292F">
    <w:pPr>
      <w:pStyle w:val="Fuzeile"/>
      <w:tabs>
        <w:tab w:val="clear" w:pos="4536"/>
        <w:tab w:val="left" w:pos="1134"/>
      </w:tabs>
      <w:rPr>
        <w:noProof/>
      </w:rPr>
    </w:pPr>
    <w:r>
      <w:t xml:space="preserve">Seite </w:t>
    </w:r>
    <w:r>
      <w:fldChar w:fldCharType="begin"/>
    </w:r>
    <w:r>
      <w:instrText xml:space="preserve"> PAGE  \* Arabic  \* MERGEFORMAT </w:instrText>
    </w:r>
    <w:r>
      <w:fldChar w:fldCharType="separate"/>
    </w:r>
    <w:r w:rsidR="00F77FC7">
      <w:rPr>
        <w:noProof/>
      </w:rPr>
      <w:t>2</w:t>
    </w:r>
    <w:r>
      <w:fldChar w:fldCharType="end"/>
    </w:r>
    <w:r>
      <w:t>/</w:t>
    </w:r>
    <w:r w:rsidR="00E830AC">
      <w:fldChar w:fldCharType="begin"/>
    </w:r>
    <w:r w:rsidR="00E830AC">
      <w:instrText xml:space="preserve"> NUMPAGES   \* MERGEFORMAT </w:instrText>
    </w:r>
    <w:r w:rsidR="00E830AC">
      <w:fldChar w:fldCharType="separate"/>
    </w:r>
    <w:r w:rsidR="00F77FC7">
      <w:rPr>
        <w:noProof/>
      </w:rPr>
      <w:t>3</w:t>
    </w:r>
    <w:r w:rsidR="00E830AC">
      <w:rPr>
        <w:noProof/>
      </w:rPr>
      <w:fldChar w:fldCharType="end"/>
    </w:r>
  </w:p>
  <w:p w14:paraId="108784C1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39FCA280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2BF2DFCB" w14:textId="77777777" w:rsidR="00531999" w:rsidRPr="0046292F" w:rsidRDefault="00531999" w:rsidP="0046292F">
    <w:pPr>
      <w:pStyle w:val="Fuzeile"/>
      <w:tabs>
        <w:tab w:val="clear" w:pos="4536"/>
        <w:tab w:val="left" w:pos="1134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96BA555" w14:textId="77777777" w:rsidR="00655AF1" w:rsidRPr="00ED0D02" w:rsidRDefault="00655AF1" w:rsidP="00ED0D02">
      <w:pPr>
        <w:pStyle w:val="Fuzeile"/>
      </w:pPr>
    </w:p>
  </w:footnote>
  <w:footnote w:type="continuationSeparator" w:id="0">
    <w:p w14:paraId="5891D513" w14:textId="77777777" w:rsidR="00655AF1" w:rsidRDefault="00655AF1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DE4D18" w14:textId="591CA8ED" w:rsidR="00B85AB9" w:rsidRDefault="00B85AB9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C2EC64" w14:textId="3B89651D" w:rsidR="00804ADC" w:rsidRPr="00F52668" w:rsidRDefault="001332BD" w:rsidP="00F52668">
    <w:pPr>
      <w:pStyle w:val="Kopfzeile"/>
      <w:jc w:val="right"/>
      <w:rPr>
        <w:rFonts w:ascii="Arial" w:hAnsi="Arial" w:cs="Arial"/>
        <w:b/>
        <w:bCs/>
      </w:rPr>
    </w:pPr>
    <w:r w:rsidRPr="00F52668">
      <w:rPr>
        <w:rFonts w:ascii="Arial" w:hAnsi="Arial" w:cs="Arial"/>
        <w:b/>
        <w:bCs/>
        <w:noProof/>
        <w:sz w:val="16"/>
        <w:szCs w:val="21"/>
      </w:rPr>
      <w:drawing>
        <wp:anchor distT="0" distB="0" distL="0" distR="0" simplePos="0" relativeHeight="251659264" behindDoc="1" locked="0" layoutInCell="1" allowOverlap="1" wp14:anchorId="2382FDD4" wp14:editId="0B432D73">
          <wp:simplePos x="0" y="0"/>
          <wp:positionH relativeFrom="page">
            <wp:posOffset>209501</wp:posOffset>
          </wp:positionH>
          <wp:positionV relativeFrom="page">
            <wp:posOffset>196850</wp:posOffset>
          </wp:positionV>
          <wp:extent cx="2235835" cy="345440"/>
          <wp:effectExtent l="0" t="0" r="0" b="0"/>
          <wp:wrapNone/>
          <wp:docPr id="1" name="image1.png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Ein Bild, das Text enthält.&#10;&#10;Automatisch generierte Beschreibu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235835" cy="3454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FB40D0" w14:textId="254B698A" w:rsidR="006D08BB" w:rsidRDefault="006D08BB" w:rsidP="00437505">
    <w:pPr>
      <w:pStyle w:val="Kopfzeile"/>
    </w:pPr>
  </w:p>
  <w:p w14:paraId="6CF23CA2" w14:textId="77777777" w:rsidR="00D77B94" w:rsidRDefault="00D77B94" w:rsidP="00437505">
    <w:pPr>
      <w:pStyle w:val="Kopfzeile"/>
    </w:pPr>
  </w:p>
  <w:p w14:paraId="240D0139" w14:textId="77777777" w:rsidR="00D77B94" w:rsidRDefault="00D77B94" w:rsidP="00437505">
    <w:pPr>
      <w:pStyle w:val="Kopfzeile"/>
    </w:pPr>
  </w:p>
  <w:p w14:paraId="21F4B09D" w14:textId="77777777" w:rsidR="00D77B94" w:rsidRDefault="00D77B94" w:rsidP="00437505">
    <w:pPr>
      <w:pStyle w:val="Kopfzeile"/>
    </w:pPr>
  </w:p>
  <w:p w14:paraId="432846C2" w14:textId="77777777" w:rsidR="00D77B94" w:rsidRPr="00437505" w:rsidRDefault="00D77B94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FEACD2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D5042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CB0D59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11E02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F0A85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1A0A359E"/>
    <w:multiLevelType w:val="hybridMultilevel"/>
    <w:tmpl w:val="5EF0A610"/>
    <w:lvl w:ilvl="0" w:tplc="10A0286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F02D3B"/>
    <w:multiLevelType w:val="hybridMultilevel"/>
    <w:tmpl w:val="46ACCBDE"/>
    <w:lvl w:ilvl="0" w:tplc="0EA2A5F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8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22" w15:restartNumberingAfterBreak="0">
    <w:nsid w:val="6A8662D4"/>
    <w:multiLevelType w:val="multilevel"/>
    <w:tmpl w:val="75384DEA"/>
    <w:numStyleLink w:val="FHNWAufzhlung"/>
  </w:abstractNum>
  <w:abstractNum w:abstractNumId="23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28597C"/>
    <w:multiLevelType w:val="multilevel"/>
    <w:tmpl w:val="FFD2B9E8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5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6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0246330">
    <w:abstractNumId w:val="9"/>
  </w:num>
  <w:num w:numId="2" w16cid:durableId="502819464">
    <w:abstractNumId w:val="20"/>
  </w:num>
  <w:num w:numId="3" w16cid:durableId="86910">
    <w:abstractNumId w:val="23"/>
  </w:num>
  <w:num w:numId="4" w16cid:durableId="576785464">
    <w:abstractNumId w:val="7"/>
  </w:num>
  <w:num w:numId="5" w16cid:durableId="214855904">
    <w:abstractNumId w:val="26"/>
  </w:num>
  <w:num w:numId="6" w16cid:durableId="742021584">
    <w:abstractNumId w:val="10"/>
  </w:num>
  <w:num w:numId="7" w16cid:durableId="1356540107">
    <w:abstractNumId w:val="20"/>
  </w:num>
  <w:num w:numId="8" w16cid:durableId="1005591747">
    <w:abstractNumId w:val="5"/>
  </w:num>
  <w:num w:numId="9" w16cid:durableId="1196768278">
    <w:abstractNumId w:val="6"/>
  </w:num>
  <w:num w:numId="10" w16cid:durableId="1012881662">
    <w:abstractNumId w:val="19"/>
  </w:num>
  <w:num w:numId="11" w16cid:durableId="813840953">
    <w:abstractNumId w:val="14"/>
  </w:num>
  <w:num w:numId="12" w16cid:durableId="2088260295">
    <w:abstractNumId w:val="15"/>
  </w:num>
  <w:num w:numId="13" w16cid:durableId="268314890">
    <w:abstractNumId w:val="11"/>
  </w:num>
  <w:num w:numId="14" w16cid:durableId="245042885">
    <w:abstractNumId w:val="18"/>
  </w:num>
  <w:num w:numId="15" w16cid:durableId="1249384584">
    <w:abstractNumId w:val="21"/>
  </w:num>
  <w:num w:numId="16" w16cid:durableId="830756316">
    <w:abstractNumId w:val="4"/>
  </w:num>
  <w:num w:numId="17" w16cid:durableId="1080447863">
    <w:abstractNumId w:val="24"/>
  </w:num>
  <w:num w:numId="18" w16cid:durableId="1797795920">
    <w:abstractNumId w:val="24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371148084">
    <w:abstractNumId w:val="12"/>
  </w:num>
  <w:num w:numId="20" w16cid:durableId="173497640">
    <w:abstractNumId w:val="17"/>
  </w:num>
  <w:num w:numId="21" w16cid:durableId="1661619734">
    <w:abstractNumId w:val="25"/>
  </w:num>
  <w:num w:numId="22" w16cid:durableId="116662532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59588417">
    <w:abstractNumId w:val="22"/>
  </w:num>
  <w:num w:numId="24" w16cid:durableId="1998268809">
    <w:abstractNumId w:val="24"/>
  </w:num>
  <w:num w:numId="25" w16cid:durableId="589386807">
    <w:abstractNumId w:val="8"/>
  </w:num>
  <w:num w:numId="26" w16cid:durableId="783960994">
    <w:abstractNumId w:val="3"/>
  </w:num>
  <w:num w:numId="27" w16cid:durableId="100297905">
    <w:abstractNumId w:val="2"/>
  </w:num>
  <w:num w:numId="28" w16cid:durableId="787507402">
    <w:abstractNumId w:val="1"/>
  </w:num>
  <w:num w:numId="29" w16cid:durableId="1626230122">
    <w:abstractNumId w:val="0"/>
  </w:num>
  <w:num w:numId="30" w16cid:durableId="1195461276">
    <w:abstractNumId w:val="13"/>
  </w:num>
  <w:num w:numId="31" w16cid:durableId="103503924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0" w:alternateStyleNames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4ADC"/>
    <w:rsid w:val="00005D5F"/>
    <w:rsid w:val="000210DE"/>
    <w:rsid w:val="00022D62"/>
    <w:rsid w:val="00035B45"/>
    <w:rsid w:val="0004263F"/>
    <w:rsid w:val="000430CA"/>
    <w:rsid w:val="0005534A"/>
    <w:rsid w:val="00056231"/>
    <w:rsid w:val="000616BC"/>
    <w:rsid w:val="00067869"/>
    <w:rsid w:val="00070380"/>
    <w:rsid w:val="00070C92"/>
    <w:rsid w:val="00071507"/>
    <w:rsid w:val="00092DAF"/>
    <w:rsid w:val="0009706A"/>
    <w:rsid w:val="000976AF"/>
    <w:rsid w:val="000C2E32"/>
    <w:rsid w:val="000C38D1"/>
    <w:rsid w:val="000D710A"/>
    <w:rsid w:val="000E23F5"/>
    <w:rsid w:val="000E40AC"/>
    <w:rsid w:val="000F2B0F"/>
    <w:rsid w:val="000F2FFA"/>
    <w:rsid w:val="000F7F62"/>
    <w:rsid w:val="00106EAE"/>
    <w:rsid w:val="001149D2"/>
    <w:rsid w:val="001332BD"/>
    <w:rsid w:val="00140F5A"/>
    <w:rsid w:val="00144530"/>
    <w:rsid w:val="00155D55"/>
    <w:rsid w:val="00156BA9"/>
    <w:rsid w:val="00160C8E"/>
    <w:rsid w:val="00173DE9"/>
    <w:rsid w:val="00174FA1"/>
    <w:rsid w:val="00176A83"/>
    <w:rsid w:val="00180D32"/>
    <w:rsid w:val="001C326E"/>
    <w:rsid w:val="001C5B6F"/>
    <w:rsid w:val="001D1088"/>
    <w:rsid w:val="001E4E78"/>
    <w:rsid w:val="001E544A"/>
    <w:rsid w:val="001F7341"/>
    <w:rsid w:val="00203DDE"/>
    <w:rsid w:val="002046E9"/>
    <w:rsid w:val="00206CC3"/>
    <w:rsid w:val="00213675"/>
    <w:rsid w:val="002259EE"/>
    <w:rsid w:val="002432A7"/>
    <w:rsid w:val="00243D23"/>
    <w:rsid w:val="00251207"/>
    <w:rsid w:val="00256256"/>
    <w:rsid w:val="00274A55"/>
    <w:rsid w:val="00275889"/>
    <w:rsid w:val="00275C38"/>
    <w:rsid w:val="00282FC4"/>
    <w:rsid w:val="00287478"/>
    <w:rsid w:val="00294BB1"/>
    <w:rsid w:val="0029605A"/>
    <w:rsid w:val="002A27DF"/>
    <w:rsid w:val="002B18E5"/>
    <w:rsid w:val="002B467D"/>
    <w:rsid w:val="002C69DA"/>
    <w:rsid w:val="002D0A10"/>
    <w:rsid w:val="002D6416"/>
    <w:rsid w:val="002D7ED8"/>
    <w:rsid w:val="002E6372"/>
    <w:rsid w:val="002E7766"/>
    <w:rsid w:val="002F7C75"/>
    <w:rsid w:val="00333D93"/>
    <w:rsid w:val="00336E5C"/>
    <w:rsid w:val="00342885"/>
    <w:rsid w:val="00345973"/>
    <w:rsid w:val="00351B21"/>
    <w:rsid w:val="00375A78"/>
    <w:rsid w:val="00385952"/>
    <w:rsid w:val="003860C2"/>
    <w:rsid w:val="00397DD0"/>
    <w:rsid w:val="003D14CC"/>
    <w:rsid w:val="003D3245"/>
    <w:rsid w:val="003D4F97"/>
    <w:rsid w:val="003E3786"/>
    <w:rsid w:val="00400861"/>
    <w:rsid w:val="00405B61"/>
    <w:rsid w:val="00406BF8"/>
    <w:rsid w:val="00420F57"/>
    <w:rsid w:val="00425687"/>
    <w:rsid w:val="00427813"/>
    <w:rsid w:val="00432173"/>
    <w:rsid w:val="0043697D"/>
    <w:rsid w:val="00437505"/>
    <w:rsid w:val="004467EA"/>
    <w:rsid w:val="004501D5"/>
    <w:rsid w:val="00460C63"/>
    <w:rsid w:val="0046292F"/>
    <w:rsid w:val="004730DB"/>
    <w:rsid w:val="00473483"/>
    <w:rsid w:val="004734A5"/>
    <w:rsid w:val="004740E0"/>
    <w:rsid w:val="0049038E"/>
    <w:rsid w:val="004903E1"/>
    <w:rsid w:val="00494C9B"/>
    <w:rsid w:val="004A3A84"/>
    <w:rsid w:val="004A3BE9"/>
    <w:rsid w:val="004A79B5"/>
    <w:rsid w:val="004B47E8"/>
    <w:rsid w:val="004B558A"/>
    <w:rsid w:val="004C5569"/>
    <w:rsid w:val="004C6864"/>
    <w:rsid w:val="004D1738"/>
    <w:rsid w:val="004D5E80"/>
    <w:rsid w:val="004E74B4"/>
    <w:rsid w:val="004F505A"/>
    <w:rsid w:val="00512046"/>
    <w:rsid w:val="005122A7"/>
    <w:rsid w:val="00523FE3"/>
    <w:rsid w:val="005264C9"/>
    <w:rsid w:val="00526740"/>
    <w:rsid w:val="00527552"/>
    <w:rsid w:val="00531999"/>
    <w:rsid w:val="005576F2"/>
    <w:rsid w:val="005629C8"/>
    <w:rsid w:val="00572350"/>
    <w:rsid w:val="0057705E"/>
    <w:rsid w:val="005864F3"/>
    <w:rsid w:val="00586ED5"/>
    <w:rsid w:val="00595194"/>
    <w:rsid w:val="005A5E2E"/>
    <w:rsid w:val="005A5E71"/>
    <w:rsid w:val="005D06CF"/>
    <w:rsid w:val="005D2F05"/>
    <w:rsid w:val="005E2B3C"/>
    <w:rsid w:val="005E2EF6"/>
    <w:rsid w:val="005F4B79"/>
    <w:rsid w:val="00607512"/>
    <w:rsid w:val="00607F7C"/>
    <w:rsid w:val="00633A4F"/>
    <w:rsid w:val="00655AF1"/>
    <w:rsid w:val="0066729A"/>
    <w:rsid w:val="006679A4"/>
    <w:rsid w:val="00672C6E"/>
    <w:rsid w:val="006804F6"/>
    <w:rsid w:val="00681975"/>
    <w:rsid w:val="00695844"/>
    <w:rsid w:val="00695F60"/>
    <w:rsid w:val="006A4825"/>
    <w:rsid w:val="006D02C9"/>
    <w:rsid w:val="006D08BB"/>
    <w:rsid w:val="006D1010"/>
    <w:rsid w:val="006E2025"/>
    <w:rsid w:val="006E4A2E"/>
    <w:rsid w:val="006F4D85"/>
    <w:rsid w:val="006F7FC7"/>
    <w:rsid w:val="00710CED"/>
    <w:rsid w:val="00713E7F"/>
    <w:rsid w:val="00723D49"/>
    <w:rsid w:val="00730FF8"/>
    <w:rsid w:val="00734C15"/>
    <w:rsid w:val="00735591"/>
    <w:rsid w:val="00736060"/>
    <w:rsid w:val="0073767C"/>
    <w:rsid w:val="00745186"/>
    <w:rsid w:val="00754400"/>
    <w:rsid w:val="00762565"/>
    <w:rsid w:val="007635EA"/>
    <w:rsid w:val="00765E38"/>
    <w:rsid w:val="0076699F"/>
    <w:rsid w:val="00767A75"/>
    <w:rsid w:val="00770937"/>
    <w:rsid w:val="0077353D"/>
    <w:rsid w:val="007735F4"/>
    <w:rsid w:val="00776532"/>
    <w:rsid w:val="00783955"/>
    <w:rsid w:val="00787B51"/>
    <w:rsid w:val="00796720"/>
    <w:rsid w:val="007A2817"/>
    <w:rsid w:val="007A3B21"/>
    <w:rsid w:val="007B05A2"/>
    <w:rsid w:val="007B14B8"/>
    <w:rsid w:val="007C2CBA"/>
    <w:rsid w:val="007C5384"/>
    <w:rsid w:val="007D27D0"/>
    <w:rsid w:val="007D3D38"/>
    <w:rsid w:val="007E3C24"/>
    <w:rsid w:val="007F05CD"/>
    <w:rsid w:val="008017BA"/>
    <w:rsid w:val="00804ADC"/>
    <w:rsid w:val="008110BE"/>
    <w:rsid w:val="00815A82"/>
    <w:rsid w:val="00822C6B"/>
    <w:rsid w:val="00824C9A"/>
    <w:rsid w:val="008462FC"/>
    <w:rsid w:val="00846B2E"/>
    <w:rsid w:val="00847E99"/>
    <w:rsid w:val="00854102"/>
    <w:rsid w:val="008712E0"/>
    <w:rsid w:val="00872A31"/>
    <w:rsid w:val="0088042B"/>
    <w:rsid w:val="00884CF6"/>
    <w:rsid w:val="00885A9A"/>
    <w:rsid w:val="00886489"/>
    <w:rsid w:val="00890A63"/>
    <w:rsid w:val="008A05F6"/>
    <w:rsid w:val="008A1339"/>
    <w:rsid w:val="008A493B"/>
    <w:rsid w:val="008B4A5A"/>
    <w:rsid w:val="008C043B"/>
    <w:rsid w:val="008C519E"/>
    <w:rsid w:val="008C5F21"/>
    <w:rsid w:val="008D1933"/>
    <w:rsid w:val="008D6B59"/>
    <w:rsid w:val="008E73D6"/>
    <w:rsid w:val="008E7BA1"/>
    <w:rsid w:val="00902745"/>
    <w:rsid w:val="00906FC9"/>
    <w:rsid w:val="00910DEA"/>
    <w:rsid w:val="00923475"/>
    <w:rsid w:val="0093668C"/>
    <w:rsid w:val="00936CF4"/>
    <w:rsid w:val="0094231D"/>
    <w:rsid w:val="00952F27"/>
    <w:rsid w:val="00954BEC"/>
    <w:rsid w:val="00974725"/>
    <w:rsid w:val="009759BA"/>
    <w:rsid w:val="00975BC5"/>
    <w:rsid w:val="00976795"/>
    <w:rsid w:val="00986379"/>
    <w:rsid w:val="009B691F"/>
    <w:rsid w:val="009B7309"/>
    <w:rsid w:val="009D65FB"/>
    <w:rsid w:val="009E3B18"/>
    <w:rsid w:val="009E55BD"/>
    <w:rsid w:val="009E67A7"/>
    <w:rsid w:val="009E6C28"/>
    <w:rsid w:val="00A01476"/>
    <w:rsid w:val="00A02FED"/>
    <w:rsid w:val="00A2710A"/>
    <w:rsid w:val="00A41C79"/>
    <w:rsid w:val="00A5737E"/>
    <w:rsid w:val="00A57F36"/>
    <w:rsid w:val="00A723BF"/>
    <w:rsid w:val="00A76598"/>
    <w:rsid w:val="00A86491"/>
    <w:rsid w:val="00AA0020"/>
    <w:rsid w:val="00AA16BE"/>
    <w:rsid w:val="00AA2AA2"/>
    <w:rsid w:val="00AB0EF6"/>
    <w:rsid w:val="00AB274E"/>
    <w:rsid w:val="00AC0F7D"/>
    <w:rsid w:val="00AC1D9F"/>
    <w:rsid w:val="00AC2EDE"/>
    <w:rsid w:val="00AC478A"/>
    <w:rsid w:val="00AD0C43"/>
    <w:rsid w:val="00AD3FB1"/>
    <w:rsid w:val="00AD429C"/>
    <w:rsid w:val="00AD7D3E"/>
    <w:rsid w:val="00AE38F2"/>
    <w:rsid w:val="00AE695B"/>
    <w:rsid w:val="00B00FEA"/>
    <w:rsid w:val="00B101D2"/>
    <w:rsid w:val="00B10BA4"/>
    <w:rsid w:val="00B124C0"/>
    <w:rsid w:val="00B1263E"/>
    <w:rsid w:val="00B164AD"/>
    <w:rsid w:val="00B22B80"/>
    <w:rsid w:val="00B253C0"/>
    <w:rsid w:val="00B33577"/>
    <w:rsid w:val="00B429CD"/>
    <w:rsid w:val="00B4400E"/>
    <w:rsid w:val="00B534BF"/>
    <w:rsid w:val="00B57D39"/>
    <w:rsid w:val="00B64814"/>
    <w:rsid w:val="00B714E0"/>
    <w:rsid w:val="00B7315F"/>
    <w:rsid w:val="00B84BF9"/>
    <w:rsid w:val="00B85787"/>
    <w:rsid w:val="00B85AB9"/>
    <w:rsid w:val="00B85C9E"/>
    <w:rsid w:val="00B9264C"/>
    <w:rsid w:val="00B9614D"/>
    <w:rsid w:val="00BA5686"/>
    <w:rsid w:val="00BB28B5"/>
    <w:rsid w:val="00BB3F7C"/>
    <w:rsid w:val="00BB7916"/>
    <w:rsid w:val="00BD10A0"/>
    <w:rsid w:val="00BE2EDC"/>
    <w:rsid w:val="00BE4BE8"/>
    <w:rsid w:val="00BF091D"/>
    <w:rsid w:val="00BF4E5A"/>
    <w:rsid w:val="00BF6BC5"/>
    <w:rsid w:val="00C00E02"/>
    <w:rsid w:val="00C06F61"/>
    <w:rsid w:val="00C26422"/>
    <w:rsid w:val="00C4075E"/>
    <w:rsid w:val="00C46B98"/>
    <w:rsid w:val="00C50216"/>
    <w:rsid w:val="00C53170"/>
    <w:rsid w:val="00C53603"/>
    <w:rsid w:val="00C536C2"/>
    <w:rsid w:val="00C53B1D"/>
    <w:rsid w:val="00C5482A"/>
    <w:rsid w:val="00C55850"/>
    <w:rsid w:val="00C631FC"/>
    <w:rsid w:val="00C72A94"/>
    <w:rsid w:val="00C72F06"/>
    <w:rsid w:val="00C77262"/>
    <w:rsid w:val="00C86DD4"/>
    <w:rsid w:val="00C86E2E"/>
    <w:rsid w:val="00CA50DE"/>
    <w:rsid w:val="00CB3671"/>
    <w:rsid w:val="00CC1D13"/>
    <w:rsid w:val="00CC7BF8"/>
    <w:rsid w:val="00CD15EF"/>
    <w:rsid w:val="00CE0700"/>
    <w:rsid w:val="00CE2B5E"/>
    <w:rsid w:val="00CE7CA1"/>
    <w:rsid w:val="00D04FAF"/>
    <w:rsid w:val="00D0562C"/>
    <w:rsid w:val="00D211D7"/>
    <w:rsid w:val="00D3108D"/>
    <w:rsid w:val="00D36B2A"/>
    <w:rsid w:val="00D405BE"/>
    <w:rsid w:val="00D40A08"/>
    <w:rsid w:val="00D456E5"/>
    <w:rsid w:val="00D45DA3"/>
    <w:rsid w:val="00D62D52"/>
    <w:rsid w:val="00D71690"/>
    <w:rsid w:val="00D758AD"/>
    <w:rsid w:val="00D778D9"/>
    <w:rsid w:val="00D77B94"/>
    <w:rsid w:val="00D833E2"/>
    <w:rsid w:val="00DA7202"/>
    <w:rsid w:val="00DC0411"/>
    <w:rsid w:val="00DC4D8B"/>
    <w:rsid w:val="00DD3FF2"/>
    <w:rsid w:val="00DF7AF0"/>
    <w:rsid w:val="00DF7D0C"/>
    <w:rsid w:val="00E04FC5"/>
    <w:rsid w:val="00E11FA9"/>
    <w:rsid w:val="00E14921"/>
    <w:rsid w:val="00E24705"/>
    <w:rsid w:val="00E37EA3"/>
    <w:rsid w:val="00E41F2C"/>
    <w:rsid w:val="00E442B0"/>
    <w:rsid w:val="00E520B4"/>
    <w:rsid w:val="00E62204"/>
    <w:rsid w:val="00E64A70"/>
    <w:rsid w:val="00E67B58"/>
    <w:rsid w:val="00E723C9"/>
    <w:rsid w:val="00E830AC"/>
    <w:rsid w:val="00EA351A"/>
    <w:rsid w:val="00EA54A4"/>
    <w:rsid w:val="00EB0244"/>
    <w:rsid w:val="00EC0EB3"/>
    <w:rsid w:val="00EC42B7"/>
    <w:rsid w:val="00EC489F"/>
    <w:rsid w:val="00EC57D8"/>
    <w:rsid w:val="00EC7105"/>
    <w:rsid w:val="00ED076C"/>
    <w:rsid w:val="00ED0D02"/>
    <w:rsid w:val="00ED7716"/>
    <w:rsid w:val="00EE53F0"/>
    <w:rsid w:val="00EF37AE"/>
    <w:rsid w:val="00EF6ED8"/>
    <w:rsid w:val="00F020B5"/>
    <w:rsid w:val="00F07960"/>
    <w:rsid w:val="00F11089"/>
    <w:rsid w:val="00F140C5"/>
    <w:rsid w:val="00F2238D"/>
    <w:rsid w:val="00F369AA"/>
    <w:rsid w:val="00F4491E"/>
    <w:rsid w:val="00F45226"/>
    <w:rsid w:val="00F52668"/>
    <w:rsid w:val="00F56BE1"/>
    <w:rsid w:val="00F73D6D"/>
    <w:rsid w:val="00F77FC7"/>
    <w:rsid w:val="00F8014A"/>
    <w:rsid w:val="00F841A1"/>
    <w:rsid w:val="00F94610"/>
    <w:rsid w:val="00F96127"/>
    <w:rsid w:val="00F96E57"/>
    <w:rsid w:val="00FA2560"/>
    <w:rsid w:val="00FA3E8C"/>
    <w:rsid w:val="00FA5272"/>
    <w:rsid w:val="00FD1AB7"/>
    <w:rsid w:val="00FE5B93"/>
    <w:rsid w:val="00FF1C8F"/>
    <w:rsid w:val="00FF4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9F1FCC4"/>
  <w15:docId w15:val="{A6CE05AE-240B-164E-AF40-01ADFB7D2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B4A5A"/>
    <w:pPr>
      <w:spacing w:after="0" w:line="240" w:lineRule="auto"/>
    </w:pPr>
    <w:rPr>
      <w:rFonts w:ascii="Arial Narrow" w:hAnsi="Arial Narrow"/>
      <w:sz w:val="18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F7FC7"/>
    <w:pPr>
      <w:keepNext/>
      <w:keepLines/>
      <w:numPr>
        <w:numId w:val="17"/>
      </w:numPr>
      <w:spacing w:before="480" w:after="120"/>
      <w:ind w:left="720" w:hanging="72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745186"/>
    <w:pPr>
      <w:numPr>
        <w:ilvl w:val="1"/>
      </w:numPr>
      <w:spacing w:before="280"/>
      <w:ind w:left="720" w:hanging="720"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745186"/>
    <w:pPr>
      <w:keepNext/>
      <w:keepLines/>
      <w:numPr>
        <w:ilvl w:val="2"/>
        <w:numId w:val="17"/>
      </w:numPr>
      <w:spacing w:before="280" w:after="120"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4467EA"/>
    <w:pPr>
      <w:spacing w:before="60"/>
      <w:contextualSpacing/>
    </w:pPr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4467EA"/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unhideWhenUsed/>
    <w:rsid w:val="00C53603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C53603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unhideWhenUsed/>
    <w:rsid w:val="00974725"/>
    <w:rPr>
      <w:sz w:val="22"/>
      <w:vertAlign w:val="superscript"/>
    </w:rPr>
  </w:style>
  <w:style w:type="paragraph" w:styleId="Aufzhlungszeichen">
    <w:name w:val="List Bullet"/>
    <w:basedOn w:val="Standard"/>
    <w:uiPriority w:val="99"/>
    <w:rsid w:val="00DF7D0C"/>
    <w:pPr>
      <w:contextualSpacing/>
    </w:pPr>
  </w:style>
  <w:style w:type="paragraph" w:styleId="Aufzhlungszeichen2">
    <w:name w:val="List Bullet 2"/>
    <w:basedOn w:val="Standard"/>
    <w:uiPriority w:val="99"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9E67A7"/>
    <w:pPr>
      <w:numPr>
        <w:ilvl w:val="1"/>
      </w:numPr>
      <w:spacing w:before="0"/>
    </w:pPr>
    <w:rPr>
      <w:b w:val="0"/>
      <w:iCs/>
      <w:spacing w:val="15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9E67A7"/>
    <w:rPr>
      <w:rFonts w:ascii="Arial" w:eastAsiaTheme="majorEastAsia" w:hAnsi="Arial" w:cstheme="majorBidi"/>
      <w:iCs/>
      <w:spacing w:val="15"/>
      <w:kern w:val="28"/>
      <w:sz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6F7FC7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745186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745186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spacing w:line="276" w:lineRule="auto"/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8110BE"/>
    <w:rPr>
      <w:b/>
      <w:bCs/>
    </w:rPr>
  </w:style>
  <w:style w:type="character" w:styleId="Seitenzahl">
    <w:name w:val="page number"/>
    <w:basedOn w:val="Absatz-Standardschriftart"/>
    <w:uiPriority w:val="99"/>
    <w:semiHidden/>
    <w:unhideWhenUsed/>
    <w:rsid w:val="001C326E"/>
  </w:style>
  <w:style w:type="table" w:customStyle="1" w:styleId="TableNormal">
    <w:name w:val="Table Normal"/>
    <w:uiPriority w:val="2"/>
    <w:semiHidden/>
    <w:unhideWhenUsed/>
    <w:qFormat/>
    <w:rsid w:val="008E7BA1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erarbeitung">
    <w:name w:val="Revision"/>
    <w:hidden/>
    <w:uiPriority w:val="99"/>
    <w:semiHidden/>
    <w:rsid w:val="00C5482A"/>
    <w:pPr>
      <w:spacing w:after="0" w:line="240" w:lineRule="auto"/>
    </w:pPr>
    <w:rPr>
      <w:rFonts w:ascii="Arial Narrow" w:hAnsi="Arial Narrow"/>
      <w:sz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B9614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B9614D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B9614D"/>
    <w:rPr>
      <w:rFonts w:ascii="Arial Narrow" w:hAnsi="Arial Narrow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B9614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B9614D"/>
    <w:rPr>
      <w:rFonts w:ascii="Arial Narrow" w:hAnsi="Arial Narrow"/>
      <w:b/>
      <w:bCs/>
      <w:sz w:val="20"/>
      <w:szCs w:val="20"/>
    </w:rPr>
  </w:style>
  <w:style w:type="table" w:customStyle="1" w:styleId="Tabellenraster1">
    <w:name w:val="Tabellenraster1"/>
    <w:basedOn w:val="NormaleTabelle"/>
    <w:next w:val="Tabellenraster"/>
    <w:uiPriority w:val="59"/>
    <w:rsid w:val="00DD3FF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84E9167305774364A5780D89AC31779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C29B6AF-3880-404B-BCCE-50C419BC95A4}"/>
      </w:docPartPr>
      <w:docPartBody>
        <w:p w:rsidR="00934B84" w:rsidRDefault="00C517DB" w:rsidP="00C517DB">
          <w:pPr>
            <w:pStyle w:val="84E9167305774364A5780D89AC31779D"/>
          </w:pPr>
          <w:r w:rsidRPr="00B429CD">
            <w:rPr>
              <w:rStyle w:val="Platzhaltertext"/>
            </w:rPr>
            <w:t>TT</w:t>
          </w:r>
          <w:r>
            <w:rPr>
              <w:rStyle w:val="Platzhaltertext"/>
            </w:rPr>
            <w:t>/</w:t>
          </w:r>
          <w:r w:rsidRPr="00B429CD">
            <w:rPr>
              <w:rStyle w:val="Platzhaltertext"/>
            </w:rPr>
            <w:t>MM</w:t>
          </w:r>
          <w:r>
            <w:rPr>
              <w:rStyle w:val="Platzhaltertext"/>
            </w:rPr>
            <w:t>/</w:t>
          </w:r>
          <w:r w:rsidRPr="00B429CD">
            <w:rPr>
              <w:rStyle w:val="Platzhaltertext"/>
            </w:rPr>
            <w:t>JJJJ</w:t>
          </w:r>
        </w:p>
      </w:docPartBody>
    </w:docPart>
    <w:docPart>
      <w:docPartPr>
        <w:name w:val="2DCBEF474113416D9D3F4B8D3D78716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0730793-5CC5-45B4-9CFC-7D59F4F4B33A}"/>
      </w:docPartPr>
      <w:docPartBody>
        <w:p w:rsidR="00934B84" w:rsidRDefault="00C517DB" w:rsidP="00C517DB">
          <w:pPr>
            <w:pStyle w:val="2DCBEF474113416D9D3F4B8D3D787164"/>
          </w:pPr>
          <w:r w:rsidRPr="00B429CD">
            <w:rPr>
              <w:rStyle w:val="Platzhaltertext"/>
            </w:rPr>
            <w:t>Text eingeben.</w:t>
          </w:r>
        </w:p>
      </w:docPartBody>
    </w:docPart>
    <w:docPart>
      <w:docPartPr>
        <w:name w:val="B63EEB576E8E4652984C5D6DC0FFC77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BE41095-2A42-4F2E-AB20-3F133FE859B3}"/>
      </w:docPartPr>
      <w:docPartBody>
        <w:p w:rsidR="00934B84" w:rsidRDefault="00C517DB" w:rsidP="00C517DB">
          <w:pPr>
            <w:pStyle w:val="B63EEB576E8E4652984C5D6DC0FFC776"/>
          </w:pPr>
          <w:r>
            <w:rPr>
              <w:rStyle w:val="Platzhaltertext"/>
            </w:rPr>
            <w:t>Name/Vorname</w:t>
          </w:r>
        </w:p>
      </w:docPartBody>
    </w:docPart>
    <w:docPart>
      <w:docPartPr>
        <w:name w:val="4C43873DC30148629E9BB7EBC5C2895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979B205-5638-4AC0-9E14-1DC635C5516A}"/>
      </w:docPartPr>
      <w:docPartBody>
        <w:p w:rsidR="00934B84" w:rsidRDefault="00C517DB" w:rsidP="00C517DB">
          <w:pPr>
            <w:pStyle w:val="4C43873DC30148629E9BB7EBC5C28958"/>
          </w:pPr>
          <w:r>
            <w:rPr>
              <w:rStyle w:val="Platzhaltertext"/>
            </w:rPr>
            <w:t>Name/Vorname</w:t>
          </w:r>
        </w:p>
      </w:docPartBody>
    </w:docPart>
    <w:docPart>
      <w:docPartPr>
        <w:name w:val="7CF304A9EACA4628A1115F299232906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A04F161-711F-4BB7-AE50-1F0C4CBCDAF9}"/>
      </w:docPartPr>
      <w:docPartBody>
        <w:p w:rsidR="00934B84" w:rsidRDefault="00C517DB" w:rsidP="00C517DB">
          <w:pPr>
            <w:pStyle w:val="7CF304A9EACA4628A1115F299232906E"/>
          </w:pPr>
          <w:r w:rsidRPr="00B429CD">
            <w:rPr>
              <w:rStyle w:val="Platzhaltertext"/>
            </w:rPr>
            <w:t>Text eingeben.</w:t>
          </w:r>
        </w:p>
      </w:docPartBody>
    </w:docPart>
    <w:docPart>
      <w:docPartPr>
        <w:name w:val="C6FC71550E88DF48B44A4900B66111A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DB95007-4AE0-AB46-801B-1D5491159019}"/>
      </w:docPartPr>
      <w:docPartBody>
        <w:p w:rsidR="00DC6B96" w:rsidRDefault="00C517DB" w:rsidP="00C517DB">
          <w:pPr>
            <w:pStyle w:val="C6FC71550E88DF48B44A4900B66111AA1"/>
          </w:pPr>
          <w:r w:rsidRPr="00CB3543">
            <w:rPr>
              <w:rStyle w:val="Platzhaltertext"/>
              <w:rFonts w:ascii="Arial" w:hAnsi="Arial" w:cs="Arial"/>
            </w:rPr>
            <w:t>Text eingeben</w:t>
          </w:r>
        </w:p>
      </w:docPartBody>
    </w:docPart>
    <w:docPart>
      <w:docPartPr>
        <w:name w:val="C2841F0A85790744BBC19EC1BC861F9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937113D-06F7-ED47-8C23-A0F183B47D9D}"/>
      </w:docPartPr>
      <w:docPartBody>
        <w:p w:rsidR="00DC6B96" w:rsidRDefault="00C517DB" w:rsidP="00C517DB">
          <w:pPr>
            <w:pStyle w:val="C2841F0A85790744BBC19EC1BC861F951"/>
          </w:pPr>
          <w:r w:rsidRPr="00CB3543">
            <w:rPr>
              <w:rStyle w:val="Platzhaltertext"/>
              <w:rFonts w:ascii="Arial" w:hAnsi="Arial" w:cs="Arial"/>
            </w:rPr>
            <w:t>TT.MM.JJJJ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39C"/>
    <w:rsid w:val="00062747"/>
    <w:rsid w:val="00073038"/>
    <w:rsid w:val="0013389B"/>
    <w:rsid w:val="00171FD8"/>
    <w:rsid w:val="001A3BEB"/>
    <w:rsid w:val="001F1113"/>
    <w:rsid w:val="00200408"/>
    <w:rsid w:val="002027D6"/>
    <w:rsid w:val="00203C40"/>
    <w:rsid w:val="002C6A9F"/>
    <w:rsid w:val="002F7D86"/>
    <w:rsid w:val="00375D92"/>
    <w:rsid w:val="00467AA2"/>
    <w:rsid w:val="004A4A29"/>
    <w:rsid w:val="00593543"/>
    <w:rsid w:val="005E433E"/>
    <w:rsid w:val="00601D86"/>
    <w:rsid w:val="00641EA7"/>
    <w:rsid w:val="00644178"/>
    <w:rsid w:val="00661F48"/>
    <w:rsid w:val="006707B5"/>
    <w:rsid w:val="0069439C"/>
    <w:rsid w:val="007A46E1"/>
    <w:rsid w:val="007B323E"/>
    <w:rsid w:val="0081630B"/>
    <w:rsid w:val="00890FEF"/>
    <w:rsid w:val="008D64D9"/>
    <w:rsid w:val="009256F0"/>
    <w:rsid w:val="00934B84"/>
    <w:rsid w:val="009A2BFC"/>
    <w:rsid w:val="00A86950"/>
    <w:rsid w:val="00AE172C"/>
    <w:rsid w:val="00B336B4"/>
    <w:rsid w:val="00BD3B83"/>
    <w:rsid w:val="00BF2B50"/>
    <w:rsid w:val="00BF4F00"/>
    <w:rsid w:val="00C517DB"/>
    <w:rsid w:val="00C806FA"/>
    <w:rsid w:val="00D24175"/>
    <w:rsid w:val="00DC6B96"/>
    <w:rsid w:val="00DF1A19"/>
    <w:rsid w:val="00E65213"/>
    <w:rsid w:val="00E90769"/>
    <w:rsid w:val="00F42C80"/>
    <w:rsid w:val="00F92AEB"/>
    <w:rsid w:val="00FC1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C517DB"/>
    <w:rPr>
      <w:color w:val="808080"/>
    </w:rPr>
  </w:style>
  <w:style w:type="paragraph" w:customStyle="1" w:styleId="B63EEB576E8E4652984C5D6DC0FFC776">
    <w:name w:val="B63EEB576E8E4652984C5D6DC0FFC776"/>
    <w:rsid w:val="00C517DB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2DCBEF474113416D9D3F4B8D3D787164">
    <w:name w:val="2DCBEF474113416D9D3F4B8D3D787164"/>
    <w:rsid w:val="00C517DB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84E9167305774364A5780D89AC31779D">
    <w:name w:val="84E9167305774364A5780D89AC31779D"/>
    <w:rsid w:val="00C517DB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4C43873DC30148629E9BB7EBC5C28958">
    <w:name w:val="4C43873DC30148629E9BB7EBC5C28958"/>
    <w:rsid w:val="00C517DB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7CF304A9EACA4628A1115F299232906E">
    <w:name w:val="7CF304A9EACA4628A1115F299232906E"/>
    <w:rsid w:val="00C517DB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C6FC71550E88DF48B44A4900B66111AA1">
    <w:name w:val="C6FC71550E88DF48B44A4900B66111AA1"/>
    <w:rsid w:val="00C517DB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C2841F0A85790744BBC19EC1BC861F951">
    <w:name w:val="C2841F0A85790744BBC19EC1BC861F951"/>
    <w:rsid w:val="00C517DB"/>
    <w:rPr>
      <w:rFonts w:ascii="Arial Narrow" w:eastAsiaTheme="minorHAnsi" w:hAnsi="Arial Narrow"/>
      <w:sz w:val="18"/>
      <w:szCs w:val="22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FHNW">
      <a:dk1>
        <a:srgbClr val="000000"/>
      </a:dk1>
      <a:lt1>
        <a:srgbClr val="FFFFFF"/>
      </a:lt1>
      <a:dk2>
        <a:srgbClr val="212745"/>
      </a:dk2>
      <a:lt2>
        <a:srgbClr val="B4DCFA"/>
      </a:lt2>
      <a:accent1>
        <a:srgbClr val="FDFE00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E0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C78F8FD0-53D4-9B45-B487-22647625D0C2}">
  <we:reference id="e765dd0b-6697-44aa-9025-1ce65686c598" version="3.1.0.0" store="EXCatalog" storeType="EXCatalog"/>
  <we:alternateReferences>
    <we:reference id="WA104380519" version="3.1.0.0" store="de-CH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prache xmlns="69e60002-4b69-4aad-9e3a-e3a9db2b0f4f">Deutsch</Sprache>
    <Format xmlns="69e60002-4b69-4aad-9e3a-e3a9db2b0f4f" xsi:nil="true"/>
    <Organisation_x0020__x002f__x0020_Hochschule xmlns="69e60002-4b69-4aad-9e3a-e3a9db2b0f4f">PH</Organisation_x0020__x002f__x0020_Hochschule>
    <Vorlage xmlns="69e60002-4b69-4aad-9e3a-e3a9db2b0f4f">Bericht</Vorlage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C764BFD121A654BAFEE3F0D30D09696" ma:contentTypeVersion="4" ma:contentTypeDescription="Ein neues Dokument erstellen." ma:contentTypeScope="" ma:versionID="f0b21a448d18db25e00af343419af742">
  <xsd:schema xmlns:xsd="http://www.w3.org/2001/XMLSchema" xmlns:xs="http://www.w3.org/2001/XMLSchema" xmlns:p="http://schemas.microsoft.com/office/2006/metadata/properties" xmlns:ns2="69e60002-4b69-4aad-9e3a-e3a9db2b0f4f" targetNamespace="http://schemas.microsoft.com/office/2006/metadata/properties" ma:root="true" ma:fieldsID="a976930b042ac8693047c70f2498f757" ns2:_="">
    <xsd:import namespace="69e60002-4b69-4aad-9e3a-e3a9db2b0f4f"/>
    <xsd:element name="properties">
      <xsd:complexType>
        <xsd:sequence>
          <xsd:element name="documentManagement">
            <xsd:complexType>
              <xsd:all>
                <xsd:element ref="ns2:Vorlage"/>
                <xsd:element ref="ns2:Sprache" minOccurs="0"/>
                <xsd:element ref="ns2:Format" minOccurs="0"/>
                <xsd:element ref="ns2:Organisation_x0020__x002f__x0020_Hochschule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e60002-4b69-4aad-9e3a-e3a9db2b0f4f" elementFormDefault="qualified">
    <xsd:import namespace="http://schemas.microsoft.com/office/2006/documentManagement/types"/>
    <xsd:import namespace="http://schemas.microsoft.com/office/infopath/2007/PartnerControls"/>
    <xsd:element name="Vorlage" ma:index="8" ma:displayName="Vorlagetyp" ma:format="Dropdown" ma:internalName="Vorlage">
      <xsd:simpleType>
        <xsd:restriction base="dms:Choice">
          <xsd:enumeration value="Brief"/>
          <xsd:enumeration value="Bericht"/>
          <xsd:enumeration value="A4-Sitzungseinladung"/>
          <xsd:enumeration value="A4-Sitzungsprotokoll"/>
          <xsd:enumeration value="Führungsdokument"/>
          <xsd:enumeration value="Power Point"/>
          <xsd:enumeration value="Aktennotiz"/>
          <xsd:enumeration value="Direktionsgeschäft"/>
          <xsd:enumeration value="Normal-Vorlage (leeres Dokument)"/>
          <xsd:enumeration value="E-Mail-Signatur"/>
        </xsd:restriction>
      </xsd:simpleType>
    </xsd:element>
    <xsd:element name="Sprache" ma:index="9" nillable="true" ma:displayName="Sprache" ma:format="Dropdown" ma:internalName="Sprache">
      <xsd:simpleType>
        <xsd:restriction base="dms:Choice">
          <xsd:enumeration value="Deutsch"/>
          <xsd:enumeration value="Englisch"/>
        </xsd:restriction>
      </xsd:simpleType>
    </xsd:element>
    <xsd:element name="Format" ma:index="10" nillable="true" ma:displayName="Format" ma:format="Dropdown" ma:internalName="Format">
      <xsd:simpleType>
        <xsd:restriction base="dms:Choice">
          <xsd:enumeration value="kurz"/>
          <xsd:enumeration value="lang"/>
        </xsd:restriction>
      </xsd:simpleType>
    </xsd:element>
    <xsd:element name="Organisation_x0020__x002f__x0020_Hochschule" ma:index="11" ma:displayName="Organisation / Hochschule" ma:format="Dropdown" ma:internalName="Organisation_x0020__x002f__x0020_Hochschule">
      <xsd:simpleType>
        <xsd:restriction base="dms:Choice">
          <xsd:enumeration value="FHNW"/>
          <xsd:enumeration value="APS"/>
          <xsd:enumeration value="HABG"/>
          <xsd:enumeration value="HGK"/>
          <xsd:enumeration value="HLS"/>
          <xsd:enumeration value="HSA"/>
          <xsd:enumeration value="HT"/>
          <xsd:enumeration value="HSW"/>
          <xsd:enumeration value="PH"/>
          <xsd:enumeration value="SE"/>
          <xsd:enumeration value="MHS"/>
          <xsd:enumeration value="HSM"/>
          <xsd:enumeration value="SCB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9135FAD7-A399-4204-96C6-30B236FC37B8}">
  <ds:schemaRefs>
    <ds:schemaRef ds:uri="http://schemas.microsoft.com/office/2006/metadata/properties"/>
    <ds:schemaRef ds:uri="http://schemas.microsoft.com/office/infopath/2007/PartnerControls"/>
    <ds:schemaRef ds:uri="69e60002-4b69-4aad-9e3a-e3a9db2b0f4f"/>
  </ds:schemaRefs>
</ds:datastoreItem>
</file>

<file path=customXml/itemProps3.xml><?xml version="1.0" encoding="utf-8"?>
<ds:datastoreItem xmlns:ds="http://schemas.openxmlformats.org/officeDocument/2006/customXml" ds:itemID="{D4B5F3C0-E4A1-4522-9B70-80FEE8CEEB1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0BD30CD-F005-4069-8628-FDFA1E3210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e60002-4b69-4aad-9e3a-e3a9db2b0f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30230B3A-E45E-4551-A60B-9C0A04CE2BA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597</Words>
  <Characters>3768</Characters>
  <Application>Microsoft Office Word</Application>
  <DocSecurity>0</DocSecurity>
  <Lines>31</Lines>
  <Paragraphs>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Kompetenzraster-Vertiefungspraktikum-2_20230508</vt:lpstr>
      <vt:lpstr/>
    </vt:vector>
  </TitlesOfParts>
  <Manager/>
  <Company>Fachhochschule Nordwestschweiz</Company>
  <LinksUpToDate>false</LinksUpToDate>
  <CharactersWithSpaces>4357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Kompetenzraster-Vertiefungspraktikum-2_20230508</dc:title>
  <dc:subject/>
  <dc:creator>Thomas Bühler</dc:creator>
  <cp:keywords/>
  <dc:description/>
  <cp:lastModifiedBy>Monika Augstburger</cp:lastModifiedBy>
  <cp:revision>4</cp:revision>
  <cp:lastPrinted>2015-10-01T15:43:00Z</cp:lastPrinted>
  <dcterms:created xsi:type="dcterms:W3CDTF">2024-02-05T13:07:00Z</dcterms:created>
  <dcterms:modified xsi:type="dcterms:W3CDTF">2024-04-02T11:32:00Z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0x010100AC764BFD121A654BAFEE3F0D30D09696</vt:lpwstr>
  </property>
</Properties>
</file>