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bookmarkStart w:id="0" w:name="_Toc482105808"/>
    <w:bookmarkStart w:id="1" w:name="_Toc482105873"/>
    <w:bookmarkStart w:id="2" w:name="_Ref482107009"/>
    <w:bookmarkStart w:id="3" w:name="_Toc482110993"/>
    <w:p w14:paraId="1BB18282" w14:textId="5632AF3D" w:rsidR="00B33A3D" w:rsidRPr="005A55B2" w:rsidRDefault="002C0DB1">
      <w:pPr>
        <w:jc w:val="both"/>
        <w:rPr>
          <w:b/>
          <w:bCs/>
        </w:rPr>
      </w:pPr>
      <w:r w:rsidRPr="005A55B2">
        <w:rPr>
          <w:rStyle w:val="Fett"/>
          <w:b w:val="0"/>
          <w:bCs w:val="0"/>
          <w:noProof/>
          <w:lang w:eastAsia="de-CH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C8738A" wp14:editId="025207A5">
                <wp:simplePos x="0" y="0"/>
                <wp:positionH relativeFrom="column">
                  <wp:posOffset>3679384</wp:posOffset>
                </wp:positionH>
                <wp:positionV relativeFrom="paragraph">
                  <wp:posOffset>-688488</wp:posOffset>
                </wp:positionV>
                <wp:extent cx="2407139" cy="547077"/>
                <wp:effectExtent l="0" t="0" r="6350" b="0"/>
                <wp:wrapNone/>
                <wp:docPr id="1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7139" cy="547077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1DA8AFD" w14:textId="48A00FCE" w:rsidR="002C0DB1" w:rsidRPr="006E26E2" w:rsidRDefault="009F1795" w:rsidP="002C0DB1">
                            <w:pPr>
                              <w:jc w:val="right"/>
                              <w:rPr>
                                <w:b/>
                              </w:rPr>
                            </w:pPr>
                            <w:r>
                              <w:rPr>
                                <w:b/>
                              </w:rPr>
                              <w:t>Vertiefungs</w:t>
                            </w:r>
                            <w:r w:rsidRPr="006E26E2">
                              <w:rPr>
                                <w:b/>
                              </w:rPr>
                              <w:t>phase</w:t>
                            </w:r>
                            <w:r>
                              <w:rPr>
                                <w:b/>
                              </w:rPr>
                              <w:t xml:space="preserve"> Quereinstieg</w:t>
                            </w:r>
                          </w:p>
                          <w:p w14:paraId="5BA616EB" w14:textId="5753EDD6" w:rsidR="002C0DB1" w:rsidRPr="0049597C" w:rsidRDefault="002C0DB1" w:rsidP="002C0DB1">
                            <w:pPr>
                              <w:jc w:val="right"/>
                              <w:rPr>
                                <w:bCs/>
                                <w:sz w:val="15"/>
                                <w:szCs w:val="15"/>
                              </w:rPr>
                            </w:pPr>
                            <w:r w:rsidRPr="0049597C">
                              <w:rPr>
                                <w:bCs/>
                                <w:sz w:val="15"/>
                                <w:szCs w:val="15"/>
                              </w:rPr>
                              <w:t xml:space="preserve">Version </w:t>
                            </w:r>
                            <w:r w:rsidR="00B07126">
                              <w:rPr>
                                <w:bCs/>
                                <w:sz w:val="15"/>
                                <w:szCs w:val="15"/>
                              </w:rPr>
                              <w:t>1.0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DC8738A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left:0;text-align:left;margin-left:289.7pt;margin-top:-54.2pt;width:189.55pt;height:43.1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" stroked="f">
                <v:textbox>
                  <w:txbxContent>
                    <w:p w14:paraId="71DA8AFD" w14:textId="48A00FCE" w:rsidR="002C0DB1" w:rsidRPr="006E26E2" w:rsidRDefault="009F1795" w:rsidP="002C0DB1">
                      <w:pPr>
                        <w:jc w:val="right"/>
                        <w:rPr>
                          <w:b/>
                        </w:rPr>
                      </w:pPr>
                      <w:r>
                        <w:rPr>
                          <w:b/>
                        </w:rPr>
                        <w:t>Vertiefungs</w:t>
                      </w:r>
                      <w:r w:rsidRPr="006E26E2">
                        <w:rPr>
                          <w:b/>
                        </w:rPr>
                        <w:t>phase</w:t>
                      </w:r>
                      <w:r>
                        <w:rPr>
                          <w:b/>
                        </w:rPr>
                        <w:t xml:space="preserve"> Quereinstieg</w:t>
                      </w:r>
                    </w:p>
                    <w:p w14:paraId="5BA616EB" w14:textId="5753EDD6" w:rsidR="002C0DB1" w:rsidRPr="0049597C" w:rsidRDefault="002C0DB1" w:rsidP="002C0DB1">
                      <w:pPr>
                        <w:jc w:val="right"/>
                        <w:rPr>
                          <w:bCs/>
                          <w:sz w:val="15"/>
                          <w:szCs w:val="15"/>
                        </w:rPr>
                      </w:pPr>
                      <w:r w:rsidRPr="0049597C">
                        <w:rPr>
                          <w:bCs/>
                          <w:sz w:val="15"/>
                          <w:szCs w:val="15"/>
                        </w:rPr>
                        <w:t xml:space="preserve">Version </w:t>
                      </w:r>
                      <w:r w:rsidR="00B07126">
                        <w:rPr>
                          <w:bCs/>
                          <w:sz w:val="15"/>
                          <w:szCs w:val="15"/>
                        </w:rPr>
                        <w:t>1.0</w:t>
                      </w:r>
                    </w:p>
                  </w:txbxContent>
                </v:textbox>
              </v:shape>
            </w:pict>
          </mc:Fallback>
        </mc:AlternateContent>
      </w:r>
      <w:r w:rsidR="00785A8F" w:rsidRPr="005A55B2">
        <w:rPr>
          <w:b/>
          <w:bCs/>
          <w:sz w:val="32"/>
        </w:rPr>
        <w:t>Bewertung</w:t>
      </w:r>
      <w:r w:rsidR="009F1795">
        <w:rPr>
          <w:b/>
          <w:bCs/>
          <w:sz w:val="32"/>
        </w:rPr>
        <w:t xml:space="preserve"> </w:t>
      </w:r>
      <w:bookmarkEnd w:id="0"/>
      <w:bookmarkEnd w:id="1"/>
      <w:bookmarkEnd w:id="2"/>
      <w:bookmarkEnd w:id="3"/>
      <w:r w:rsidR="00284EB2">
        <w:rPr>
          <w:b/>
          <w:bCs/>
          <w:sz w:val="32"/>
        </w:rPr>
        <w:t>R</w:t>
      </w:r>
      <w:r w:rsidR="005A3FDC">
        <w:rPr>
          <w:b/>
          <w:bCs/>
          <w:sz w:val="32"/>
        </w:rPr>
        <w:t>eflexionsseminar</w:t>
      </w:r>
      <w:r w:rsidR="009F1795">
        <w:rPr>
          <w:b/>
          <w:bCs/>
          <w:sz w:val="32"/>
        </w:rPr>
        <w:t xml:space="preserve"> Vertiefung</w:t>
      </w:r>
    </w:p>
    <w:p w14:paraId="3EE47FE4" w14:textId="01841688" w:rsidR="00B33A3D" w:rsidRPr="005A55B2" w:rsidRDefault="00B33A3D">
      <w:pPr>
        <w:jc w:val="both"/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843"/>
        <w:gridCol w:w="7554"/>
      </w:tblGrid>
      <w:tr w:rsidR="005A3FDC" w:rsidRPr="005A55B2" w14:paraId="27E1026E" w14:textId="77777777" w:rsidTr="00894263">
        <w:trPr>
          <w:trHeight w:hRule="exact" w:val="455"/>
        </w:trPr>
        <w:tc>
          <w:tcPr>
            <w:tcW w:w="1843" w:type="dxa"/>
            <w:tcBorders>
              <w:top w:val="single" w:sz="18" w:space="0" w:color="000000"/>
              <w:left w:val="single" w:sz="18" w:space="0" w:color="auto"/>
              <w:bottom w:val="single" w:sz="4" w:space="0" w:color="auto"/>
              <w:right w:val="single" w:sz="6" w:space="0" w:color="000000"/>
            </w:tcBorders>
            <w:shd w:val="clear" w:color="auto" w:fill="F2F2F2" w:themeFill="background1" w:themeFillShade="F2"/>
            <w:vAlign w:val="center"/>
          </w:tcPr>
          <w:p w14:paraId="08BD590D" w14:textId="1049F342" w:rsidR="005A3FDC" w:rsidRPr="005A55B2" w:rsidRDefault="005A3FDC" w:rsidP="00894263">
            <w:pPr>
              <w:pStyle w:val="TableParagraph"/>
              <w:ind w:left="186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>
              <w:rPr>
                <w:rFonts w:ascii="Arial" w:eastAsia="Arial" w:hAnsi="Arial" w:cs="Arial"/>
                <w:sz w:val="18"/>
                <w:szCs w:val="16"/>
                <w:lang w:val="de-CH"/>
              </w:rPr>
              <w:t>Modul</w:t>
            </w:r>
          </w:p>
        </w:tc>
        <w:tc>
          <w:tcPr>
            <w:tcW w:w="7554" w:type="dxa"/>
            <w:tcBorders>
              <w:top w:val="single" w:sz="18" w:space="0" w:color="000000"/>
              <w:left w:val="single" w:sz="6" w:space="0" w:color="000000"/>
              <w:bottom w:val="single" w:sz="4" w:space="0" w:color="auto"/>
              <w:right w:val="single" w:sz="18" w:space="0" w:color="auto"/>
            </w:tcBorders>
            <w:vAlign w:val="center"/>
          </w:tcPr>
          <w:p w14:paraId="630DEA43" w14:textId="7179AD18" w:rsidR="005A3FDC" w:rsidRPr="00043DDE" w:rsidRDefault="00284EB2" w:rsidP="00894263">
            <w:pPr>
              <w:ind w:left="283"/>
              <w:rPr>
                <w:sz w:val="18"/>
                <w:szCs w:val="18"/>
                <w:lang w:val="de-CH"/>
              </w:rPr>
            </w:pPr>
            <w:r w:rsidRPr="00043DDE">
              <w:rPr>
                <w:spacing w:val="-1"/>
                <w:sz w:val="18"/>
                <w:szCs w:val="18"/>
                <w:lang w:val="de-CH"/>
              </w:rPr>
              <w:t>R</w:t>
            </w:r>
            <w:r w:rsidR="005A3FDC" w:rsidRPr="00043DDE">
              <w:rPr>
                <w:spacing w:val="-1"/>
                <w:sz w:val="18"/>
                <w:szCs w:val="18"/>
                <w:lang w:val="de-CH"/>
              </w:rPr>
              <w:t>eflexionsseminar</w:t>
            </w:r>
            <w:r w:rsidR="009F1795" w:rsidRPr="00043DDE">
              <w:rPr>
                <w:spacing w:val="-1"/>
                <w:sz w:val="18"/>
                <w:szCs w:val="18"/>
                <w:lang w:val="de-CH"/>
              </w:rPr>
              <w:t xml:space="preserve"> Vertiefung Quereinstieg</w:t>
            </w:r>
          </w:p>
        </w:tc>
      </w:tr>
      <w:tr w:rsidR="005A3FDC" w:rsidRPr="005A55B2" w14:paraId="0CB1C718" w14:textId="77777777" w:rsidTr="00894263">
        <w:trPr>
          <w:trHeight w:hRule="exact" w:val="381"/>
        </w:trPr>
        <w:tc>
          <w:tcPr>
            <w:tcW w:w="1843" w:type="dxa"/>
            <w:tcBorders>
              <w:top w:val="single" w:sz="5" w:space="0" w:color="000000"/>
              <w:left w:val="single" w:sz="18" w:space="0" w:color="auto"/>
              <w:bottom w:val="single" w:sz="18" w:space="0" w:color="000000"/>
              <w:right w:val="single" w:sz="5" w:space="0" w:color="000000"/>
            </w:tcBorders>
            <w:shd w:val="clear" w:color="auto" w:fill="F2F2F2" w:themeFill="background1" w:themeFillShade="F2"/>
            <w:vAlign w:val="center"/>
          </w:tcPr>
          <w:p w14:paraId="7E26F3A0" w14:textId="77777777" w:rsidR="005A3FDC" w:rsidRPr="005A55B2" w:rsidRDefault="005A3FDC" w:rsidP="00894263">
            <w:pPr>
              <w:pStyle w:val="TableParagraph"/>
              <w:spacing w:before="24"/>
              <w:ind w:left="188" w:right="225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8"/>
                <w:lang w:val="de-CH"/>
              </w:rPr>
              <w:t>Studierende</w:t>
            </w:r>
            <w:r w:rsidRPr="005A55B2">
              <w:rPr>
                <w:rFonts w:ascii="Arial"/>
                <w:sz w:val="18"/>
                <w:lang w:val="de-CH"/>
              </w:rPr>
              <w:t>/r</w:t>
            </w:r>
          </w:p>
        </w:tc>
        <w:tc>
          <w:tcPr>
            <w:tcW w:w="7554" w:type="dxa"/>
            <w:tcBorders>
              <w:top w:val="single" w:sz="5" w:space="0" w:color="000000"/>
              <w:left w:val="single" w:sz="5" w:space="0" w:color="000000"/>
              <w:bottom w:val="single" w:sz="18" w:space="0" w:color="000000"/>
              <w:right w:val="single" w:sz="18" w:space="0" w:color="auto"/>
            </w:tcBorders>
            <w:vAlign w:val="center"/>
          </w:tcPr>
          <w:p w14:paraId="375D2DC6" w14:textId="713DE990" w:rsidR="005A3FDC" w:rsidRPr="005A55B2" w:rsidRDefault="005A3FDC" w:rsidP="00894263">
            <w:pPr>
              <w:pStyle w:val="TableParagraph"/>
              <w:tabs>
                <w:tab w:val="left" w:pos="1302"/>
              </w:tabs>
              <w:spacing w:before="24"/>
              <w:ind w:left="416" w:hanging="239"/>
              <w:rPr>
                <w:rFonts w:ascii="Arial" w:eastAsia="Arial" w:hAnsi="Arial" w:cs="Arial"/>
                <w:sz w:val="13"/>
                <w:szCs w:val="13"/>
                <w:highlight w:val="yellow"/>
                <w:lang w:val="de-CH"/>
              </w:rPr>
            </w:pPr>
            <w:r w:rsidRPr="005A55B2">
              <w:rPr>
                <w:lang w:val="de-CH"/>
              </w:rPr>
              <w:t xml:space="preserve"> </w:t>
            </w:r>
            <w:sdt>
              <w:sdtPr>
                <w:rPr>
                  <w:lang w:val="de-CH"/>
                </w:rPr>
                <w:id w:val="-1441299384"/>
                <w:placeholder>
                  <w:docPart w:val="B224A8530808C140AF987F9E5E0A9C9D"/>
                </w:placeholder>
                <w:text w:multiLine="1"/>
              </w:sdtPr>
              <w:sdtEndPr/>
              <w:sdtContent>
                <w:r w:rsidR="006579D0">
                  <w:rPr>
                    <w:lang w:val="de-CH"/>
                  </w:rPr>
                  <w:t>Name/Vorname eingeben</w:t>
                </w:r>
              </w:sdtContent>
            </w:sdt>
          </w:p>
        </w:tc>
      </w:tr>
    </w:tbl>
    <w:p w14:paraId="209B0D93" w14:textId="77777777" w:rsidR="005A3FDC" w:rsidRDefault="005A3FDC">
      <w:pPr>
        <w:jc w:val="both"/>
      </w:pPr>
    </w:p>
    <w:p w14:paraId="3EE7A302" w14:textId="77777777" w:rsidR="00A5341E" w:rsidRPr="005A55B2" w:rsidRDefault="00A5341E">
      <w:pPr>
        <w:jc w:val="both"/>
      </w:pPr>
    </w:p>
    <w:tbl>
      <w:tblPr>
        <w:tblStyle w:val="Tabellenraster"/>
        <w:tblpPr w:leftFromText="141" w:rightFromText="141" w:vertAnchor="text" w:tblpY="1"/>
        <w:tblOverlap w:val="never"/>
        <w:tblW w:w="9673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297"/>
        <w:gridCol w:w="799"/>
        <w:gridCol w:w="949"/>
        <w:gridCol w:w="875"/>
        <w:gridCol w:w="1011"/>
        <w:gridCol w:w="742"/>
      </w:tblGrid>
      <w:tr w:rsidR="003F1C62" w:rsidRPr="005A55B2" w14:paraId="6331024C" w14:textId="77777777" w:rsidTr="00932BFB">
        <w:trPr>
          <w:trHeight w:val="202"/>
        </w:trPr>
        <w:tc>
          <w:tcPr>
            <w:tcW w:w="5297" w:type="dxa"/>
            <w:vMerge w:val="restart"/>
            <w:tcBorders>
              <w:top w:val="nil"/>
              <w:left w:val="nil"/>
            </w:tcBorders>
            <w:shd w:val="clear" w:color="auto" w:fill="F2F2F2" w:themeFill="background1" w:themeFillShade="F2"/>
          </w:tcPr>
          <w:p w14:paraId="09E855DD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7F6886DF" w14:textId="77777777" w:rsidR="003F1C62" w:rsidRDefault="003F1C62" w:rsidP="003F1C62">
            <w:pPr>
              <w:spacing w:line="276" w:lineRule="auto"/>
              <w:jc w:val="both"/>
              <w:rPr>
                <w:b/>
                <w:bCs/>
                <w:sz w:val="15"/>
                <w:szCs w:val="15"/>
                <w:highlight w:val="yellow"/>
              </w:rPr>
            </w:pPr>
          </w:p>
          <w:p w14:paraId="2E4D5508" w14:textId="6FF1B44B" w:rsidR="003F1C62" w:rsidRPr="003F1C62" w:rsidRDefault="003F1C62" w:rsidP="003F1C62">
            <w:pPr>
              <w:spacing w:line="276" w:lineRule="auto"/>
              <w:jc w:val="both"/>
              <w:rPr>
                <w:sz w:val="15"/>
                <w:szCs w:val="15"/>
              </w:rPr>
            </w:pPr>
            <w:r w:rsidRPr="00932BFB">
              <w:rPr>
                <w:b/>
                <w:bCs/>
                <w:sz w:val="15"/>
                <w:szCs w:val="15"/>
              </w:rPr>
              <w:t>Bewertungsmodus</w:t>
            </w:r>
            <w:r w:rsidRPr="00932BFB">
              <w:rPr>
                <w:sz w:val="15"/>
                <w:szCs w:val="15"/>
              </w:rPr>
              <w:t>:</w:t>
            </w:r>
            <w:r w:rsidRPr="005A55B2">
              <w:rPr>
                <w:sz w:val="15"/>
                <w:szCs w:val="15"/>
              </w:rPr>
              <w:t xml:space="preserve"> Für ein «erfüllt» müssen alle Felder </w:t>
            </w:r>
            <w:r w:rsidR="00043DDE">
              <w:rPr>
                <w:sz w:val="15"/>
                <w:szCs w:val="15"/>
              </w:rPr>
              <w:t>ausschliesslich</w:t>
            </w:r>
            <w:r w:rsidRPr="005A55B2">
              <w:rPr>
                <w:sz w:val="15"/>
                <w:szCs w:val="15"/>
              </w:rPr>
              <w:t xml:space="preserve"> Bewertungen 3-5 ausweisen, falls mindestens ein Feld mit Bewertung 1 oder 2 angekreuzt ist, wird das Modul mit «nicht erfüllt» bewertet.</w:t>
            </w:r>
          </w:p>
        </w:tc>
        <w:tc>
          <w:tcPr>
            <w:tcW w:w="4376" w:type="dxa"/>
            <w:gridSpan w:val="5"/>
            <w:shd w:val="clear" w:color="auto" w:fill="F2F2F2" w:themeFill="background1" w:themeFillShade="F2"/>
          </w:tcPr>
          <w:p w14:paraId="67C3F23D" w14:textId="77777777" w:rsidR="003F1C62" w:rsidRPr="005A55B2" w:rsidRDefault="003F1C62" w:rsidP="00FD368C">
            <w:pPr>
              <w:spacing w:line="240" w:lineRule="auto"/>
              <w:jc w:val="center"/>
              <w:rPr>
                <w:rFonts w:cs="Arial"/>
                <w:sz w:val="12"/>
                <w:szCs w:val="12"/>
              </w:rPr>
            </w:pPr>
            <w:r w:rsidRPr="005A55B2">
              <w:rPr>
                <w:rFonts w:cs="Arial"/>
                <w:b/>
                <w:bCs/>
                <w:sz w:val="15"/>
                <w:szCs w:val="15"/>
              </w:rPr>
              <w:t>Bewertung</w:t>
            </w:r>
            <w:r w:rsidRPr="005A55B2">
              <w:rPr>
                <w:rFonts w:cs="Arial"/>
                <w:sz w:val="15"/>
                <w:szCs w:val="15"/>
              </w:rPr>
              <w:t>: Die Kompetenz …</w:t>
            </w:r>
          </w:p>
        </w:tc>
      </w:tr>
      <w:tr w:rsidR="003F1C62" w:rsidRPr="005A55B2" w14:paraId="2DC45EA7" w14:textId="77777777" w:rsidTr="00932BFB">
        <w:trPr>
          <w:trHeight w:val="964"/>
        </w:trPr>
        <w:tc>
          <w:tcPr>
            <w:tcW w:w="5297" w:type="dxa"/>
            <w:vMerge/>
            <w:tcBorders>
              <w:left w:val="nil"/>
              <w:bottom w:val="single" w:sz="24" w:space="0" w:color="7F7F7F"/>
            </w:tcBorders>
            <w:shd w:val="clear" w:color="auto" w:fill="F2F2F2" w:themeFill="background1" w:themeFillShade="F2"/>
          </w:tcPr>
          <w:p w14:paraId="6A320C47" w14:textId="77777777" w:rsidR="003F1C62" w:rsidRPr="005A55B2" w:rsidRDefault="003F1C62" w:rsidP="00FD368C">
            <w:pPr>
              <w:spacing w:line="240" w:lineRule="auto"/>
              <w:rPr>
                <w:rFonts w:cs="Arial"/>
                <w:b/>
                <w:bCs/>
                <w:sz w:val="18"/>
              </w:rPr>
            </w:pPr>
          </w:p>
        </w:tc>
        <w:tc>
          <w:tcPr>
            <w:tcW w:w="79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1D0DE480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1</w:t>
            </w:r>
          </w:p>
          <w:p w14:paraId="3903BAC6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nicht erkennbar.</w:t>
            </w:r>
          </w:p>
        </w:tc>
        <w:tc>
          <w:tcPr>
            <w:tcW w:w="949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5F21013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2</w:t>
            </w:r>
          </w:p>
          <w:p w14:paraId="1038792B" w14:textId="269E94A3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ist ungenügend erkennbar.</w:t>
            </w:r>
          </w:p>
        </w:tc>
        <w:tc>
          <w:tcPr>
            <w:tcW w:w="875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618D2675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3</w:t>
            </w:r>
          </w:p>
          <w:p w14:paraId="7F094D69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Mindesterwartungen, muss aber noch weiterentwickelt werden.</w:t>
            </w:r>
          </w:p>
        </w:tc>
        <w:tc>
          <w:tcPr>
            <w:tcW w:w="1011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22EBBF77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4</w:t>
            </w:r>
          </w:p>
          <w:p w14:paraId="491CF7B2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entspricht den Erwartungen, ist in guter Qualität erkennbar.</w:t>
            </w:r>
          </w:p>
        </w:tc>
        <w:tc>
          <w:tcPr>
            <w:tcW w:w="742" w:type="dxa"/>
            <w:tcBorders>
              <w:bottom w:val="single" w:sz="24" w:space="0" w:color="7F7F7F"/>
            </w:tcBorders>
            <w:shd w:val="clear" w:color="auto" w:fill="F2F2F2" w:themeFill="background1" w:themeFillShade="F2"/>
          </w:tcPr>
          <w:p w14:paraId="77573BBB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b/>
                <w:bCs/>
                <w:sz w:val="14"/>
                <w:szCs w:val="14"/>
              </w:rPr>
            </w:pPr>
            <w:r w:rsidRPr="000322D6">
              <w:rPr>
                <w:rFonts w:ascii="Arial Narrow" w:hAnsi="Arial Narrow"/>
                <w:b/>
                <w:bCs/>
                <w:sz w:val="14"/>
                <w:szCs w:val="14"/>
              </w:rPr>
              <w:t>5</w:t>
            </w:r>
          </w:p>
          <w:p w14:paraId="689B6D7E" w14:textId="77777777" w:rsidR="003F1C62" w:rsidRPr="000322D6" w:rsidRDefault="003F1C62" w:rsidP="00FD368C">
            <w:pPr>
              <w:spacing w:line="240" w:lineRule="auto"/>
              <w:jc w:val="center"/>
              <w:rPr>
                <w:rFonts w:ascii="Arial Narrow" w:hAnsi="Arial Narrow"/>
                <w:sz w:val="14"/>
                <w:szCs w:val="14"/>
              </w:rPr>
            </w:pPr>
            <w:r w:rsidRPr="000322D6">
              <w:rPr>
                <w:rFonts w:ascii="Arial Narrow" w:hAnsi="Arial Narrow"/>
                <w:sz w:val="14"/>
                <w:szCs w:val="14"/>
              </w:rPr>
              <w:t>… zeigt sich in sehr hoher Qualität.</w:t>
            </w:r>
          </w:p>
        </w:tc>
      </w:tr>
    </w:tbl>
    <w:p w14:paraId="5BBA4613" w14:textId="77777777" w:rsidR="00FD368C" w:rsidRPr="005A55B2" w:rsidRDefault="00FD368C" w:rsidP="00FD368C">
      <w:pPr>
        <w:spacing w:line="240" w:lineRule="auto"/>
        <w:rPr>
          <w:rFonts w:ascii="Arial Narrow" w:eastAsia="Calibri" w:hAnsi="Arial Narrow" w:cs="Arial"/>
          <w:sz w:val="6"/>
          <w:szCs w:val="11"/>
        </w:rPr>
      </w:pPr>
    </w:p>
    <w:tbl>
      <w:tblPr>
        <w:tblStyle w:val="Tabellenraster"/>
        <w:tblpPr w:leftFromText="141" w:rightFromText="141" w:vertAnchor="text" w:tblpY="1"/>
        <w:tblOverlap w:val="never"/>
        <w:tblW w:w="9658" w:type="dxa"/>
        <w:tblInd w:w="0" w:type="dxa"/>
        <w:tblBorders>
          <w:top w:val="single" w:sz="4" w:space="0" w:color="A6A6A6"/>
          <w:left w:val="single" w:sz="4" w:space="0" w:color="A6A6A6"/>
          <w:bottom w:val="single" w:sz="4" w:space="0" w:color="A6A6A6"/>
          <w:right w:val="single" w:sz="4" w:space="0" w:color="A6A6A6"/>
          <w:insideH w:val="single" w:sz="4" w:space="0" w:color="A6A6A6"/>
          <w:insideV w:val="single" w:sz="4" w:space="0" w:color="A6A6A6"/>
        </w:tblBorders>
        <w:tblLook w:val="04A0" w:firstRow="1" w:lastRow="0" w:firstColumn="1" w:lastColumn="0" w:noHBand="0" w:noVBand="1"/>
      </w:tblPr>
      <w:tblGrid>
        <w:gridCol w:w="377"/>
        <w:gridCol w:w="4863"/>
        <w:gridCol w:w="851"/>
        <w:gridCol w:w="952"/>
        <w:gridCol w:w="873"/>
        <w:gridCol w:w="1009"/>
        <w:gridCol w:w="733"/>
      </w:tblGrid>
      <w:tr w:rsidR="00C35717" w:rsidRPr="005A55B2" w14:paraId="2061FB2C" w14:textId="77777777" w:rsidTr="00BA68D5">
        <w:trPr>
          <w:cantSplit/>
          <w:trHeight w:val="170"/>
        </w:trPr>
        <w:tc>
          <w:tcPr>
            <w:tcW w:w="377" w:type="dxa"/>
            <w:tcBorders>
              <w:top w:val="single" w:sz="24" w:space="0" w:color="808080" w:themeColor="background1" w:themeShade="80"/>
              <w:left w:val="single" w:sz="24" w:space="0" w:color="808080" w:themeColor="background1" w:themeShade="80"/>
            </w:tcBorders>
            <w:shd w:val="clear" w:color="auto" w:fill="auto"/>
          </w:tcPr>
          <w:p w14:paraId="0C096A3D" w14:textId="4A8F50F8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1</w:t>
            </w:r>
          </w:p>
        </w:tc>
        <w:tc>
          <w:tcPr>
            <w:tcW w:w="4863" w:type="dxa"/>
            <w:tcBorders>
              <w:top w:val="single" w:sz="24" w:space="0" w:color="808080" w:themeColor="background1" w:themeShade="80"/>
            </w:tcBorders>
          </w:tcPr>
          <w:p w14:paraId="603D5A9C" w14:textId="5953AB4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proofErr w:type="spellStart"/>
            <w:r w:rsidRPr="005A55B2">
              <w:rPr>
                <w:sz w:val="18"/>
                <w:szCs w:val="18"/>
              </w:rPr>
              <w:t>Gesamtworkload</w:t>
            </w:r>
            <w:proofErr w:type="spellEnd"/>
            <w:r w:rsidRPr="005A55B2">
              <w:rPr>
                <w:sz w:val="18"/>
                <w:szCs w:val="18"/>
              </w:rPr>
              <w:t xml:space="preserve"> (Kreditierung)</w:t>
            </w:r>
          </w:p>
        </w:tc>
        <w:sdt>
          <w:sdtPr>
            <w:rPr>
              <w:rFonts w:ascii="Arial Narrow" w:hAnsi="Arial Narrow"/>
              <w:sz w:val="18"/>
            </w:rPr>
            <w:id w:val="-175920332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  <w:tcBorders>
                  <w:top w:val="single" w:sz="24" w:space="0" w:color="808080" w:themeColor="background1" w:themeShade="80"/>
                </w:tcBorders>
              </w:tcPr>
              <w:p w14:paraId="2CC9F235" w14:textId="149D2AD4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9335547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  <w:tcBorders>
                  <w:top w:val="single" w:sz="24" w:space="0" w:color="808080" w:themeColor="background1" w:themeShade="80"/>
                </w:tcBorders>
              </w:tcPr>
              <w:p w14:paraId="5A5DA56E" w14:textId="2E7ED232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0603739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  <w:tcBorders>
                  <w:top w:val="single" w:sz="24" w:space="0" w:color="808080" w:themeColor="background1" w:themeShade="80"/>
                </w:tcBorders>
              </w:tcPr>
              <w:p w14:paraId="55A0666B" w14:textId="52BC8203" w:rsidR="00C35717" w:rsidRPr="005A55B2" w:rsidRDefault="002845C9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60136960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  <w:tcBorders>
                  <w:top w:val="single" w:sz="24" w:space="0" w:color="808080" w:themeColor="background1" w:themeShade="80"/>
                </w:tcBorders>
              </w:tcPr>
              <w:p w14:paraId="05860193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3072534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top w:val="single" w:sz="24" w:space="0" w:color="808080" w:themeColor="background1" w:themeShade="80"/>
                  <w:right w:val="single" w:sz="24" w:space="0" w:color="808080" w:themeColor="background1" w:themeShade="80"/>
                </w:tcBorders>
              </w:tcPr>
              <w:p w14:paraId="00F70AB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6C7D5B0D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BA462CF" w14:textId="77777777" w:rsidR="00C35717" w:rsidRPr="005A55B2" w:rsidRDefault="00C35717" w:rsidP="00FD368C">
            <w:pPr>
              <w:spacing w:line="240" w:lineRule="auto"/>
              <w:jc w:val="center"/>
              <w:rPr>
                <w:rFonts w:ascii="Arial Narrow" w:hAnsi="Arial Narrow" w:cs="Arial"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4C6F7F8E" w14:textId="1E7F789E" w:rsidR="00C35717" w:rsidRPr="005A55B2" w:rsidRDefault="00C35717" w:rsidP="00FD368C">
            <w:pPr>
              <w:spacing w:line="240" w:lineRule="auto"/>
              <w:rPr>
                <w:rFonts w:cs="Arial"/>
                <w:color w:val="7F7F7F" w:themeColor="text1" w:themeTint="80"/>
                <w:sz w:val="16"/>
                <w:szCs w:val="18"/>
              </w:rPr>
            </w:pPr>
          </w:p>
        </w:tc>
      </w:tr>
      <w:tr w:rsidR="00C35717" w:rsidRPr="005A55B2" w14:paraId="5CA3AD79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517AA70" w14:textId="18A3494E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2</w:t>
            </w:r>
          </w:p>
        </w:tc>
        <w:tc>
          <w:tcPr>
            <w:tcW w:w="4863" w:type="dxa"/>
          </w:tcPr>
          <w:p w14:paraId="37F256F7" w14:textId="0597B8AD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>Formale Qualität</w:t>
            </w:r>
            <w:r w:rsidR="00E1087E">
              <w:rPr>
                <w:sz w:val="18"/>
                <w:szCs w:val="18"/>
              </w:rPr>
              <w:t xml:space="preserve"> schriftliche Arbeit</w:t>
            </w:r>
          </w:p>
        </w:tc>
        <w:sdt>
          <w:sdtPr>
            <w:rPr>
              <w:rFonts w:ascii="Arial Narrow" w:hAnsi="Arial Narrow"/>
              <w:sz w:val="18"/>
            </w:rPr>
            <w:id w:val="108542625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6FF181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59116039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634D47A8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20684450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26C2F58A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8965382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526C2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4810768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150ADBE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5E54BD18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48E6BEC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6CF008B" w14:textId="700CB052" w:rsidR="00C35717" w:rsidRPr="005A55B2" w:rsidRDefault="00C35717" w:rsidP="00FD368C">
            <w:pPr>
              <w:spacing w:line="240" w:lineRule="auto"/>
              <w:rPr>
                <w:rFonts w:cs="Arial"/>
                <w:color w:val="595959"/>
                <w:sz w:val="16"/>
                <w:szCs w:val="16"/>
              </w:rPr>
            </w:pPr>
            <w:r w:rsidRPr="005A55B2">
              <w:rPr>
                <w:rFonts w:cs="Arial"/>
                <w:color w:val="595959"/>
                <w:sz w:val="16"/>
                <w:szCs w:val="16"/>
              </w:rPr>
              <w:t>Titelei, Inhaltsverzeichnis, Aufbau, Nachweise und Verzeichnisse, Qualität Sprache, Darstellung/Layout, Redlichkeit, Datenschutz</w:t>
            </w:r>
          </w:p>
        </w:tc>
      </w:tr>
      <w:tr w:rsidR="00BA68D5" w:rsidRPr="005A55B2" w14:paraId="6CFA4E5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C7EB54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 w:rsidRPr="005A55B2">
              <w:rPr>
                <w:rFonts w:cs="Arial"/>
                <w:b/>
                <w:bCs/>
                <w:sz w:val="18"/>
              </w:rPr>
              <w:t>3</w:t>
            </w:r>
          </w:p>
        </w:tc>
        <w:tc>
          <w:tcPr>
            <w:tcW w:w="4863" w:type="dxa"/>
          </w:tcPr>
          <w:p w14:paraId="73FC3396" w14:textId="4B2C1340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Theorieteil</w:t>
            </w:r>
          </w:p>
        </w:tc>
        <w:sdt>
          <w:sdtPr>
            <w:rPr>
              <w:rFonts w:ascii="Arial Narrow" w:hAnsi="Arial Narrow"/>
              <w:sz w:val="18"/>
            </w:rPr>
            <w:id w:val="-601336227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2D53EB71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194565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077C21E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65749734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02D31D9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175946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0DE1BA3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39949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3D712D6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488E8500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599B6A91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A54214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BA68D5" w:rsidRPr="005A55B2" w14:paraId="45BE7E41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4DB6436A" w14:textId="2BC7BE3C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4</w:t>
            </w:r>
          </w:p>
        </w:tc>
        <w:tc>
          <w:tcPr>
            <w:tcW w:w="4863" w:type="dxa"/>
          </w:tcPr>
          <w:p w14:paraId="64451478" w14:textId="6887E5B1" w:rsidR="00BA68D5" w:rsidRPr="005A55B2" w:rsidRDefault="00BA68D5" w:rsidP="00BA68D5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>
              <w:rPr>
                <w:sz w:val="18"/>
                <w:szCs w:val="18"/>
              </w:rPr>
              <w:t>Methodenteil</w:t>
            </w:r>
          </w:p>
        </w:tc>
        <w:sdt>
          <w:sdtPr>
            <w:rPr>
              <w:rFonts w:ascii="Arial Narrow" w:hAnsi="Arial Narrow"/>
              <w:sz w:val="18"/>
            </w:rPr>
            <w:id w:val="94781288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92F2D10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5955210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31E0A71D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3850956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1277D762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39787395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1A8E87E5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20942449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690025FE" w14:textId="77777777" w:rsidR="00BA68D5" w:rsidRPr="005A55B2" w:rsidRDefault="00BA68D5" w:rsidP="00BA68D5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BA68D5" w:rsidRPr="005A55B2" w14:paraId="69C99A43" w14:textId="77777777" w:rsidTr="00D54874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37FE5C8E" w14:textId="77777777" w:rsidR="00BA68D5" w:rsidRPr="005A55B2" w:rsidRDefault="00BA68D5" w:rsidP="00BA68D5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34317E5E" w14:textId="77777777" w:rsidR="00BA68D5" w:rsidRPr="005A55B2" w:rsidRDefault="00BA68D5" w:rsidP="00BA68D5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777A5EC8" w14:textId="77777777" w:rsidTr="00BA68D5">
        <w:trPr>
          <w:trHeight w:val="31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76068DD" w14:textId="2D1B6A16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5</w:t>
            </w:r>
          </w:p>
        </w:tc>
        <w:tc>
          <w:tcPr>
            <w:tcW w:w="4863" w:type="dxa"/>
          </w:tcPr>
          <w:p w14:paraId="18A38B61" w14:textId="0FC1A031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Untersuchungsteil</w:t>
            </w:r>
          </w:p>
        </w:tc>
        <w:sdt>
          <w:sdtPr>
            <w:rPr>
              <w:rFonts w:ascii="Arial Narrow" w:hAnsi="Arial Narrow"/>
              <w:sz w:val="18"/>
            </w:rPr>
            <w:id w:val="-204196373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5526B857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29074748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497AD2F9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8795474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7FC6D7B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20146170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7A00C50C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0635980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0A945480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76C5362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1F567AD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3B235C2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 w:cs="Arial"/>
                <w:color w:val="595959"/>
                <w:sz w:val="16"/>
                <w:szCs w:val="16"/>
              </w:rPr>
            </w:pPr>
          </w:p>
        </w:tc>
      </w:tr>
      <w:tr w:rsidR="00C35717" w:rsidRPr="005A55B2" w14:paraId="3ED8CD53" w14:textId="77777777" w:rsidTr="00BA68D5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61FDBD91" w14:textId="64962317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6</w:t>
            </w:r>
          </w:p>
        </w:tc>
        <w:tc>
          <w:tcPr>
            <w:tcW w:w="4863" w:type="dxa"/>
          </w:tcPr>
          <w:p w14:paraId="5E5E5E1B" w14:textId="6ECD21D6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Ergebnisdiskussion</w:t>
            </w:r>
          </w:p>
        </w:tc>
        <w:sdt>
          <w:sdtPr>
            <w:rPr>
              <w:rFonts w:ascii="Arial Narrow" w:hAnsi="Arial Narrow"/>
              <w:sz w:val="18"/>
            </w:rPr>
            <w:id w:val="-86745259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654D2A5E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94735185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5C5F3BF4" w14:textId="566ECB3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591268864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4C8BD762" w14:textId="3136658E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507872542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2BD298FA" w14:textId="774174F6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433412396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49438882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044F0FA7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  <w:shd w:val="clear" w:color="auto" w:fill="F2F2F2"/>
          </w:tcPr>
          <w:p w14:paraId="0FF54E80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right w:val="single" w:sz="24" w:space="0" w:color="808080" w:themeColor="background1" w:themeShade="80"/>
            </w:tcBorders>
            <w:shd w:val="clear" w:color="auto" w:fill="F2F2F2"/>
          </w:tcPr>
          <w:p w14:paraId="50D130EF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6"/>
                <w:szCs w:val="16"/>
              </w:rPr>
            </w:pPr>
          </w:p>
        </w:tc>
      </w:tr>
      <w:tr w:rsidR="00C35717" w:rsidRPr="005A55B2" w14:paraId="1B0D2615" w14:textId="77777777" w:rsidTr="00BA68D5">
        <w:trPr>
          <w:trHeight w:val="178"/>
        </w:trPr>
        <w:tc>
          <w:tcPr>
            <w:tcW w:w="377" w:type="dxa"/>
            <w:tcBorders>
              <w:left w:val="single" w:sz="24" w:space="0" w:color="808080" w:themeColor="background1" w:themeShade="80"/>
            </w:tcBorders>
          </w:tcPr>
          <w:p w14:paraId="0307306D" w14:textId="74E85940" w:rsidR="00C35717" w:rsidRPr="005A55B2" w:rsidRDefault="00BA68D5" w:rsidP="00FD368C">
            <w:pPr>
              <w:spacing w:line="240" w:lineRule="auto"/>
              <w:jc w:val="center"/>
              <w:rPr>
                <w:rFonts w:cs="Arial"/>
                <w:b/>
                <w:bCs/>
                <w:sz w:val="18"/>
              </w:rPr>
            </w:pPr>
            <w:r>
              <w:rPr>
                <w:rFonts w:cs="Arial"/>
                <w:b/>
                <w:bCs/>
                <w:sz w:val="18"/>
              </w:rPr>
              <w:t>7</w:t>
            </w:r>
          </w:p>
        </w:tc>
        <w:tc>
          <w:tcPr>
            <w:tcW w:w="4863" w:type="dxa"/>
          </w:tcPr>
          <w:p w14:paraId="45D9831D" w14:textId="2F921BC4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sz w:val="18"/>
                <w:szCs w:val="18"/>
              </w:rPr>
            </w:pPr>
            <w:r w:rsidRPr="005A55B2">
              <w:rPr>
                <w:sz w:val="18"/>
                <w:szCs w:val="18"/>
              </w:rPr>
              <w:t xml:space="preserve">Qualität </w:t>
            </w:r>
            <w:r w:rsidR="00BA68D5">
              <w:rPr>
                <w:sz w:val="18"/>
                <w:szCs w:val="18"/>
              </w:rPr>
              <w:t>Fazit/</w:t>
            </w:r>
            <w:r w:rsidRPr="005A55B2">
              <w:rPr>
                <w:sz w:val="18"/>
                <w:szCs w:val="18"/>
              </w:rPr>
              <w:t>Bilanzierung</w:t>
            </w:r>
          </w:p>
        </w:tc>
        <w:sdt>
          <w:sdtPr>
            <w:rPr>
              <w:rFonts w:ascii="Arial Narrow" w:hAnsi="Arial Narrow"/>
              <w:sz w:val="18"/>
            </w:rPr>
            <w:id w:val="-484548321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51" w:type="dxa"/>
              </w:tcPr>
              <w:p w14:paraId="4487CE3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275551245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952" w:type="dxa"/>
              </w:tcPr>
              <w:p w14:paraId="29002825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139916672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873" w:type="dxa"/>
              </w:tcPr>
              <w:p w14:paraId="0610E471" w14:textId="12D3EDF0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MS Gothic" w:eastAsia="MS Gothic" w:hAnsi="MS Gothic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844827789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1009" w:type="dxa"/>
              </w:tcPr>
              <w:p w14:paraId="51188416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  <w:sdt>
          <w:sdtPr>
            <w:rPr>
              <w:rFonts w:ascii="Arial Narrow" w:hAnsi="Arial Narrow"/>
              <w:sz w:val="18"/>
            </w:rPr>
            <w:id w:val="-1661382103"/>
            <w14:checkbox>
              <w14:checked w14:val="0"/>
              <w14:checkedState w14:val="2612" w14:font="MS Gothic"/>
              <w14:uncheckedState w14:val="2610" w14:font="MS Gothic"/>
            </w14:checkbox>
          </w:sdtPr>
          <w:sdtEndPr/>
          <w:sdtContent>
            <w:tc>
              <w:tcPr>
                <w:tcW w:w="733" w:type="dxa"/>
                <w:tcBorders>
                  <w:right w:val="single" w:sz="24" w:space="0" w:color="808080" w:themeColor="background1" w:themeShade="80"/>
                </w:tcBorders>
              </w:tcPr>
              <w:p w14:paraId="3490334F" w14:textId="77777777" w:rsidR="00C35717" w:rsidRPr="005A55B2" w:rsidRDefault="00C35717" w:rsidP="00FD368C">
                <w:pPr>
                  <w:spacing w:line="240" w:lineRule="auto"/>
                  <w:jc w:val="center"/>
                  <w:rPr>
                    <w:rFonts w:ascii="Arial Narrow" w:hAnsi="Arial Narrow"/>
                    <w:sz w:val="18"/>
                  </w:rPr>
                </w:pPr>
                <w:r w:rsidRPr="005A55B2">
                  <w:rPr>
                    <w:rFonts w:ascii="Segoe UI Symbol" w:eastAsia="MS Gothic" w:hAnsi="Segoe UI Symbol" w:cs="Segoe UI Symbol"/>
                    <w:sz w:val="18"/>
                  </w:rPr>
                  <w:t>☐</w:t>
                </w:r>
              </w:p>
            </w:tc>
          </w:sdtContent>
        </w:sdt>
      </w:tr>
      <w:tr w:rsidR="00C35717" w:rsidRPr="005A55B2" w14:paraId="25532763" w14:textId="77777777" w:rsidTr="005A55B2">
        <w:trPr>
          <w:trHeight w:val="170"/>
        </w:trPr>
        <w:tc>
          <w:tcPr>
            <w:tcW w:w="377" w:type="dxa"/>
            <w:tcBorders>
              <w:left w:val="single" w:sz="24" w:space="0" w:color="808080" w:themeColor="background1" w:themeShade="80"/>
              <w:bottom w:val="single" w:sz="24" w:space="0" w:color="808080" w:themeColor="background1" w:themeShade="80"/>
            </w:tcBorders>
            <w:shd w:val="clear" w:color="auto" w:fill="F2F2F2"/>
          </w:tcPr>
          <w:p w14:paraId="1915A9B4" w14:textId="77777777" w:rsidR="00C35717" w:rsidRPr="005A55B2" w:rsidRDefault="00C35717" w:rsidP="00FD368C">
            <w:pPr>
              <w:spacing w:line="240" w:lineRule="auto"/>
              <w:jc w:val="center"/>
              <w:rPr>
                <w:rFonts w:cs="Arial"/>
                <w:b/>
                <w:bCs/>
                <w:color w:val="595959"/>
                <w:sz w:val="18"/>
              </w:rPr>
            </w:pPr>
          </w:p>
        </w:tc>
        <w:tc>
          <w:tcPr>
            <w:tcW w:w="9281" w:type="dxa"/>
            <w:gridSpan w:val="6"/>
            <w:tcBorders>
              <w:bottom w:val="single" w:sz="24" w:space="0" w:color="808080" w:themeColor="background1" w:themeShade="80"/>
              <w:right w:val="single" w:sz="24" w:space="0" w:color="808080" w:themeColor="background1" w:themeShade="80"/>
            </w:tcBorders>
            <w:shd w:val="clear" w:color="auto" w:fill="F2F2F2"/>
          </w:tcPr>
          <w:p w14:paraId="6F1C220C" w14:textId="77777777" w:rsidR="00C35717" w:rsidRPr="005A55B2" w:rsidRDefault="00C35717" w:rsidP="00FD368C">
            <w:pPr>
              <w:spacing w:line="240" w:lineRule="auto"/>
              <w:rPr>
                <w:rFonts w:ascii="Arial Narrow" w:hAnsi="Arial Narrow"/>
                <w:color w:val="595959"/>
                <w:sz w:val="18"/>
              </w:rPr>
            </w:pPr>
          </w:p>
        </w:tc>
      </w:tr>
    </w:tbl>
    <w:p w14:paraId="017F90C1" w14:textId="15E0DC1C" w:rsidR="00B87461" w:rsidRDefault="00B87461">
      <w:pPr>
        <w:jc w:val="both"/>
      </w:pPr>
    </w:p>
    <w:p w14:paraId="70FC7C37" w14:textId="77777777" w:rsidR="00A41BBA" w:rsidRDefault="00A41BBA" w:rsidP="00B33A3D">
      <w:pPr>
        <w:jc w:val="both"/>
        <w:rPr>
          <w:sz w:val="18"/>
          <w:szCs w:val="18"/>
        </w:rPr>
      </w:pPr>
    </w:p>
    <w:p w14:paraId="4F524F61" w14:textId="07D56E9B" w:rsidR="00B87461" w:rsidRDefault="00B021C3" w:rsidP="00B33A3D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Handhabung Abbruch </w:t>
      </w:r>
      <w:r w:rsidR="00284EB2">
        <w:rPr>
          <w:sz w:val="18"/>
          <w:szCs w:val="18"/>
        </w:rPr>
        <w:t>R</w:t>
      </w:r>
      <w:r w:rsidR="005A3FDC">
        <w:rPr>
          <w:sz w:val="18"/>
          <w:szCs w:val="18"/>
        </w:rPr>
        <w:t>eflexionsseminar</w:t>
      </w:r>
      <w:r w:rsidR="00022392">
        <w:rPr>
          <w:sz w:val="18"/>
          <w:szCs w:val="18"/>
        </w:rPr>
        <w:t xml:space="preserve"> Vertiefung</w:t>
      </w:r>
      <w:r w:rsidR="005A3FDC">
        <w:rPr>
          <w:sz w:val="18"/>
          <w:szCs w:val="18"/>
        </w:rPr>
        <w:t xml:space="preserve"> </w:t>
      </w:r>
      <w:r w:rsidR="00CF6F0D">
        <w:rPr>
          <w:sz w:val="18"/>
          <w:szCs w:val="18"/>
        </w:rPr>
        <w:t xml:space="preserve">sowie </w:t>
      </w:r>
      <w:r w:rsidR="001E2776">
        <w:rPr>
          <w:sz w:val="18"/>
          <w:szCs w:val="18"/>
        </w:rPr>
        <w:t xml:space="preserve">keine Abgabe des Leistungsnachweises </w:t>
      </w:r>
      <w:r w:rsidR="00284EB2">
        <w:rPr>
          <w:sz w:val="18"/>
          <w:szCs w:val="18"/>
        </w:rPr>
        <w:t>R</w:t>
      </w:r>
      <w:r w:rsidR="005A3FDC">
        <w:rPr>
          <w:sz w:val="18"/>
          <w:szCs w:val="18"/>
        </w:rPr>
        <w:t>eflexionsseminar</w:t>
      </w:r>
      <w:r>
        <w:rPr>
          <w:sz w:val="18"/>
          <w:szCs w:val="18"/>
        </w:rPr>
        <w:t>:</w:t>
      </w:r>
    </w:p>
    <w:p w14:paraId="7281D573" w14:textId="1612D47F" w:rsidR="00B33A3D" w:rsidRDefault="00B33A3D" w:rsidP="00B33A3D">
      <w:pPr>
        <w:jc w:val="both"/>
        <w:rPr>
          <w:sz w:val="18"/>
          <w:szCs w:val="18"/>
        </w:rPr>
      </w:pPr>
      <w:r w:rsidRPr="005A55B2">
        <w:rPr>
          <w:sz w:val="18"/>
          <w:szCs w:val="18"/>
        </w:rPr>
        <w:t xml:space="preserve">Wird </w:t>
      </w:r>
      <w:r w:rsidR="005F0F8F" w:rsidRPr="005A55B2">
        <w:rPr>
          <w:sz w:val="18"/>
          <w:szCs w:val="18"/>
        </w:rPr>
        <w:t xml:space="preserve">ein </w:t>
      </w:r>
      <w:r w:rsidR="00284EB2">
        <w:rPr>
          <w:sz w:val="18"/>
          <w:szCs w:val="18"/>
        </w:rPr>
        <w:t xml:space="preserve">Reflexionsseminar </w:t>
      </w:r>
      <w:r w:rsidRPr="005A55B2">
        <w:rPr>
          <w:sz w:val="18"/>
          <w:szCs w:val="18"/>
        </w:rPr>
        <w:t>vorzeitig ohne wichtige Gründe durch die Studentin, durch den Studenten abgebrochen</w:t>
      </w:r>
      <w:r w:rsidR="004458D3">
        <w:rPr>
          <w:sz w:val="18"/>
          <w:szCs w:val="18"/>
        </w:rPr>
        <w:t xml:space="preserve"> oder wird ohne wichtige Gründe der Leistungsnachweis nicht termingerecht abgegeben</w:t>
      </w:r>
      <w:r w:rsidRPr="005A55B2">
        <w:rPr>
          <w:sz w:val="18"/>
          <w:szCs w:val="18"/>
        </w:rPr>
        <w:t xml:space="preserve">, erfolgt keine Bewertung entlang der </w:t>
      </w:r>
      <w:r w:rsidR="00AF1DC7">
        <w:rPr>
          <w:sz w:val="18"/>
          <w:szCs w:val="18"/>
        </w:rPr>
        <w:t>sieben</w:t>
      </w:r>
      <w:r w:rsidR="00AF1DC7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Bewertungskategorien</w:t>
      </w:r>
      <w:r w:rsidR="00DE3DEF" w:rsidRPr="005A55B2">
        <w:rPr>
          <w:sz w:val="18"/>
          <w:szCs w:val="18"/>
        </w:rPr>
        <w:t>.</w:t>
      </w:r>
      <w:r w:rsidRPr="005A55B2">
        <w:rPr>
          <w:sz w:val="18"/>
          <w:szCs w:val="18"/>
        </w:rPr>
        <w:t xml:space="preserve"> </w:t>
      </w:r>
      <w:r w:rsidR="00DE3DEF" w:rsidRPr="005A55B2">
        <w:rPr>
          <w:sz w:val="18"/>
          <w:szCs w:val="18"/>
        </w:rPr>
        <w:t>E</w:t>
      </w:r>
      <w:r w:rsidRPr="005A55B2">
        <w:rPr>
          <w:sz w:val="18"/>
          <w:szCs w:val="18"/>
        </w:rPr>
        <w:t xml:space="preserve">s ist </w:t>
      </w:r>
      <w:r w:rsidR="005D6C5D" w:rsidRPr="005A55B2">
        <w:rPr>
          <w:sz w:val="18"/>
          <w:szCs w:val="18"/>
        </w:rPr>
        <w:t xml:space="preserve">in diesem Fall </w:t>
      </w:r>
      <w:r w:rsidR="007E37AC">
        <w:rPr>
          <w:sz w:val="18"/>
          <w:szCs w:val="18"/>
        </w:rPr>
        <w:t>im</w:t>
      </w:r>
      <w:r w:rsidR="005F0F8F" w:rsidRPr="005A55B2">
        <w:rPr>
          <w:sz w:val="18"/>
          <w:szCs w:val="18"/>
        </w:rPr>
        <w:t xml:space="preserve"> Bewertungsf</w:t>
      </w:r>
      <w:r w:rsidR="005D6C5D" w:rsidRPr="005A55B2">
        <w:rPr>
          <w:sz w:val="18"/>
          <w:szCs w:val="18"/>
        </w:rPr>
        <w:t xml:space="preserve">ormular </w:t>
      </w:r>
      <w:r w:rsidR="005F0F8F" w:rsidRPr="005A55B2">
        <w:rPr>
          <w:sz w:val="18"/>
          <w:szCs w:val="18"/>
        </w:rPr>
        <w:t xml:space="preserve">unter administrative Bemerkungen </w:t>
      </w:r>
      <w:r w:rsidR="005D6C5D" w:rsidRPr="005A55B2">
        <w:rPr>
          <w:sz w:val="18"/>
          <w:szCs w:val="18"/>
        </w:rPr>
        <w:t>«Abbruch</w:t>
      </w:r>
      <w:r w:rsidR="00284EB2">
        <w:rPr>
          <w:sz w:val="18"/>
          <w:szCs w:val="18"/>
        </w:rPr>
        <w:t xml:space="preserve"> R</w:t>
      </w:r>
      <w:r w:rsidR="00711635">
        <w:rPr>
          <w:sz w:val="18"/>
          <w:szCs w:val="18"/>
        </w:rPr>
        <w:t>eflexionsseminar</w:t>
      </w:r>
      <w:r w:rsidR="005D6C5D" w:rsidRPr="005A55B2">
        <w:rPr>
          <w:sz w:val="18"/>
          <w:szCs w:val="18"/>
        </w:rPr>
        <w:t xml:space="preserve">» </w:t>
      </w:r>
      <w:r w:rsidR="001E2776">
        <w:rPr>
          <w:sz w:val="18"/>
          <w:szCs w:val="18"/>
        </w:rPr>
        <w:t>oder «keine Abgabe LNW»</w:t>
      </w:r>
      <w:r w:rsidR="00CF6F0D">
        <w:rPr>
          <w:sz w:val="18"/>
          <w:szCs w:val="18"/>
        </w:rPr>
        <w:t xml:space="preserve"> </w:t>
      </w:r>
      <w:r w:rsidR="00716CB9" w:rsidRPr="005A55B2">
        <w:rPr>
          <w:sz w:val="18"/>
          <w:szCs w:val="18"/>
        </w:rPr>
        <w:t xml:space="preserve">auszufüllen </w:t>
      </w:r>
      <w:r w:rsidR="005D6C5D" w:rsidRPr="005A55B2">
        <w:rPr>
          <w:sz w:val="18"/>
          <w:szCs w:val="18"/>
        </w:rPr>
        <w:t xml:space="preserve">und </w:t>
      </w:r>
      <w:r w:rsidR="005F0F8F" w:rsidRPr="005A55B2">
        <w:rPr>
          <w:sz w:val="18"/>
          <w:szCs w:val="18"/>
        </w:rPr>
        <w:t xml:space="preserve">an </w:t>
      </w:r>
      <w:r w:rsidR="005F0F8F" w:rsidRPr="005A55B2">
        <w:rPr>
          <w:rFonts w:cs="Arial"/>
          <w:sz w:val="18"/>
          <w:szCs w:val="18"/>
        </w:rPr>
        <w:t>die/den Studentin/Student</w:t>
      </w:r>
      <w:r w:rsidR="00711635">
        <w:rPr>
          <w:rFonts w:cs="Arial"/>
          <w:sz w:val="18"/>
          <w:szCs w:val="18"/>
        </w:rPr>
        <w:t>en</w:t>
      </w:r>
      <w:r w:rsidR="005F0F8F" w:rsidRPr="005A55B2">
        <w:rPr>
          <w:rFonts w:cs="Arial"/>
          <w:sz w:val="18"/>
          <w:szCs w:val="18"/>
        </w:rPr>
        <w:t xml:space="preserve"> sowie an die die Administration </w:t>
      </w:r>
      <w:proofErr w:type="spellStart"/>
      <w:r w:rsidR="005F0F8F" w:rsidRPr="005A55B2">
        <w:rPr>
          <w:rFonts w:cs="Arial"/>
          <w:sz w:val="18"/>
          <w:szCs w:val="18"/>
        </w:rPr>
        <w:t>BpSt</w:t>
      </w:r>
      <w:proofErr w:type="spellEnd"/>
      <w:r w:rsidR="005F0F8F" w:rsidRPr="005A55B2">
        <w:rPr>
          <w:rFonts w:cs="Arial"/>
          <w:sz w:val="18"/>
          <w:szCs w:val="18"/>
        </w:rPr>
        <w:t xml:space="preserve"> (CC) zu mailen</w:t>
      </w:r>
      <w:r w:rsidR="005D6C5D" w:rsidRPr="005A55B2">
        <w:rPr>
          <w:sz w:val="18"/>
          <w:szCs w:val="18"/>
        </w:rPr>
        <w:t xml:space="preserve">. </w:t>
      </w:r>
      <w:r w:rsidRPr="005A55B2">
        <w:rPr>
          <w:sz w:val="18"/>
          <w:szCs w:val="18"/>
        </w:rPr>
        <w:t xml:space="preserve">Ein </w:t>
      </w:r>
      <w:r w:rsidR="004458D3">
        <w:rPr>
          <w:sz w:val="18"/>
          <w:szCs w:val="18"/>
        </w:rPr>
        <w:t xml:space="preserve">Abbruch oder </w:t>
      </w:r>
      <w:r w:rsidR="00716CB9">
        <w:rPr>
          <w:sz w:val="18"/>
          <w:szCs w:val="18"/>
        </w:rPr>
        <w:t xml:space="preserve">eine </w:t>
      </w:r>
      <w:r w:rsidR="004458D3">
        <w:rPr>
          <w:sz w:val="18"/>
          <w:szCs w:val="18"/>
        </w:rPr>
        <w:t>Nichtabgabe</w:t>
      </w:r>
      <w:r w:rsidR="004458D3" w:rsidRPr="005A55B2">
        <w:rPr>
          <w:sz w:val="18"/>
          <w:szCs w:val="18"/>
        </w:rPr>
        <w:t xml:space="preserve"> </w:t>
      </w:r>
      <w:r w:rsidRPr="005A55B2">
        <w:rPr>
          <w:sz w:val="18"/>
          <w:szCs w:val="18"/>
        </w:rPr>
        <w:t>führt automatisch zur Bewertung «nicht erfüllt»</w:t>
      </w:r>
      <w:r w:rsidR="007E37AC">
        <w:rPr>
          <w:sz w:val="18"/>
          <w:szCs w:val="18"/>
        </w:rPr>
        <w:t>,</w:t>
      </w:r>
      <w:r w:rsidR="00060BBF" w:rsidRPr="005A55B2">
        <w:rPr>
          <w:sz w:val="18"/>
          <w:szCs w:val="18"/>
        </w:rPr>
        <w:t xml:space="preserve"> gilt als Fehlversuch</w:t>
      </w:r>
      <w:r w:rsidR="007D087D" w:rsidRPr="005A55B2">
        <w:rPr>
          <w:sz w:val="18"/>
          <w:szCs w:val="18"/>
        </w:rPr>
        <w:t xml:space="preserve"> und ist dementsprechend von der </w:t>
      </w:r>
      <w:r w:rsidR="004458D3">
        <w:rPr>
          <w:sz w:val="18"/>
          <w:szCs w:val="18"/>
        </w:rPr>
        <w:t>Reflexionsseminar</w:t>
      </w:r>
      <w:r w:rsidR="007D087D" w:rsidRPr="005A55B2">
        <w:rPr>
          <w:sz w:val="18"/>
          <w:szCs w:val="18"/>
        </w:rPr>
        <w:t xml:space="preserve">leitung in «Mein Unterricht» </w:t>
      </w:r>
      <w:r w:rsidR="007D087D" w:rsidRPr="005A55B2">
        <w:rPr>
          <w:rFonts w:cs="Arial"/>
          <w:sz w:val="18"/>
          <w:szCs w:val="18"/>
        </w:rPr>
        <w:t>einzutragen</w:t>
      </w:r>
      <w:r w:rsidR="00391B5A" w:rsidRPr="005A55B2">
        <w:rPr>
          <w:sz w:val="18"/>
          <w:szCs w:val="18"/>
        </w:rPr>
        <w:t>.</w:t>
      </w:r>
    </w:p>
    <w:p w14:paraId="35B1CFF7" w14:textId="77777777" w:rsidR="000430E1" w:rsidRDefault="000430E1" w:rsidP="00B33A3D">
      <w:pPr>
        <w:jc w:val="both"/>
        <w:rPr>
          <w:sz w:val="18"/>
          <w:szCs w:val="18"/>
        </w:rPr>
      </w:pPr>
    </w:p>
    <w:p w14:paraId="14E98799" w14:textId="6B6ED783" w:rsidR="00B021C3" w:rsidRPr="000430E1" w:rsidRDefault="00B021C3" w:rsidP="00B33A3D">
      <w:pPr>
        <w:jc w:val="both"/>
        <w:rPr>
          <w:i/>
          <w:iCs/>
          <w:sz w:val="18"/>
          <w:szCs w:val="18"/>
        </w:rPr>
      </w:pPr>
      <w:r w:rsidRPr="000430E1">
        <w:rPr>
          <w:i/>
          <w:iCs/>
          <w:sz w:val="18"/>
          <w:szCs w:val="18"/>
        </w:rPr>
        <w:t>(</w:t>
      </w:r>
      <w:r w:rsidR="00E1533A">
        <w:rPr>
          <w:i/>
          <w:iCs/>
          <w:sz w:val="18"/>
          <w:szCs w:val="18"/>
        </w:rPr>
        <w:t>Schlussbewertung</w:t>
      </w:r>
      <w:r w:rsidR="00E1533A" w:rsidRPr="000430E1">
        <w:rPr>
          <w:i/>
          <w:iCs/>
          <w:sz w:val="18"/>
          <w:szCs w:val="18"/>
        </w:rPr>
        <w:t xml:space="preserve"> </w:t>
      </w:r>
      <w:r w:rsidR="00284EB2">
        <w:rPr>
          <w:i/>
          <w:iCs/>
          <w:sz w:val="18"/>
          <w:szCs w:val="18"/>
        </w:rPr>
        <w:t>R</w:t>
      </w:r>
      <w:r w:rsidR="005A3FDC">
        <w:rPr>
          <w:i/>
          <w:iCs/>
          <w:sz w:val="18"/>
          <w:szCs w:val="18"/>
        </w:rPr>
        <w:t xml:space="preserve">eflexionsseminar </w:t>
      </w:r>
      <w:r w:rsidR="00022392">
        <w:rPr>
          <w:i/>
          <w:iCs/>
          <w:sz w:val="18"/>
          <w:szCs w:val="18"/>
        </w:rPr>
        <w:t>Vertiefung</w:t>
      </w:r>
      <w:r w:rsidR="008B4084">
        <w:rPr>
          <w:i/>
          <w:iCs/>
          <w:sz w:val="18"/>
          <w:szCs w:val="18"/>
        </w:rPr>
        <w:t xml:space="preserve"> </w:t>
      </w:r>
      <w:r w:rsidRPr="000430E1">
        <w:rPr>
          <w:i/>
          <w:iCs/>
          <w:sz w:val="18"/>
          <w:szCs w:val="18"/>
        </w:rPr>
        <w:t>auf der nächsten Seite)</w:t>
      </w:r>
    </w:p>
    <w:p w14:paraId="553DEB8A" w14:textId="75CAF8C0" w:rsidR="00B87461" w:rsidRDefault="00B87461">
      <w:pPr>
        <w:spacing w:after="200"/>
        <w:rPr>
          <w:b/>
        </w:rPr>
      </w:pPr>
      <w:r>
        <w:rPr>
          <w:b/>
        </w:rPr>
        <w:br w:type="page"/>
      </w:r>
    </w:p>
    <w:p w14:paraId="25EBBC68" w14:textId="77777777" w:rsidR="001870BF" w:rsidRPr="005A55B2" w:rsidRDefault="001870BF" w:rsidP="00B33A3D">
      <w:pPr>
        <w:jc w:val="both"/>
        <w:rPr>
          <w:b/>
        </w:rPr>
      </w:pPr>
    </w:p>
    <w:tbl>
      <w:tblPr>
        <w:tblStyle w:val="TableNormal"/>
        <w:tblW w:w="9397" w:type="dxa"/>
        <w:tblInd w:w="4" w:type="dxa"/>
        <w:tblLayout w:type="fixed"/>
        <w:tblLook w:val="01E0" w:firstRow="1" w:lastRow="1" w:firstColumn="1" w:lastColumn="1" w:noHBand="0" w:noVBand="0"/>
      </w:tblPr>
      <w:tblGrid>
        <w:gridCol w:w="1984"/>
        <w:gridCol w:w="2266"/>
        <w:gridCol w:w="275"/>
        <w:gridCol w:w="1281"/>
        <w:gridCol w:w="1155"/>
        <w:gridCol w:w="2436"/>
      </w:tblGrid>
      <w:tr w:rsidR="007113CB" w:rsidRPr="005A55B2" w14:paraId="1CE93CB5" w14:textId="77777777" w:rsidTr="00B021C3">
        <w:trPr>
          <w:trHeight w:val="843"/>
        </w:trPr>
        <w:tc>
          <w:tcPr>
            <w:tcW w:w="4525" w:type="dxa"/>
            <w:gridSpan w:val="3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402B0515" w14:textId="164EB274" w:rsidR="007113CB" w:rsidRPr="005A55B2" w:rsidRDefault="00C35717" w:rsidP="00D439C5">
            <w:pPr>
              <w:pStyle w:val="TableParagraph"/>
              <w:spacing w:before="240"/>
              <w:ind w:left="186"/>
              <w:rPr>
                <w:rFonts w:ascii="Arial" w:hAnsi="Arial" w:cs="Arial"/>
                <w:b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Der Leistungsnachweis im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284E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R</w:t>
            </w:r>
            <w:r w:rsidR="00C82CA3">
              <w:rPr>
                <w:rFonts w:ascii="Arial" w:hAnsi="Arial" w:cs="Arial"/>
                <w:b/>
                <w:spacing w:val="-1"/>
                <w:sz w:val="20"/>
                <w:lang w:val="de-CH"/>
              </w:rPr>
              <w:t>eflexionsseminar</w:t>
            </w:r>
            <w:r w:rsidR="00C82CA3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 </w:t>
            </w:r>
            <w:r w:rsidR="009F1795">
              <w:rPr>
                <w:rFonts w:ascii="Arial" w:hAnsi="Arial" w:cs="Arial"/>
                <w:b/>
                <w:spacing w:val="-1"/>
                <w:sz w:val="20"/>
                <w:lang w:val="de-CH"/>
              </w:rPr>
              <w:t xml:space="preserve">Vertiefung </w:t>
            </w:r>
            <w:r w:rsidR="007113CB" w:rsidRPr="005A55B2">
              <w:rPr>
                <w:rFonts w:ascii="Arial" w:hAnsi="Arial" w:cs="Arial"/>
                <w:b/>
                <w:spacing w:val="-1"/>
                <w:sz w:val="20"/>
                <w:lang w:val="de-CH"/>
              </w:rPr>
              <w:t>ist</w:t>
            </w:r>
          </w:p>
        </w:tc>
        <w:tc>
          <w:tcPr>
            <w:tcW w:w="243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4" w:space="0" w:color="000000"/>
            </w:tcBorders>
          </w:tcPr>
          <w:p w14:paraId="4D6EDE08" w14:textId="00B16887" w:rsidR="007113CB" w:rsidRPr="005A55B2" w:rsidRDefault="004762C6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18"/>
                  <w:szCs w:val="18"/>
                  <w:lang w:val="de-CH"/>
                </w:rPr>
                <w:id w:val="-128264375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C0B8F" w:rsidRPr="005A55B2">
                  <w:rPr>
                    <w:rFonts w:ascii="MS Gothic" w:eastAsia="MS Gothic" w:hAnsi="MS Gothic" w:cs="Arial"/>
                    <w:spacing w:val="-1"/>
                    <w:sz w:val="18"/>
                    <w:szCs w:val="18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18"/>
                <w:szCs w:val="18"/>
                <w:lang w:val="de-CH"/>
              </w:rPr>
              <w:t xml:space="preserve">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szCs w:val="18"/>
                <w:lang w:val="de-CH"/>
              </w:rPr>
              <w:t>erfüllt</w:t>
            </w:r>
          </w:p>
          <w:p w14:paraId="3148BCDD" w14:textId="516BB358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16"/>
                <w:szCs w:val="16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(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ausschliesslich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 xml:space="preserve"> Felder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mit Bewertung 3-5</w:t>
            </w:r>
            <w:r w:rsidRPr="005A55B2">
              <w:rPr>
                <w:rFonts w:ascii="Arial" w:hAnsi="Arial" w:cs="Arial"/>
                <w:spacing w:val="-1"/>
                <w:sz w:val="15"/>
                <w:szCs w:val="15"/>
                <w:lang w:val="de-CH"/>
              </w:rPr>
              <w:t>)</w:t>
            </w:r>
          </w:p>
        </w:tc>
        <w:tc>
          <w:tcPr>
            <w:tcW w:w="243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E822999" w14:textId="011EDC5A" w:rsidR="007113CB" w:rsidRPr="005A55B2" w:rsidRDefault="004762C6" w:rsidP="00D439C5">
            <w:pPr>
              <w:pStyle w:val="TableParagraph"/>
              <w:spacing w:before="120"/>
              <w:ind w:left="186"/>
              <w:rPr>
                <w:rFonts w:ascii="Arial" w:hAnsi="Arial" w:cs="Arial"/>
                <w:spacing w:val="-1"/>
                <w:sz w:val="18"/>
                <w:lang w:val="de-CH"/>
              </w:rPr>
            </w:pPr>
            <w:sdt>
              <w:sdtPr>
                <w:rPr>
                  <w:rFonts w:ascii="Arial" w:hAnsi="Arial" w:cs="Arial"/>
                  <w:spacing w:val="-1"/>
                  <w:sz w:val="20"/>
                  <w:lang w:val="de-CH"/>
                </w:rPr>
                <w:id w:val="-185356410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113CB" w:rsidRPr="005A55B2">
                  <w:rPr>
                    <w:rFonts w:ascii="Segoe UI Symbol" w:eastAsia="MS Gothic" w:hAnsi="Segoe UI Symbol" w:cs="Segoe UI Symbol"/>
                    <w:spacing w:val="-1"/>
                    <w:sz w:val="20"/>
                    <w:lang w:val="de-CH"/>
                  </w:rPr>
                  <w:t>☐</w:t>
                </w:r>
              </w:sdtContent>
            </w:sdt>
            <w:r w:rsidR="007113CB" w:rsidRPr="005A55B2">
              <w:rPr>
                <w:rFonts w:ascii="Arial" w:hAnsi="Arial" w:cs="Arial"/>
                <w:spacing w:val="-1"/>
                <w:sz w:val="20"/>
                <w:lang w:val="de-CH"/>
              </w:rPr>
              <w:t xml:space="preserve"> </w:t>
            </w:r>
            <w:r w:rsidR="007113CB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 xml:space="preserve">nicht </w:t>
            </w:r>
            <w:r w:rsidR="00C35717" w:rsidRPr="005A55B2">
              <w:rPr>
                <w:rFonts w:ascii="Arial" w:hAnsi="Arial" w:cs="Arial"/>
                <w:b/>
                <w:spacing w:val="-1"/>
                <w:sz w:val="18"/>
                <w:lang w:val="de-CH"/>
              </w:rPr>
              <w:t>erfüllt</w:t>
            </w:r>
          </w:p>
          <w:p w14:paraId="7282BF13" w14:textId="677600BF" w:rsidR="007113CB" w:rsidRPr="005A55B2" w:rsidRDefault="007113CB" w:rsidP="00D439C5">
            <w:pPr>
              <w:pStyle w:val="TableParagraph"/>
              <w:ind w:left="186"/>
              <w:rPr>
                <w:rFonts w:ascii="Arial" w:hAnsi="Arial" w:cs="Arial"/>
                <w:spacing w:val="-1"/>
                <w:sz w:val="20"/>
                <w:lang w:val="de-CH"/>
              </w:rPr>
            </w:pP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(mindestens ein Feld </w:t>
            </w:r>
            <w:r w:rsidR="00CE6114"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>mit Bewertung 1 oder 2</w:t>
            </w:r>
            <w:r w:rsidRPr="005A55B2">
              <w:rPr>
                <w:rFonts w:ascii="Arial" w:hAnsi="Arial" w:cs="Arial"/>
                <w:spacing w:val="-1"/>
                <w:sz w:val="15"/>
                <w:szCs w:val="21"/>
                <w:lang w:val="de-CH"/>
              </w:rPr>
              <w:t xml:space="preserve"> ist angekreuzt)</w:t>
            </w:r>
          </w:p>
        </w:tc>
      </w:tr>
      <w:tr w:rsidR="007113CB" w:rsidRPr="005A55B2" w14:paraId="68995C9E" w14:textId="77777777" w:rsidTr="00B021C3">
        <w:trPr>
          <w:trHeight w:val="1701"/>
        </w:trPr>
        <w:tc>
          <w:tcPr>
            <w:tcW w:w="9397" w:type="dxa"/>
            <w:gridSpan w:val="6"/>
            <w:tcBorders>
              <w:top w:val="single" w:sz="24" w:space="0" w:color="404040" w:themeColor="text1" w:themeTint="BF"/>
              <w:left w:val="single" w:sz="3" w:space="0" w:color="000000"/>
              <w:bottom w:val="single" w:sz="24" w:space="0" w:color="404040" w:themeColor="text1" w:themeTint="BF"/>
              <w:right w:val="single" w:sz="3" w:space="0" w:color="000000"/>
            </w:tcBorders>
          </w:tcPr>
          <w:p w14:paraId="3ACAA885" w14:textId="33FEFB8D" w:rsidR="007113CB" w:rsidRPr="005A55B2" w:rsidRDefault="007113CB" w:rsidP="00D439C5">
            <w:pPr>
              <w:pStyle w:val="TableParagraph"/>
              <w:spacing w:before="240"/>
              <w:ind w:left="186"/>
              <w:rPr>
                <w:rFonts w:cs="Arial"/>
                <w:lang w:val="de-CH"/>
              </w:rPr>
            </w:pPr>
            <w:r w:rsidRPr="005A55B2">
              <w:rPr>
                <w:rFonts w:ascii="Arial" w:hAnsi="Arial"/>
                <w:b/>
                <w:spacing w:val="-1"/>
                <w:sz w:val="16"/>
                <w:lang w:val="de-CH"/>
              </w:rPr>
              <w:t>Administrative Bemerkungen:</w:t>
            </w:r>
          </w:p>
          <w:sdt>
            <w:sdtPr>
              <w:rPr>
                <w:sz w:val="20"/>
              </w:rPr>
              <w:id w:val="-1670789685"/>
              <w:placeholder>
                <w:docPart w:val="EA78C3DB175367428D49AC680ADB3889"/>
              </w:placeholder>
              <w:showingPlcHdr/>
            </w:sdtPr>
            <w:sdtEndPr/>
            <w:sdtContent>
              <w:p w14:paraId="749A6BA3" w14:textId="2B8C49D0" w:rsidR="007113CB" w:rsidRPr="005A55B2" w:rsidRDefault="007113CB" w:rsidP="00C8039C">
                <w:pPr>
                  <w:ind w:left="227"/>
                  <w:rPr>
                    <w:sz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  <w:p w14:paraId="632048E5" w14:textId="77777777" w:rsidR="007113CB" w:rsidRPr="005A55B2" w:rsidRDefault="007113CB" w:rsidP="00D439C5">
            <w:pPr>
              <w:rPr>
                <w:lang w:val="de-CH"/>
              </w:rPr>
            </w:pPr>
          </w:p>
        </w:tc>
      </w:tr>
      <w:tr w:rsidR="007113CB" w:rsidRPr="005A55B2" w14:paraId="76D9276F" w14:textId="77777777" w:rsidTr="00B021C3">
        <w:trPr>
          <w:trHeight w:hRule="exact" w:val="236"/>
        </w:trPr>
        <w:tc>
          <w:tcPr>
            <w:tcW w:w="1984" w:type="dxa"/>
            <w:tcBorders>
              <w:top w:val="single" w:sz="24" w:space="0" w:color="404040" w:themeColor="text1" w:themeTint="BF"/>
              <w:left w:val="single" w:sz="24" w:space="0" w:color="404040" w:themeColor="text1" w:themeTint="BF"/>
              <w:bottom w:val="single" w:sz="4" w:space="0" w:color="000000"/>
              <w:right w:val="single" w:sz="4" w:space="0" w:color="000000"/>
            </w:tcBorders>
          </w:tcPr>
          <w:p w14:paraId="5E831B06" w14:textId="77777777" w:rsidR="007113CB" w:rsidRPr="005A55B2" w:rsidRDefault="007113CB" w:rsidP="00D439C5">
            <w:pPr>
              <w:rPr>
                <w:lang w:val="de-CH"/>
              </w:rPr>
            </w:pPr>
          </w:p>
        </w:tc>
        <w:tc>
          <w:tcPr>
            <w:tcW w:w="2266" w:type="dxa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09828" w14:textId="77777777" w:rsidR="007113CB" w:rsidRPr="005A55B2" w:rsidRDefault="007113CB" w:rsidP="00D439C5">
            <w:pPr>
              <w:pStyle w:val="TableParagraph"/>
              <w:spacing w:line="177" w:lineRule="exact"/>
              <w:ind w:left="291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Ort</w:t>
            </w:r>
          </w:p>
        </w:tc>
        <w:tc>
          <w:tcPr>
            <w:tcW w:w="1556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A34B6" w14:textId="77777777" w:rsidR="007113CB" w:rsidRPr="005A55B2" w:rsidRDefault="007113CB" w:rsidP="00D439C5">
            <w:pPr>
              <w:pStyle w:val="TableParagraph"/>
              <w:spacing w:line="177" w:lineRule="exact"/>
              <w:ind w:left="186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2"/>
                <w:sz w:val="16"/>
                <w:lang w:val="de-CH"/>
              </w:rPr>
              <w:t>Datum</w:t>
            </w:r>
          </w:p>
        </w:tc>
        <w:tc>
          <w:tcPr>
            <w:tcW w:w="3591" w:type="dxa"/>
            <w:gridSpan w:val="2"/>
            <w:tcBorders>
              <w:top w:val="single" w:sz="24" w:space="0" w:color="404040" w:themeColor="text1" w:themeTint="BF"/>
              <w:left w:val="single" w:sz="4" w:space="0" w:color="000000"/>
              <w:bottom w:val="single" w:sz="4" w:space="0" w:color="000000"/>
              <w:right w:val="single" w:sz="24" w:space="0" w:color="404040" w:themeColor="text1" w:themeTint="BF"/>
            </w:tcBorders>
          </w:tcPr>
          <w:p w14:paraId="2B54FF76" w14:textId="5D87A297" w:rsidR="007113CB" w:rsidRPr="005A55B2" w:rsidRDefault="007113CB" w:rsidP="00D439C5">
            <w:pPr>
              <w:pStyle w:val="TableParagraph"/>
              <w:spacing w:line="177" w:lineRule="exact"/>
              <w:ind w:left="188"/>
              <w:rPr>
                <w:rFonts w:ascii="Arial" w:eastAsia="Arial" w:hAnsi="Arial" w:cs="Arial"/>
                <w:sz w:val="16"/>
                <w:szCs w:val="16"/>
                <w:lang w:val="de-CH"/>
              </w:rPr>
            </w:pPr>
            <w:r w:rsidRPr="005A55B2">
              <w:rPr>
                <w:rFonts w:ascii="Arial"/>
                <w:spacing w:val="-1"/>
                <w:sz w:val="16"/>
                <w:lang w:val="de-CH"/>
              </w:rPr>
              <w:t>Unterschrift</w:t>
            </w:r>
            <w:r w:rsidR="00F04020">
              <w:rPr>
                <w:rFonts w:ascii="Arial"/>
                <w:spacing w:val="-1"/>
                <w:sz w:val="16"/>
                <w:lang w:val="de-CH"/>
              </w:rPr>
              <w:t xml:space="preserve"> (Reflexionsseminarleitung)</w:t>
            </w:r>
            <w:r w:rsidRPr="005A55B2">
              <w:rPr>
                <w:rFonts w:ascii="Arial"/>
                <w:spacing w:val="-1"/>
                <w:sz w:val="16"/>
                <w:lang w:val="de-CH"/>
              </w:rPr>
              <w:t>:</w:t>
            </w:r>
          </w:p>
        </w:tc>
      </w:tr>
      <w:tr w:rsidR="007113CB" w:rsidRPr="005A55B2" w14:paraId="6F0FC21B" w14:textId="77777777" w:rsidTr="00B021C3">
        <w:trPr>
          <w:trHeight w:hRule="exact" w:val="848"/>
        </w:trPr>
        <w:tc>
          <w:tcPr>
            <w:tcW w:w="1984" w:type="dxa"/>
            <w:tcBorders>
              <w:top w:val="single" w:sz="4" w:space="0" w:color="000000"/>
              <w:left w:val="single" w:sz="24" w:space="0" w:color="404040" w:themeColor="text1" w:themeTint="BF"/>
              <w:bottom w:val="single" w:sz="24" w:space="0" w:color="404040" w:themeColor="text1" w:themeTint="BF"/>
              <w:right w:val="single" w:sz="4" w:space="0" w:color="000000"/>
            </w:tcBorders>
          </w:tcPr>
          <w:p w14:paraId="03C643F5" w14:textId="77777777" w:rsidR="007113CB" w:rsidRDefault="004063FF" w:rsidP="00D439C5">
            <w:pPr>
              <w:pStyle w:val="TableParagraph"/>
              <w:spacing w:before="24"/>
              <w:ind w:left="140"/>
              <w:rPr>
                <w:rFonts w:ascii="Arial"/>
                <w:spacing w:val="-1"/>
                <w:sz w:val="20"/>
                <w:szCs w:val="20"/>
                <w:lang w:val="de-CH"/>
              </w:rPr>
            </w:pPr>
            <w:r>
              <w:rPr>
                <w:rFonts w:ascii="Arial"/>
                <w:spacing w:val="-1"/>
                <w:sz w:val="20"/>
                <w:szCs w:val="20"/>
                <w:lang w:val="de-CH"/>
              </w:rPr>
              <w:t>Reflexionsseminar</w:t>
            </w:r>
            <w:r w:rsidR="00B4246D" w:rsidRPr="005A55B2">
              <w:rPr>
                <w:rFonts w:ascii="Arial"/>
                <w:spacing w:val="-1"/>
                <w:sz w:val="20"/>
                <w:szCs w:val="20"/>
                <w:lang w:val="de-CH"/>
              </w:rPr>
              <w:t>leitung</w:t>
            </w:r>
          </w:p>
          <w:sdt>
            <w:sdtPr>
              <w:rPr>
                <w:sz w:val="20"/>
                <w:szCs w:val="20"/>
              </w:rPr>
              <w:id w:val="1860702957"/>
              <w:placeholder>
                <w:docPart w:val="0587CE27F9112149933EA015EC0D4550"/>
              </w:placeholder>
              <w:showingPlcHdr/>
              <w:text w:multiLine="1"/>
            </w:sdtPr>
            <w:sdtEndPr/>
            <w:sdtContent>
              <w:p w14:paraId="03CAB7CD" w14:textId="3234266C" w:rsidR="00F04020" w:rsidRPr="005A55B2" w:rsidRDefault="00F04020" w:rsidP="00D439C5">
                <w:pPr>
                  <w:pStyle w:val="TableParagraph"/>
                  <w:spacing w:before="24"/>
                  <w:ind w:left="140"/>
                  <w:rPr>
                    <w:rFonts w:ascii="Arial" w:eastAsia="Arial" w:hAnsi="Arial" w:cs="Arial"/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>Text eingeben.</w:t>
                </w:r>
              </w:p>
            </w:sdtContent>
          </w:sdt>
        </w:tc>
        <w:sdt>
          <w:sdtPr>
            <w:rPr>
              <w:rFonts w:hAnsiTheme="minorHAnsi"/>
              <w:sz w:val="20"/>
              <w:szCs w:val="20"/>
            </w:rPr>
            <w:id w:val="1772273673"/>
            <w:placeholder>
              <w:docPart w:val="07E946BA0EA44646A934F9314EE6DB94"/>
            </w:placeholder>
            <w:showingPlcHdr/>
            <w:text w:multiLine="1"/>
          </w:sdtPr>
          <w:sdtEndPr/>
          <w:sdtContent>
            <w:tc>
              <w:tcPr>
                <w:tcW w:w="2266" w:type="dxa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2F9EB4C" w14:textId="3B3B3505" w:rsidR="007113CB" w:rsidRPr="005A55B2" w:rsidRDefault="007113CB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lang w:val="de-CH"/>
                  </w:rPr>
                  <w:t xml:space="preserve">Text </w:t>
                </w:r>
                <w:r w:rsidR="00F65AF5" w:rsidRPr="005A55B2">
                  <w:rPr>
                    <w:rStyle w:val="Platzhaltertext"/>
                    <w:sz w:val="20"/>
                    <w:lang w:val="de-CH"/>
                  </w:rPr>
                  <w:t>eingeben</w:t>
                </w:r>
                <w:r w:rsidRPr="005A55B2">
                  <w:rPr>
                    <w:rStyle w:val="Platzhaltertext"/>
                    <w:sz w:val="20"/>
                    <w:lang w:val="de-CH"/>
                  </w:rPr>
                  <w:t>.</w:t>
                </w:r>
              </w:p>
            </w:tc>
          </w:sdtContent>
        </w:sdt>
        <w:sdt>
          <w:sdtPr>
            <w:rPr>
              <w:sz w:val="20"/>
              <w:szCs w:val="20"/>
            </w:rPr>
            <w:id w:val="1999610942"/>
            <w:placeholder>
              <w:docPart w:val="DBE9CB60A44A7C44BFB1938366AB85BE"/>
            </w:placeholder>
            <w:showingPlcHdr/>
            <w:text/>
          </w:sdtPr>
          <w:sdtEndPr/>
          <w:sdtContent>
            <w:tc>
              <w:tcPr>
                <w:tcW w:w="1556" w:type="dxa"/>
                <w:gridSpan w:val="2"/>
                <w:tcBorders>
                  <w:top w:val="single" w:sz="4" w:space="0" w:color="000000"/>
                  <w:left w:val="single" w:sz="4" w:space="0" w:color="000000"/>
                  <w:bottom w:val="single" w:sz="24" w:space="0" w:color="404040" w:themeColor="text1" w:themeTint="BF"/>
                  <w:right w:val="single" w:sz="4" w:space="0" w:color="000000"/>
                </w:tcBorders>
              </w:tcPr>
              <w:p w14:paraId="18C48273" w14:textId="639D6A16" w:rsidR="007113CB" w:rsidRPr="005A55B2" w:rsidRDefault="00784DE7" w:rsidP="00D439C5">
                <w:pPr>
                  <w:spacing w:before="120"/>
                  <w:ind w:left="57"/>
                  <w:rPr>
                    <w:sz w:val="20"/>
                    <w:szCs w:val="20"/>
                    <w:lang w:val="de-CH"/>
                  </w:rPr>
                </w:pPr>
                <w:r w:rsidRPr="005A55B2">
                  <w:rPr>
                    <w:rStyle w:val="Platzhaltertext"/>
                    <w:sz w:val="20"/>
                    <w:szCs w:val="20"/>
                    <w:lang w:val="de-CH"/>
                  </w:rPr>
                  <w:t>TT</w:t>
                </w:r>
                <w:r w:rsidR="00F65AF5" w:rsidRPr="005A55B2">
                  <w:rPr>
                    <w:rStyle w:val="Platzhaltertext"/>
                    <w:sz w:val="20"/>
                    <w:szCs w:val="20"/>
                    <w:lang w:val="de-CH"/>
                  </w:rPr>
                  <w:t>/MM/JJJJ</w:t>
                </w:r>
              </w:p>
            </w:tc>
          </w:sdtContent>
        </w:sdt>
        <w:tc>
          <w:tcPr>
            <w:tcW w:w="3591" w:type="dxa"/>
            <w:gridSpan w:val="2"/>
            <w:tcBorders>
              <w:top w:val="single" w:sz="4" w:space="0" w:color="000000"/>
              <w:left w:val="single" w:sz="4" w:space="0" w:color="000000"/>
              <w:bottom w:val="single" w:sz="24" w:space="0" w:color="404040" w:themeColor="text1" w:themeTint="BF"/>
              <w:right w:val="single" w:sz="24" w:space="0" w:color="404040" w:themeColor="text1" w:themeTint="BF"/>
            </w:tcBorders>
          </w:tcPr>
          <w:p w14:paraId="45CD4653" w14:textId="77777777" w:rsidR="007113CB" w:rsidRPr="005A55B2" w:rsidRDefault="007113CB" w:rsidP="00D439C5">
            <w:pPr>
              <w:rPr>
                <w:sz w:val="20"/>
                <w:szCs w:val="20"/>
                <w:lang w:val="de-CH"/>
              </w:rPr>
            </w:pPr>
          </w:p>
        </w:tc>
      </w:tr>
    </w:tbl>
    <w:p w14:paraId="4A966B7C" w14:textId="390246A6" w:rsidR="007113CB" w:rsidRPr="005A55B2" w:rsidRDefault="007113CB" w:rsidP="007113CB">
      <w:pPr>
        <w:spacing w:before="4" w:line="190" w:lineRule="exact"/>
        <w:rPr>
          <w:sz w:val="19"/>
          <w:szCs w:val="19"/>
        </w:rPr>
      </w:pPr>
    </w:p>
    <w:p w14:paraId="275D2AC5" w14:textId="0151E7F6" w:rsidR="00B33A3D" w:rsidRDefault="00B33A3D" w:rsidP="007113CB">
      <w:pPr>
        <w:spacing w:before="4" w:line="190" w:lineRule="exact"/>
        <w:rPr>
          <w:sz w:val="16"/>
          <w:szCs w:val="16"/>
        </w:rPr>
      </w:pPr>
    </w:p>
    <w:p w14:paraId="4479C828" w14:textId="6A7B2052" w:rsidR="009F1795" w:rsidRDefault="009F1795" w:rsidP="009F1795">
      <w:pPr>
        <w:jc w:val="both"/>
        <w:rPr>
          <w:rFonts w:cs="Arial"/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Das Bewertungsformular </w:t>
      </w:r>
      <w:r>
        <w:rPr>
          <w:rFonts w:cs="Arial"/>
          <w:sz w:val="16"/>
          <w:szCs w:val="16"/>
        </w:rPr>
        <w:t>Reflexionsseminar Vertiefung</w:t>
      </w:r>
      <w:r w:rsidRPr="005A55B2">
        <w:rPr>
          <w:rFonts w:cs="Arial"/>
          <w:sz w:val="16"/>
          <w:szCs w:val="16"/>
        </w:rPr>
        <w:t xml:space="preserve"> wird von der </w:t>
      </w:r>
      <w:r>
        <w:rPr>
          <w:rFonts w:cs="Arial"/>
          <w:sz w:val="16"/>
          <w:szCs w:val="16"/>
        </w:rPr>
        <w:t>Reflexionsseminar</w:t>
      </w:r>
      <w:r w:rsidRPr="005A55B2">
        <w:rPr>
          <w:rFonts w:cs="Arial"/>
          <w:sz w:val="16"/>
          <w:szCs w:val="16"/>
        </w:rPr>
        <w:t>leitung per Mail spätestens bis 31.0</w:t>
      </w:r>
      <w:r w:rsidR="00666277">
        <w:rPr>
          <w:rFonts w:cs="Arial"/>
          <w:sz w:val="16"/>
          <w:szCs w:val="16"/>
        </w:rPr>
        <w:t>7</w:t>
      </w:r>
      <w:r w:rsidRPr="005A55B2">
        <w:rPr>
          <w:rFonts w:cs="Arial"/>
          <w:sz w:val="16"/>
          <w:szCs w:val="16"/>
        </w:rPr>
        <w:t>. an die/den Studentin/Student</w:t>
      </w:r>
      <w:r>
        <w:rPr>
          <w:rFonts w:cs="Arial"/>
          <w:sz w:val="16"/>
          <w:szCs w:val="16"/>
        </w:rPr>
        <w:t>en</w:t>
      </w:r>
      <w:r w:rsidRPr="005A55B2">
        <w:rPr>
          <w:rFonts w:cs="Arial"/>
          <w:sz w:val="16"/>
          <w:szCs w:val="16"/>
        </w:rPr>
        <w:t xml:space="preserve"> gesendet. </w:t>
      </w:r>
      <w:r>
        <w:rPr>
          <w:rFonts w:cs="Arial"/>
          <w:sz w:val="16"/>
          <w:szCs w:val="16"/>
        </w:rPr>
        <w:t>Die</w:t>
      </w:r>
      <w:r w:rsidRPr="005A55B2">
        <w:rPr>
          <w:rFonts w:cs="Arial"/>
          <w:sz w:val="16"/>
          <w:szCs w:val="16"/>
        </w:rPr>
        <w:t xml:space="preserve"> </w:t>
      </w:r>
      <w:r>
        <w:rPr>
          <w:rFonts w:cs="Arial"/>
          <w:sz w:val="16"/>
          <w:szCs w:val="16"/>
        </w:rPr>
        <w:t>Reflexionsseminar</w:t>
      </w:r>
      <w:r w:rsidRPr="005A55B2">
        <w:rPr>
          <w:rFonts w:cs="Arial"/>
          <w:sz w:val="16"/>
          <w:szCs w:val="16"/>
        </w:rPr>
        <w:t>leitung träg</w:t>
      </w:r>
      <w:r>
        <w:rPr>
          <w:rFonts w:cs="Arial"/>
          <w:sz w:val="16"/>
          <w:szCs w:val="16"/>
        </w:rPr>
        <w:t>t</w:t>
      </w:r>
      <w:r w:rsidRPr="005A55B2">
        <w:rPr>
          <w:rFonts w:cs="Arial"/>
          <w:sz w:val="16"/>
          <w:szCs w:val="16"/>
        </w:rPr>
        <w:t xml:space="preserve"> die Bewertung in „Mein Unterricht“ spätestens bis zum institutionellen Bewertungstermin ein. Falls ein Leistungsnachweis mit „nicht erfüllt“ bewertet wird, ist die Administration </w:t>
      </w:r>
      <w:proofErr w:type="spellStart"/>
      <w:r w:rsidRPr="005A55B2">
        <w:rPr>
          <w:rFonts w:cs="Arial"/>
          <w:sz w:val="16"/>
          <w:szCs w:val="16"/>
        </w:rPr>
        <w:t>BpSt</w:t>
      </w:r>
      <w:proofErr w:type="spellEnd"/>
      <w:r w:rsidRPr="005A55B2">
        <w:rPr>
          <w:rFonts w:cs="Arial"/>
          <w:sz w:val="16"/>
          <w:szCs w:val="16"/>
        </w:rPr>
        <w:t xml:space="preserve"> des jeweiligen Standortes beim Mail an die/den Studentin/Student</w:t>
      </w:r>
      <w:r>
        <w:rPr>
          <w:rFonts w:cs="Arial"/>
          <w:sz w:val="16"/>
          <w:szCs w:val="16"/>
        </w:rPr>
        <w:t>en</w:t>
      </w:r>
      <w:r w:rsidRPr="005A55B2">
        <w:rPr>
          <w:rFonts w:cs="Arial"/>
          <w:sz w:val="16"/>
          <w:szCs w:val="16"/>
        </w:rPr>
        <w:t xml:space="preserve"> ins CC zu setzen.</w:t>
      </w:r>
    </w:p>
    <w:p w14:paraId="35B7DC74" w14:textId="77777777" w:rsidR="009F1795" w:rsidRDefault="009F1795" w:rsidP="009F1795">
      <w:pPr>
        <w:jc w:val="both"/>
        <w:rPr>
          <w:rFonts w:cs="Arial"/>
          <w:sz w:val="16"/>
          <w:szCs w:val="16"/>
        </w:rPr>
      </w:pPr>
    </w:p>
    <w:p w14:paraId="5B90AF66" w14:textId="79AD19D0" w:rsidR="00475121" w:rsidRDefault="00475121" w:rsidP="00DE3DEF">
      <w:pPr>
        <w:rPr>
          <w:rFonts w:cs="Arial"/>
          <w:sz w:val="16"/>
          <w:szCs w:val="16"/>
        </w:rPr>
      </w:pPr>
    </w:p>
    <w:p w14:paraId="788415E4" w14:textId="77777777" w:rsidR="00E25CB4" w:rsidRDefault="00E25CB4" w:rsidP="00E25CB4">
      <w:pPr>
        <w:jc w:val="both"/>
        <w:rPr>
          <w:rFonts w:cs="Arial"/>
          <w:b/>
          <w:sz w:val="16"/>
          <w:szCs w:val="16"/>
        </w:rPr>
      </w:pPr>
      <w:r w:rsidRPr="005A55B2">
        <w:rPr>
          <w:rFonts w:cs="Arial"/>
          <w:b/>
          <w:sz w:val="16"/>
          <w:szCs w:val="16"/>
        </w:rPr>
        <w:t xml:space="preserve">Für Solothurn: </w:t>
      </w:r>
    </w:p>
    <w:p w14:paraId="7E48D5EB" w14:textId="77777777" w:rsidR="00E25CB4" w:rsidRPr="005A55B2" w:rsidRDefault="00E25CB4" w:rsidP="00E25CB4">
      <w:pPr>
        <w:jc w:val="both"/>
        <w:rPr>
          <w:sz w:val="16"/>
          <w:szCs w:val="16"/>
        </w:rPr>
      </w:pPr>
      <w:r w:rsidRPr="005A55B2">
        <w:rPr>
          <w:rFonts w:cs="Arial"/>
          <w:sz w:val="16"/>
          <w:szCs w:val="16"/>
        </w:rPr>
        <w:t xml:space="preserve">Karin Lerch, </w:t>
      </w:r>
      <w:r w:rsidRPr="005A55B2">
        <w:rPr>
          <w:sz w:val="16"/>
          <w:szCs w:val="16"/>
        </w:rPr>
        <w:t xml:space="preserve">Mail: </w:t>
      </w:r>
      <w:hyperlink r:id="rId12" w:history="1">
        <w:r w:rsidRPr="005A55B2">
          <w:rPr>
            <w:rStyle w:val="Hyperlink"/>
            <w:sz w:val="16"/>
            <w:szCs w:val="16"/>
          </w:rPr>
          <w:t>karin.lerch@fhnw.ch</w:t>
        </w:r>
      </w:hyperlink>
      <w:r w:rsidRPr="005A55B2">
        <w:rPr>
          <w:rStyle w:val="Hyperlink"/>
          <w:sz w:val="16"/>
          <w:szCs w:val="16"/>
        </w:rPr>
        <w:t xml:space="preserve">, </w:t>
      </w:r>
      <w:r w:rsidRPr="005A55B2">
        <w:rPr>
          <w:sz w:val="16"/>
          <w:szCs w:val="16"/>
        </w:rPr>
        <w:t>Tel: 032 628 67 61</w:t>
      </w:r>
      <w:r>
        <w:rPr>
          <w:sz w:val="16"/>
          <w:szCs w:val="16"/>
        </w:rPr>
        <w:t xml:space="preserve">, </w:t>
      </w:r>
      <w:r w:rsidRPr="005A55B2">
        <w:rPr>
          <w:rFonts w:cs="Arial"/>
          <w:sz w:val="16"/>
          <w:szCs w:val="16"/>
        </w:rPr>
        <w:t>Pädagogische Hochschule</w:t>
      </w:r>
      <w:r>
        <w:rPr>
          <w:rFonts w:cs="Arial"/>
          <w:sz w:val="16"/>
          <w:szCs w:val="16"/>
        </w:rPr>
        <w:t xml:space="preserve"> </w:t>
      </w:r>
      <w:r w:rsidRPr="005A55B2">
        <w:rPr>
          <w:rFonts w:cs="Arial"/>
          <w:sz w:val="16"/>
          <w:szCs w:val="16"/>
        </w:rPr>
        <w:t>FHNW, Obere Sternengasse 7, 4502 Solothurn</w:t>
      </w:r>
    </w:p>
    <w:p w14:paraId="4B438F95" w14:textId="77777777" w:rsidR="00E25CB4" w:rsidRPr="007D3B5D" w:rsidRDefault="00E25CB4" w:rsidP="00E25CB4">
      <w:pPr>
        <w:jc w:val="both"/>
        <w:rPr>
          <w:rFonts w:cs="Arial"/>
          <w:b/>
          <w:sz w:val="16"/>
          <w:szCs w:val="16"/>
        </w:rPr>
      </w:pPr>
      <w:r w:rsidRPr="007D3B5D">
        <w:rPr>
          <w:rFonts w:cs="Arial"/>
          <w:b/>
          <w:sz w:val="16"/>
          <w:szCs w:val="16"/>
        </w:rPr>
        <w:t>Für Brugg-Windisch:</w:t>
      </w:r>
    </w:p>
    <w:p w14:paraId="79E820AA" w14:textId="77777777" w:rsidR="00E25CB4" w:rsidRPr="005A55B2" w:rsidRDefault="00E25CB4" w:rsidP="00E25CB4">
      <w:pPr>
        <w:rPr>
          <w:rFonts w:cs="Arial"/>
          <w:sz w:val="16"/>
          <w:szCs w:val="16"/>
        </w:rPr>
      </w:pPr>
      <w:r>
        <w:rPr>
          <w:rFonts w:cs="Arial"/>
          <w:sz w:val="16"/>
          <w:szCs w:val="16"/>
        </w:rPr>
        <w:t xml:space="preserve">Monika, Augstburger, Mail: </w:t>
      </w:r>
      <w:hyperlink r:id="rId13" w:history="1">
        <w:r w:rsidRPr="00F21F1E">
          <w:rPr>
            <w:rStyle w:val="Hyperlink"/>
            <w:rFonts w:cs="Arial"/>
            <w:sz w:val="16"/>
            <w:szCs w:val="16"/>
          </w:rPr>
          <w:t>monika.augstburger@fhnw.ch</w:t>
        </w:r>
      </w:hyperlink>
      <w:r>
        <w:rPr>
          <w:rFonts w:cs="Arial"/>
          <w:sz w:val="16"/>
          <w:szCs w:val="16"/>
        </w:rPr>
        <w:t>, Tel. 061 228 50 14, Pädagogische Hochschule FHNW, Hofackerstrasse 30, 4132 Muttenz</w:t>
      </w:r>
    </w:p>
    <w:p w14:paraId="4EBE6060" w14:textId="77777777" w:rsidR="00E25CB4" w:rsidRPr="005A55B2" w:rsidRDefault="00E25CB4" w:rsidP="00DE3DEF">
      <w:pPr>
        <w:rPr>
          <w:rFonts w:cs="Arial"/>
          <w:sz w:val="16"/>
          <w:szCs w:val="16"/>
        </w:rPr>
      </w:pPr>
    </w:p>
    <w:sectPr w:rsidR="00E25CB4" w:rsidRPr="005A55B2" w:rsidSect="00B5174B">
      <w:headerReference w:type="even" r:id="rId14"/>
      <w:headerReference w:type="default" r:id="rId15"/>
      <w:footerReference w:type="even" r:id="rId16"/>
      <w:footerReference w:type="default" r:id="rId17"/>
      <w:headerReference w:type="first" r:id="rId18"/>
      <w:footerReference w:type="first" r:id="rId19"/>
      <w:pgSz w:w="11906" w:h="16838" w:code="9"/>
      <w:pgMar w:top="1134" w:right="1134" w:bottom="851" w:left="1418" w:header="426" w:footer="45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04E2E03" w14:textId="77777777" w:rsidR="00CF06D0" w:rsidRDefault="00CF06D0" w:rsidP="00A76598">
      <w:r>
        <w:separator/>
      </w:r>
    </w:p>
  </w:endnote>
  <w:endnote w:type="continuationSeparator" w:id="0">
    <w:p w14:paraId="4EE8EE9A" w14:textId="77777777" w:rsidR="00CF06D0" w:rsidRDefault="00CF06D0" w:rsidP="00A7659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3B4257E" w14:textId="77777777" w:rsidR="004F79A8" w:rsidRDefault="004F79A8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9385" w:type="dxa"/>
      <w:tblInd w:w="-10" w:type="dxa"/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562"/>
      <w:gridCol w:w="2693"/>
      <w:gridCol w:w="2469"/>
      <w:gridCol w:w="1661"/>
    </w:tblGrid>
    <w:tr w:rsidR="002C0DB1" w:rsidRPr="002C0DB1" w14:paraId="6E5C6EC2" w14:textId="77777777" w:rsidTr="002C0DB1">
      <w:trPr>
        <w:trHeight w:val="498"/>
      </w:trPr>
      <w:tc>
        <w:tcPr>
          <w:tcW w:w="2562" w:type="dxa"/>
          <w:tcMar>
            <w:left w:w="76" w:type="nil"/>
            <w:bottom w:w="76" w:type="nil"/>
          </w:tcMar>
        </w:tcPr>
        <w:p w14:paraId="5F7FEDFB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Institut Kindergarten-/Unterstufe</w:t>
          </w:r>
        </w:p>
      </w:tc>
      <w:tc>
        <w:tcPr>
          <w:tcW w:w="2693" w:type="dxa"/>
          <w:tcMar>
            <w:left w:w="76" w:type="nil"/>
            <w:bottom w:w="76" w:type="nil"/>
          </w:tcMar>
        </w:tcPr>
        <w:p w14:paraId="49D99125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Leitung Berufspraktische Studien</w:t>
          </w:r>
        </w:p>
      </w:tc>
      <w:tc>
        <w:tcPr>
          <w:tcW w:w="2469" w:type="dxa"/>
          <w:tcMar>
            <w:left w:w="76" w:type="nil"/>
            <w:bottom w:w="76" w:type="nil"/>
          </w:tcMar>
        </w:tcPr>
        <w:p w14:paraId="3AA225EA" w14:textId="77777777" w:rsidR="002C0DB1" w:rsidRPr="002C0DB1" w:rsidRDefault="002C0DB1" w:rsidP="002C0DB1">
          <w:pPr>
            <w:autoSpaceDE w:val="0"/>
            <w:autoSpaceDN w:val="0"/>
            <w:adjustRightInd w:val="0"/>
            <w:spacing w:line="373" w:lineRule="atLeast"/>
            <w:rPr>
              <w:rFonts w:cs="Arial"/>
              <w:color w:val="000000"/>
              <w:sz w:val="13"/>
              <w:szCs w:val="13"/>
              <w:lang w:val="de-DE"/>
            </w:rPr>
          </w:pPr>
          <w:r w:rsidRPr="002C0DB1">
            <w:rPr>
              <w:rFonts w:cs="Arial"/>
              <w:color w:val="000000"/>
              <w:sz w:val="13"/>
              <w:szCs w:val="13"/>
              <w:lang w:val="de-DE"/>
            </w:rPr>
            <w:t>Obere Sternengasse 7, 4502 Solothurn</w:t>
          </w:r>
        </w:p>
      </w:tc>
      <w:tc>
        <w:tcPr>
          <w:tcW w:w="1661" w:type="dxa"/>
          <w:tcMar>
            <w:left w:w="76" w:type="nil"/>
            <w:bottom w:w="76" w:type="nil"/>
          </w:tcMar>
        </w:tcPr>
        <w:p w14:paraId="799543F1" w14:textId="2F68A403" w:rsidR="002C0DB1" w:rsidRPr="002C0DB1" w:rsidRDefault="00B021C3" w:rsidP="002C0DB1">
          <w:pPr>
            <w:autoSpaceDE w:val="0"/>
            <w:autoSpaceDN w:val="0"/>
            <w:adjustRightInd w:val="0"/>
            <w:spacing w:line="373" w:lineRule="atLeast"/>
            <w:jc w:val="right"/>
            <w:rPr>
              <w:rFonts w:cs="Arial"/>
              <w:color w:val="000000"/>
              <w:sz w:val="13"/>
              <w:szCs w:val="13"/>
              <w:lang w:val="de-DE"/>
            </w:rPr>
          </w:pP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PAGE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  <w:r>
            <w:rPr>
              <w:rFonts w:cs="Arial"/>
              <w:color w:val="000000"/>
              <w:sz w:val="13"/>
              <w:szCs w:val="13"/>
              <w:lang w:val="de-DE"/>
            </w:rPr>
            <w:t>/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begin"/>
          </w:r>
          <w:r>
            <w:rPr>
              <w:rFonts w:cs="Arial"/>
              <w:color w:val="000000"/>
              <w:sz w:val="13"/>
              <w:szCs w:val="13"/>
              <w:lang w:val="de-DE"/>
            </w:rPr>
            <w:instrText xml:space="preserve"> NUMPAGES  \* MERGEFORMAT </w:instrTex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separate"/>
          </w:r>
          <w:r>
            <w:rPr>
              <w:rFonts w:cs="Arial"/>
              <w:noProof/>
              <w:color w:val="000000"/>
              <w:sz w:val="13"/>
              <w:szCs w:val="13"/>
              <w:lang w:val="de-DE"/>
            </w:rPr>
            <w:t>2</w:t>
          </w:r>
          <w:r>
            <w:rPr>
              <w:rFonts w:cs="Arial"/>
              <w:color w:val="000000"/>
              <w:sz w:val="13"/>
              <w:szCs w:val="13"/>
              <w:lang w:val="de-DE"/>
            </w:rPr>
            <w:fldChar w:fldCharType="end"/>
          </w:r>
        </w:p>
      </w:tc>
    </w:tr>
  </w:tbl>
  <w:p w14:paraId="7D079BBD" w14:textId="77777777" w:rsidR="009F5F20" w:rsidRDefault="009F5F20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D45DE8" w14:textId="77777777" w:rsidR="004F79A8" w:rsidRDefault="004F79A8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CF5EBD3" w14:textId="77777777" w:rsidR="00CF06D0" w:rsidRPr="00ED0D02" w:rsidRDefault="00CF06D0" w:rsidP="00ED0D02">
      <w:pPr>
        <w:pStyle w:val="Fuzeile"/>
      </w:pPr>
    </w:p>
  </w:footnote>
  <w:footnote w:type="continuationSeparator" w:id="0">
    <w:p w14:paraId="17BF6B16" w14:textId="77777777" w:rsidR="00CF06D0" w:rsidRDefault="00CF06D0" w:rsidP="00A7659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998ADDC" w14:textId="7A62E41E" w:rsidR="004F79A8" w:rsidRDefault="004F79A8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F6A3D2" w14:textId="3ED6458B" w:rsidR="00DD7763" w:rsidRPr="00856097" w:rsidRDefault="00DD7763" w:rsidP="00DD7763">
    <w:pPr>
      <w:tabs>
        <w:tab w:val="center" w:pos="4536"/>
        <w:tab w:val="right" w:pos="9072"/>
      </w:tabs>
      <w:ind w:left="-426"/>
      <w:rPr>
        <w:rFonts w:eastAsia="Times New Roman" w:cs="Times New Roman"/>
      </w:rPr>
    </w:pPr>
    <w:r>
      <w:rPr>
        <w:noProof/>
        <w:lang w:eastAsia="de-CH"/>
      </w:rPr>
      <w:drawing>
        <wp:inline distT="0" distB="0" distL="0" distR="0" wp14:anchorId="5871BCF2" wp14:editId="1E6A74C5">
          <wp:extent cx="2160270" cy="331637"/>
          <wp:effectExtent l="0" t="0" r="0" b="0"/>
          <wp:docPr id="3" name="Grafik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0270" cy="33163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7F79929" w14:textId="4275BE4E" w:rsidR="00DD7763" w:rsidRPr="00B5174B" w:rsidRDefault="00DD7763" w:rsidP="00B5174B">
    <w:pPr>
      <w:pStyle w:val="Kopfzeile"/>
      <w:jc w:val="right"/>
      <w:rPr>
        <w:b/>
        <w:sz w:val="4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A2710B" w14:textId="01B43BB3" w:rsidR="00C536C2" w:rsidRDefault="00C536C2" w:rsidP="00437505">
    <w:pPr>
      <w:pStyle w:val="Kopfzeile"/>
      <w:rPr>
        <w:sz w:val="20"/>
        <w:szCs w:val="20"/>
      </w:rPr>
    </w:pPr>
  </w:p>
  <w:p w14:paraId="43D764E6" w14:textId="77777777" w:rsidR="00C536C2" w:rsidRDefault="00C536C2" w:rsidP="00437505">
    <w:pPr>
      <w:pStyle w:val="Kopfzeile"/>
      <w:rPr>
        <w:sz w:val="20"/>
        <w:szCs w:val="20"/>
      </w:rPr>
    </w:pPr>
  </w:p>
  <w:p w14:paraId="3946A458" w14:textId="77777777" w:rsidR="00C536C2" w:rsidRDefault="00C536C2" w:rsidP="00437505">
    <w:pPr>
      <w:pStyle w:val="Kopfzeile"/>
      <w:rPr>
        <w:sz w:val="20"/>
        <w:szCs w:val="20"/>
      </w:rPr>
    </w:pPr>
  </w:p>
  <w:p w14:paraId="661BA72C" w14:textId="77777777" w:rsidR="00C536C2" w:rsidRDefault="00C536C2" w:rsidP="00437505">
    <w:pPr>
      <w:pStyle w:val="Kopfzeile"/>
      <w:rPr>
        <w:sz w:val="20"/>
        <w:szCs w:val="20"/>
      </w:rPr>
    </w:pPr>
  </w:p>
  <w:p w14:paraId="4DE92FB4" w14:textId="77777777" w:rsidR="00C536C2" w:rsidRDefault="00C536C2" w:rsidP="00437505">
    <w:pPr>
      <w:pStyle w:val="Kopfzeile"/>
      <w:rPr>
        <w:sz w:val="20"/>
        <w:szCs w:val="20"/>
      </w:rPr>
    </w:pPr>
  </w:p>
  <w:p w14:paraId="05D7FBBD" w14:textId="77777777" w:rsidR="00437505" w:rsidRPr="00437505" w:rsidRDefault="00437505" w:rsidP="00437505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80"/>
    <w:multiLevelType w:val="singleLevel"/>
    <w:tmpl w:val="FEF4685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1" w15:restartNumberingAfterBreak="0">
    <w:nsid w:val="FFFFFF81"/>
    <w:multiLevelType w:val="singleLevel"/>
    <w:tmpl w:val="B184C4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2" w15:restartNumberingAfterBreak="0">
    <w:nsid w:val="FFFFFF82"/>
    <w:multiLevelType w:val="singleLevel"/>
    <w:tmpl w:val="5C1623E6"/>
    <w:lvl w:ilvl="0">
      <w:start w:val="1"/>
      <w:numFmt w:val="bullet"/>
      <w:lvlText w:val=""/>
      <w:lvlJc w:val="left"/>
      <w:pPr>
        <w:ind w:left="2061" w:hanging="360"/>
      </w:pPr>
      <w:rPr>
        <w:rFonts w:ascii="Symbol" w:hAnsi="Symbol" w:hint="default"/>
      </w:rPr>
    </w:lvl>
  </w:abstractNum>
  <w:abstractNum w:abstractNumId="3" w15:restartNumberingAfterBreak="0">
    <w:nsid w:val="FFFFFF83"/>
    <w:multiLevelType w:val="singleLevel"/>
    <w:tmpl w:val="6CCC4272"/>
    <w:lvl w:ilvl="0">
      <w:start w:val="1"/>
      <w:numFmt w:val="bullet"/>
      <w:lvlText w:val=""/>
      <w:lvlJc w:val="left"/>
      <w:pPr>
        <w:ind w:left="927" w:hanging="360"/>
      </w:pPr>
      <w:rPr>
        <w:rFonts w:ascii="Symbol" w:hAnsi="Symbol" w:hint="default"/>
      </w:rPr>
    </w:lvl>
  </w:abstractNum>
  <w:abstractNum w:abstractNumId="4" w15:restartNumberingAfterBreak="0">
    <w:nsid w:val="FFFFFF89"/>
    <w:multiLevelType w:val="singleLevel"/>
    <w:tmpl w:val="63C6400C"/>
    <w:lvl w:ilvl="0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</w:abstractNum>
  <w:abstractNum w:abstractNumId="5" w15:restartNumberingAfterBreak="0">
    <w:nsid w:val="006D7B89"/>
    <w:multiLevelType w:val="hybridMultilevel"/>
    <w:tmpl w:val="58FC1CDE"/>
    <w:lvl w:ilvl="0" w:tplc="BA164EB8">
      <w:start w:val="1"/>
      <w:numFmt w:val="bullet"/>
      <w:lvlText w:val=""/>
      <w:lvlJc w:val="left"/>
      <w:pPr>
        <w:ind w:left="567" w:hanging="567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B10192E"/>
    <w:multiLevelType w:val="multilevel"/>
    <w:tmpl w:val="DA1CEF5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34" w:hanging="1134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10885AAD"/>
    <w:multiLevelType w:val="multilevel"/>
    <w:tmpl w:val="B3B6E81A"/>
    <w:lvl w:ilvl="0">
      <w:start w:val="1"/>
      <w:numFmt w:val="decimal"/>
      <w:pStyle w:val="Manual2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8" w15:restartNumberingAfterBreak="0">
    <w:nsid w:val="155D4ECB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9" w15:restartNumberingAfterBreak="0">
    <w:nsid w:val="24C0183D"/>
    <w:multiLevelType w:val="multilevel"/>
    <w:tmpl w:val="08070023"/>
    <w:lvl w:ilvl="0">
      <w:start w:val="1"/>
      <w:numFmt w:val="upperRoman"/>
      <w:lvlText w:val="Artikel %1."/>
      <w:lvlJc w:val="left"/>
      <w:pPr>
        <w:ind w:left="0" w:firstLine="0"/>
      </w:pPr>
    </w:lvl>
    <w:lvl w:ilvl="1">
      <w:start w:val="1"/>
      <w:numFmt w:val="decimalZero"/>
      <w:isLgl/>
      <w:lvlText w:val="Abschnitt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0" w15:restartNumberingAfterBreak="0">
    <w:nsid w:val="2B2E4FEE"/>
    <w:multiLevelType w:val="hybridMultilevel"/>
    <w:tmpl w:val="92A0889E"/>
    <w:lvl w:ilvl="0" w:tplc="0C800894">
      <w:start w:val="1"/>
      <w:numFmt w:val="decimal"/>
      <w:lvlText w:val="%1."/>
      <w:lvlJc w:val="left"/>
      <w:pPr>
        <w:ind w:left="720" w:hanging="360"/>
      </w:pPr>
    </w:lvl>
    <w:lvl w:ilvl="1" w:tplc="0807000F">
      <w:start w:val="1"/>
      <w:numFmt w:val="decimal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B326A66"/>
    <w:multiLevelType w:val="hybridMultilevel"/>
    <w:tmpl w:val="50288A98"/>
    <w:lvl w:ilvl="0" w:tplc="3708AE68">
      <w:start w:val="1"/>
      <w:numFmt w:val="decimal"/>
      <w:lvlText w:val="%1."/>
      <w:lvlJc w:val="left"/>
      <w:pPr>
        <w:ind w:left="720" w:hanging="360"/>
      </w:pPr>
    </w:lvl>
    <w:lvl w:ilvl="1" w:tplc="08070019" w:tentative="1">
      <w:start w:val="1"/>
      <w:numFmt w:val="lowerLetter"/>
      <w:lvlText w:val="%2."/>
      <w:lvlJc w:val="left"/>
      <w:pPr>
        <w:ind w:left="1440" w:hanging="360"/>
      </w:pPr>
    </w:lvl>
    <w:lvl w:ilvl="2" w:tplc="0807001B" w:tentative="1">
      <w:start w:val="1"/>
      <w:numFmt w:val="lowerRoman"/>
      <w:lvlText w:val="%3."/>
      <w:lvlJc w:val="right"/>
      <w:pPr>
        <w:ind w:left="2160" w:hanging="180"/>
      </w:pPr>
    </w:lvl>
    <w:lvl w:ilvl="3" w:tplc="0807000F" w:tentative="1">
      <w:start w:val="1"/>
      <w:numFmt w:val="decimal"/>
      <w:lvlText w:val="%4."/>
      <w:lvlJc w:val="left"/>
      <w:pPr>
        <w:ind w:left="2880" w:hanging="360"/>
      </w:pPr>
    </w:lvl>
    <w:lvl w:ilvl="4" w:tplc="08070019" w:tentative="1">
      <w:start w:val="1"/>
      <w:numFmt w:val="lowerLetter"/>
      <w:lvlText w:val="%5."/>
      <w:lvlJc w:val="left"/>
      <w:pPr>
        <w:ind w:left="3600" w:hanging="360"/>
      </w:pPr>
    </w:lvl>
    <w:lvl w:ilvl="5" w:tplc="0807001B" w:tentative="1">
      <w:start w:val="1"/>
      <w:numFmt w:val="lowerRoman"/>
      <w:lvlText w:val="%6."/>
      <w:lvlJc w:val="right"/>
      <w:pPr>
        <w:ind w:left="4320" w:hanging="180"/>
      </w:pPr>
    </w:lvl>
    <w:lvl w:ilvl="6" w:tplc="0807000F" w:tentative="1">
      <w:start w:val="1"/>
      <w:numFmt w:val="decimal"/>
      <w:lvlText w:val="%7."/>
      <w:lvlJc w:val="left"/>
      <w:pPr>
        <w:ind w:left="5040" w:hanging="360"/>
      </w:pPr>
    </w:lvl>
    <w:lvl w:ilvl="7" w:tplc="08070019" w:tentative="1">
      <w:start w:val="1"/>
      <w:numFmt w:val="lowerLetter"/>
      <w:lvlText w:val="%8."/>
      <w:lvlJc w:val="left"/>
      <w:pPr>
        <w:ind w:left="5760" w:hanging="360"/>
      </w:pPr>
    </w:lvl>
    <w:lvl w:ilvl="8" w:tplc="08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962687F"/>
    <w:multiLevelType w:val="multilevel"/>
    <w:tmpl w:val="4DC03B84"/>
    <w:lvl w:ilvl="0">
      <w:start w:val="1"/>
      <w:numFmt w:val="lowerLetter"/>
      <w:lvlText w:val="%1)"/>
      <w:lvlJc w:val="left"/>
      <w:pPr>
        <w:ind w:left="227" w:hanging="227"/>
      </w:pPr>
      <w:rPr>
        <w:rFonts w:hint="default"/>
      </w:rPr>
    </w:lvl>
    <w:lvl w:ilvl="1">
      <w:start w:val="1"/>
      <w:numFmt w:val="lowerLetter"/>
      <w:lvlText w:val="%2)"/>
      <w:lvlJc w:val="left"/>
      <w:pPr>
        <w:ind w:left="1077" w:hanging="226"/>
      </w:pPr>
      <w:rPr>
        <w:rFonts w:hint="default"/>
      </w:rPr>
    </w:lvl>
    <w:lvl w:ilvl="2">
      <w:start w:val="1"/>
      <w:numFmt w:val="lowerLetter"/>
      <w:lvlText w:val="%3)"/>
      <w:lvlJc w:val="right"/>
      <w:pPr>
        <w:ind w:left="1928" w:hanging="227"/>
      </w:pPr>
      <w:rPr>
        <w:rFonts w:hint="default"/>
      </w:rPr>
    </w:lvl>
    <w:lvl w:ilvl="3">
      <w:start w:val="1"/>
      <w:numFmt w:val="lowerLetter"/>
      <w:lvlText w:val="%4)"/>
      <w:lvlJc w:val="left"/>
      <w:pPr>
        <w:ind w:left="2778" w:hanging="226"/>
      </w:pPr>
      <w:rPr>
        <w:rFonts w:hint="default"/>
      </w:rPr>
    </w:lvl>
    <w:lvl w:ilvl="4">
      <w:start w:val="1"/>
      <w:numFmt w:val="lowerLetter"/>
      <w:lvlText w:val="%5)"/>
      <w:lvlJc w:val="left"/>
      <w:pPr>
        <w:ind w:left="3629" w:hanging="227"/>
      </w:pPr>
      <w:rPr>
        <w:rFonts w:hint="default"/>
      </w:rPr>
    </w:lvl>
    <w:lvl w:ilvl="5">
      <w:start w:val="1"/>
      <w:numFmt w:val="lowerLetter"/>
      <w:lvlText w:val="%6)"/>
      <w:lvlJc w:val="right"/>
      <w:pPr>
        <w:ind w:left="4479" w:hanging="226"/>
      </w:pPr>
      <w:rPr>
        <w:rFonts w:hint="default"/>
      </w:rPr>
    </w:lvl>
    <w:lvl w:ilvl="6">
      <w:start w:val="1"/>
      <w:numFmt w:val="lowerLetter"/>
      <w:lvlText w:val="%7)"/>
      <w:lvlJc w:val="left"/>
      <w:pPr>
        <w:tabs>
          <w:tab w:val="num" w:pos="5103"/>
        </w:tabs>
        <w:ind w:left="5330" w:hanging="227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5954"/>
        </w:tabs>
        <w:ind w:left="6180" w:hanging="226"/>
      </w:pPr>
      <w:rPr>
        <w:rFonts w:hint="default"/>
      </w:rPr>
    </w:lvl>
    <w:lvl w:ilvl="8">
      <w:start w:val="1"/>
      <w:numFmt w:val="lowerLetter"/>
      <w:lvlText w:val="%9)"/>
      <w:lvlJc w:val="right"/>
      <w:pPr>
        <w:tabs>
          <w:tab w:val="num" w:pos="6804"/>
        </w:tabs>
        <w:ind w:left="7031" w:hanging="227"/>
      </w:pPr>
      <w:rPr>
        <w:rFonts w:hint="default"/>
      </w:rPr>
    </w:lvl>
  </w:abstractNum>
  <w:abstractNum w:abstractNumId="13" w15:restartNumberingAfterBreak="0">
    <w:nsid w:val="4E02712E"/>
    <w:multiLevelType w:val="multilevel"/>
    <w:tmpl w:val="506826B0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34" w:hanging="113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4E7D487C"/>
    <w:multiLevelType w:val="multilevel"/>
    <w:tmpl w:val="5BBEFE14"/>
    <w:lvl w:ilvl="0">
      <w:start w:val="1"/>
      <w:numFmt w:val="decimal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51F44949"/>
    <w:multiLevelType w:val="hybridMultilevel"/>
    <w:tmpl w:val="F6385F22"/>
    <w:lvl w:ilvl="0" w:tplc="38BA8D38">
      <w:start w:val="1"/>
      <w:numFmt w:val="bullet"/>
      <w:pStyle w:val="Listenabsatz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90A15AB"/>
    <w:multiLevelType w:val="multilevel"/>
    <w:tmpl w:val="75384DEA"/>
    <w:styleLink w:val="FHNWAufzhlung"/>
    <w:lvl w:ilvl="0">
      <w:start w:val="1"/>
      <w:numFmt w:val="bullet"/>
      <w:lvlText w:val=""/>
      <w:lvlJc w:val="left"/>
      <w:pPr>
        <w:ind w:left="227" w:hanging="227"/>
      </w:pPr>
      <w:rPr>
        <w:rFonts w:ascii="Symbol" w:hAnsi="Symbol" w:hint="default"/>
      </w:rPr>
    </w:lvl>
    <w:lvl w:ilvl="1">
      <w:start w:val="1"/>
      <w:numFmt w:val="bullet"/>
      <w:lvlText w:val=""/>
      <w:lvlJc w:val="left"/>
      <w:pPr>
        <w:tabs>
          <w:tab w:val="num" w:pos="851"/>
        </w:tabs>
        <w:ind w:left="1077" w:hanging="226"/>
      </w:pPr>
      <w:rPr>
        <w:rFonts w:ascii="Symbol" w:hAnsi="Symbol" w:hint="default"/>
      </w:rPr>
    </w:lvl>
    <w:lvl w:ilvl="2">
      <w:start w:val="1"/>
      <w:numFmt w:val="bullet"/>
      <w:lvlText w:val=""/>
      <w:lvlJc w:val="left"/>
      <w:pPr>
        <w:tabs>
          <w:tab w:val="num" w:pos="1701"/>
        </w:tabs>
        <w:ind w:left="1928" w:hanging="227"/>
      </w:pPr>
      <w:rPr>
        <w:rFonts w:ascii="Symbol" w:hAnsi="Symbol" w:hint="default"/>
      </w:rPr>
    </w:lvl>
    <w:lvl w:ilvl="3">
      <w:start w:val="1"/>
      <w:numFmt w:val="bullet"/>
      <w:lvlText w:val=""/>
      <w:lvlJc w:val="left"/>
      <w:pPr>
        <w:tabs>
          <w:tab w:val="num" w:pos="27783"/>
        </w:tabs>
        <w:ind w:left="2778" w:hanging="226"/>
      </w:pPr>
      <w:rPr>
        <w:rFonts w:ascii="Symbol" w:hAnsi="Symbol" w:hint="default"/>
      </w:rPr>
    </w:lvl>
    <w:lvl w:ilvl="4">
      <w:start w:val="1"/>
      <w:numFmt w:val="bullet"/>
      <w:lvlText w:val=""/>
      <w:lvlJc w:val="left"/>
      <w:pPr>
        <w:tabs>
          <w:tab w:val="num" w:pos="3402"/>
        </w:tabs>
        <w:ind w:left="3629" w:hanging="227"/>
      </w:pPr>
      <w:rPr>
        <w:rFonts w:ascii="Symbol" w:hAnsi="Symbol" w:hint="default"/>
      </w:rPr>
    </w:lvl>
    <w:lvl w:ilvl="5">
      <w:start w:val="1"/>
      <w:numFmt w:val="bullet"/>
      <w:lvlText w:val=""/>
      <w:lvlJc w:val="left"/>
      <w:pPr>
        <w:tabs>
          <w:tab w:val="num" w:pos="4253"/>
        </w:tabs>
        <w:ind w:left="4479" w:hanging="226"/>
      </w:pPr>
      <w:rPr>
        <w:rFonts w:ascii="Symbol" w:hAnsi="Symbol" w:hint="default"/>
      </w:rPr>
    </w:lvl>
    <w:lvl w:ilvl="6">
      <w:start w:val="1"/>
      <w:numFmt w:val="bullet"/>
      <w:lvlText w:val=""/>
      <w:lvlJc w:val="left"/>
      <w:pPr>
        <w:tabs>
          <w:tab w:val="num" w:pos="5103"/>
        </w:tabs>
        <w:ind w:left="5330" w:hanging="227"/>
      </w:pPr>
      <w:rPr>
        <w:rFonts w:ascii="Symbol" w:hAnsi="Symbol" w:hint="default"/>
      </w:rPr>
    </w:lvl>
    <w:lvl w:ilvl="7">
      <w:start w:val="1"/>
      <w:numFmt w:val="bullet"/>
      <w:lvlText w:val=""/>
      <w:lvlJc w:val="left"/>
      <w:pPr>
        <w:tabs>
          <w:tab w:val="num" w:pos="5954"/>
        </w:tabs>
        <w:ind w:left="6180" w:hanging="226"/>
      </w:pPr>
      <w:rPr>
        <w:rFonts w:ascii="Symbol" w:hAnsi="Symbol" w:hint="default"/>
      </w:rPr>
    </w:lvl>
    <w:lvl w:ilvl="8">
      <w:start w:val="1"/>
      <w:numFmt w:val="bullet"/>
      <w:lvlText w:val=""/>
      <w:lvlJc w:val="left"/>
      <w:pPr>
        <w:tabs>
          <w:tab w:val="num" w:pos="6804"/>
        </w:tabs>
        <w:ind w:left="7031" w:hanging="227"/>
      </w:pPr>
      <w:rPr>
        <w:rFonts w:ascii="Symbol" w:hAnsi="Symbol" w:hint="default"/>
      </w:rPr>
    </w:lvl>
  </w:abstractNum>
  <w:abstractNum w:abstractNumId="17" w15:restartNumberingAfterBreak="0">
    <w:nsid w:val="6A8662D4"/>
    <w:multiLevelType w:val="multilevel"/>
    <w:tmpl w:val="75384DEA"/>
    <w:numStyleLink w:val="FHNWAufzhlung"/>
  </w:abstractNum>
  <w:abstractNum w:abstractNumId="18" w15:restartNumberingAfterBreak="0">
    <w:nsid w:val="70C9118D"/>
    <w:multiLevelType w:val="hybridMultilevel"/>
    <w:tmpl w:val="29C4984E"/>
    <w:lvl w:ilvl="0" w:tplc="A956B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128597C"/>
    <w:multiLevelType w:val="multilevel"/>
    <w:tmpl w:val="08070025"/>
    <w:lvl w:ilvl="0">
      <w:start w:val="1"/>
      <w:numFmt w:val="decimal"/>
      <w:pStyle w:val="berschrift1"/>
      <w:lvlText w:val="%1"/>
      <w:lvlJc w:val="left"/>
      <w:pPr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ind w:left="1584" w:hanging="1584"/>
      </w:pPr>
    </w:lvl>
  </w:abstractNum>
  <w:abstractNum w:abstractNumId="20" w15:restartNumberingAfterBreak="0">
    <w:nsid w:val="799F0B82"/>
    <w:multiLevelType w:val="multilevel"/>
    <w:tmpl w:val="AE48AF84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  <w:color w:val="auto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lvlText w:val="%1.%3.%2"/>
      <w:lvlJc w:val="left"/>
      <w:pPr>
        <w:tabs>
          <w:tab w:val="num" w:pos="1627"/>
        </w:tabs>
        <w:ind w:left="567" w:hanging="567"/>
      </w:pPr>
      <w:rPr>
        <w:rFonts w:hint="default"/>
      </w:rPr>
    </w:lvl>
    <w:lvl w:ilvl="3">
      <w:start w:val="1"/>
      <w:numFmt w:val="decimal"/>
      <w:lvlText w:val="%3.%2.%1.%4"/>
      <w:lvlJc w:val="left"/>
      <w:pPr>
        <w:tabs>
          <w:tab w:val="num" w:pos="1987"/>
        </w:tabs>
        <w:ind w:left="567" w:hanging="567"/>
      </w:pPr>
      <w:rPr>
        <w:rFonts w:hint="default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hint="default"/>
      </w:rPr>
    </w:lvl>
  </w:abstractNum>
  <w:abstractNum w:abstractNumId="21" w15:restartNumberingAfterBreak="0">
    <w:nsid w:val="7B6B095B"/>
    <w:multiLevelType w:val="hybridMultilevel"/>
    <w:tmpl w:val="36E08DA8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7E7D4B92"/>
    <w:multiLevelType w:val="multilevel"/>
    <w:tmpl w:val="75384DEA"/>
    <w:numStyleLink w:val="FHNWAufzhlung"/>
  </w:abstractNum>
  <w:num w:numId="1" w16cid:durableId="852066260">
    <w:abstractNumId w:val="4"/>
  </w:num>
  <w:num w:numId="2" w16cid:durableId="1129976205">
    <w:abstractNumId w:val="15"/>
  </w:num>
  <w:num w:numId="3" w16cid:durableId="681856663">
    <w:abstractNumId w:val="18"/>
  </w:num>
  <w:num w:numId="4" w16cid:durableId="1557355802">
    <w:abstractNumId w:val="3"/>
  </w:num>
  <w:num w:numId="5" w16cid:durableId="1535849520">
    <w:abstractNumId w:val="21"/>
  </w:num>
  <w:num w:numId="6" w16cid:durableId="514270661">
    <w:abstractNumId w:val="5"/>
  </w:num>
  <w:num w:numId="7" w16cid:durableId="26218614">
    <w:abstractNumId w:val="15"/>
  </w:num>
  <w:num w:numId="8" w16cid:durableId="1926647752">
    <w:abstractNumId w:val="1"/>
  </w:num>
  <w:num w:numId="9" w16cid:durableId="288559839">
    <w:abstractNumId w:val="2"/>
  </w:num>
  <w:num w:numId="10" w16cid:durableId="518929296">
    <w:abstractNumId w:val="14"/>
  </w:num>
  <w:num w:numId="11" w16cid:durableId="752239088">
    <w:abstractNumId w:val="10"/>
  </w:num>
  <w:num w:numId="12" w16cid:durableId="1693920006">
    <w:abstractNumId w:val="11"/>
  </w:num>
  <w:num w:numId="13" w16cid:durableId="1680082770">
    <w:abstractNumId w:val="6"/>
  </w:num>
  <w:num w:numId="14" w16cid:durableId="1551728334">
    <w:abstractNumId w:val="13"/>
  </w:num>
  <w:num w:numId="15" w16cid:durableId="414011437">
    <w:abstractNumId w:val="16"/>
  </w:num>
  <w:num w:numId="16" w16cid:durableId="218439528">
    <w:abstractNumId w:val="0"/>
  </w:num>
  <w:num w:numId="17" w16cid:durableId="686173625">
    <w:abstractNumId w:val="19"/>
  </w:num>
  <w:num w:numId="18" w16cid:durableId="1024869054">
    <w:abstractNumId w:val="19"/>
    <w:lvlOverride w:ilvl="0">
      <w:lvl w:ilvl="0">
        <w:start w:val="1"/>
        <w:numFmt w:val="decimal"/>
        <w:pStyle w:val="berschrift1"/>
        <w:lvlText w:val="%1"/>
        <w:lvlJc w:val="left"/>
        <w:pPr>
          <w:ind w:left="432" w:hanging="432"/>
        </w:pPr>
        <w:rPr>
          <w:rFonts w:hint="default"/>
        </w:rPr>
      </w:lvl>
    </w:lvlOverride>
    <w:lvlOverride w:ilvl="1">
      <w:lvl w:ilvl="1">
        <w:start w:val="1"/>
        <w:numFmt w:val="decimal"/>
        <w:pStyle w:val="berschrift2"/>
        <w:lvlText w:val="%1.%2"/>
        <w:lvlJc w:val="left"/>
        <w:pPr>
          <w:ind w:left="576" w:hanging="576"/>
        </w:pPr>
        <w:rPr>
          <w:rFonts w:hint="default"/>
        </w:rPr>
      </w:lvl>
    </w:lvlOverride>
    <w:lvlOverride w:ilvl="2">
      <w:lvl w:ilvl="2">
        <w:start w:val="1"/>
        <w:numFmt w:val="decimal"/>
        <w:pStyle w:val="berschrift3"/>
        <w:lvlText w:val="%1.%2.%3"/>
        <w:lvlJc w:val="left"/>
        <w:pPr>
          <w:ind w:left="720" w:hanging="720"/>
        </w:pPr>
        <w:rPr>
          <w:rFonts w:hint="default"/>
        </w:rPr>
      </w:lvl>
    </w:lvlOverride>
    <w:lvlOverride w:ilvl="3">
      <w:lvl w:ilvl="3">
        <w:start w:val="1"/>
        <w:numFmt w:val="decimal"/>
        <w:pStyle w:val="berschrift4"/>
        <w:lvlText w:val="%1.%2.%3.%4"/>
        <w:lvlJc w:val="left"/>
        <w:pPr>
          <w:ind w:left="680" w:hanging="680"/>
        </w:pPr>
        <w:rPr>
          <w:rFonts w:hint="default"/>
        </w:rPr>
      </w:lvl>
    </w:lvlOverride>
    <w:lvlOverride w:ilvl="4">
      <w:lvl w:ilvl="4">
        <w:start w:val="1"/>
        <w:numFmt w:val="decimal"/>
        <w:pStyle w:val="berschrift5"/>
        <w:lvlText w:val="%1.%2.%3.%4.%5"/>
        <w:lvlJc w:val="left"/>
        <w:pPr>
          <w:ind w:left="1008" w:hanging="1008"/>
        </w:pPr>
        <w:rPr>
          <w:rFonts w:hint="default"/>
        </w:rPr>
      </w:lvl>
    </w:lvlOverride>
    <w:lvlOverride w:ilvl="5">
      <w:lvl w:ilvl="5">
        <w:start w:val="1"/>
        <w:numFmt w:val="decimal"/>
        <w:pStyle w:val="berschrift6"/>
        <w:lvlText w:val="%1.%2.%3.%4.%5.%6"/>
        <w:lvlJc w:val="left"/>
        <w:pPr>
          <w:ind w:left="1152" w:hanging="1152"/>
        </w:pPr>
        <w:rPr>
          <w:rFonts w:hint="default"/>
        </w:rPr>
      </w:lvl>
    </w:lvlOverride>
    <w:lvlOverride w:ilvl="6">
      <w:lvl w:ilvl="6">
        <w:start w:val="1"/>
        <w:numFmt w:val="decimal"/>
        <w:pStyle w:val="berschrift7"/>
        <w:lvlText w:val="%1.%2.%3.%4.%5.%6.%7"/>
        <w:lvlJc w:val="left"/>
        <w:pPr>
          <w:ind w:left="1296" w:hanging="1296"/>
        </w:pPr>
        <w:rPr>
          <w:rFonts w:hint="default"/>
        </w:rPr>
      </w:lvl>
    </w:lvlOverride>
    <w:lvlOverride w:ilvl="7">
      <w:lvl w:ilvl="7">
        <w:start w:val="1"/>
        <w:numFmt w:val="decimal"/>
        <w:pStyle w:val="berschrift8"/>
        <w:lvlText w:val="%1.%2.%3.%4.%5.%6.%7.%8"/>
        <w:lvlJc w:val="left"/>
        <w:pPr>
          <w:ind w:left="1440" w:hanging="1440"/>
        </w:pPr>
        <w:rPr>
          <w:rFonts w:hint="default"/>
        </w:rPr>
      </w:lvl>
    </w:lvlOverride>
    <w:lvlOverride w:ilvl="8">
      <w:lvl w:ilvl="8">
        <w:start w:val="1"/>
        <w:numFmt w:val="decimal"/>
        <w:pStyle w:val="berschrift9"/>
        <w:lvlText w:val="%1.%2.%3.%4.%5.%6.%7.%8.%9"/>
        <w:lvlJc w:val="left"/>
        <w:pPr>
          <w:ind w:left="1584" w:hanging="1584"/>
        </w:pPr>
        <w:rPr>
          <w:rFonts w:hint="default"/>
        </w:rPr>
      </w:lvl>
    </w:lvlOverride>
  </w:num>
  <w:num w:numId="19" w16cid:durableId="1244414730">
    <w:abstractNumId w:val="8"/>
  </w:num>
  <w:num w:numId="20" w16cid:durableId="729576318">
    <w:abstractNumId w:val="12"/>
  </w:num>
  <w:num w:numId="21" w16cid:durableId="334650049">
    <w:abstractNumId w:val="20"/>
  </w:num>
  <w:num w:numId="22" w16cid:durableId="891504625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 w16cid:durableId="837959927">
    <w:abstractNumId w:val="17"/>
  </w:num>
  <w:num w:numId="24" w16cid:durableId="474496637">
    <w:abstractNumId w:val="22"/>
  </w:num>
  <w:num w:numId="25" w16cid:durableId="1798062862">
    <w:abstractNumId w:val="9"/>
  </w:num>
  <w:num w:numId="26" w16cid:durableId="178915540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stylePaneFormatFilter w:val="5424" w:allStyles="0" w:customStyles="0" w:latentStyles="1" w:stylesInUse="0" w:headingStyles="1" w:numberingStyles="0" w:tableStyles="0" w:directFormattingOnRuns="0" w:directFormattingOnParagraphs="0" w:directFormattingOnNumbering="1" w:directFormattingOnTables="0" w:clearFormatting="1" w:top3HeadingStyles="0" w:visibleStyles="1" w:alternateStyleNames="0"/>
  <w:documentProtection w:edit="forms" w:enforcement="0"/>
  <w:defaultTabStop w:val="709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7763"/>
    <w:rsid w:val="00002AC3"/>
    <w:rsid w:val="00015D4F"/>
    <w:rsid w:val="000210DE"/>
    <w:rsid w:val="00022392"/>
    <w:rsid w:val="00022398"/>
    <w:rsid w:val="000252D0"/>
    <w:rsid w:val="000322D6"/>
    <w:rsid w:val="000430E1"/>
    <w:rsid w:val="00043DDE"/>
    <w:rsid w:val="00054F04"/>
    <w:rsid w:val="0005534A"/>
    <w:rsid w:val="00057334"/>
    <w:rsid w:val="00060BBF"/>
    <w:rsid w:val="00071507"/>
    <w:rsid w:val="00081B0B"/>
    <w:rsid w:val="0009020E"/>
    <w:rsid w:val="00090B07"/>
    <w:rsid w:val="00090F36"/>
    <w:rsid w:val="00091821"/>
    <w:rsid w:val="00094DDA"/>
    <w:rsid w:val="000976AF"/>
    <w:rsid w:val="000C080A"/>
    <w:rsid w:val="000E5CC1"/>
    <w:rsid w:val="000F1A03"/>
    <w:rsid w:val="000F7F62"/>
    <w:rsid w:val="00102D38"/>
    <w:rsid w:val="00106EAE"/>
    <w:rsid w:val="001134F3"/>
    <w:rsid w:val="001140DB"/>
    <w:rsid w:val="001149D2"/>
    <w:rsid w:val="00121CD9"/>
    <w:rsid w:val="001275AC"/>
    <w:rsid w:val="0013288D"/>
    <w:rsid w:val="00134666"/>
    <w:rsid w:val="00154BF5"/>
    <w:rsid w:val="00156BA9"/>
    <w:rsid w:val="0015709B"/>
    <w:rsid w:val="001651BE"/>
    <w:rsid w:val="00180466"/>
    <w:rsid w:val="00180D32"/>
    <w:rsid w:val="001818E8"/>
    <w:rsid w:val="001870BF"/>
    <w:rsid w:val="001C30F1"/>
    <w:rsid w:val="001D1088"/>
    <w:rsid w:val="001E2776"/>
    <w:rsid w:val="001E544A"/>
    <w:rsid w:val="001F35CC"/>
    <w:rsid w:val="00202F25"/>
    <w:rsid w:val="002036D1"/>
    <w:rsid w:val="00203DDE"/>
    <w:rsid w:val="00206A51"/>
    <w:rsid w:val="00212465"/>
    <w:rsid w:val="00213675"/>
    <w:rsid w:val="00214028"/>
    <w:rsid w:val="002259EE"/>
    <w:rsid w:val="00226EBF"/>
    <w:rsid w:val="00235315"/>
    <w:rsid w:val="00241604"/>
    <w:rsid w:val="0024451B"/>
    <w:rsid w:val="00245A0E"/>
    <w:rsid w:val="00270646"/>
    <w:rsid w:val="002845C9"/>
    <w:rsid w:val="00284EB2"/>
    <w:rsid w:val="00287478"/>
    <w:rsid w:val="0029605A"/>
    <w:rsid w:val="002A27DF"/>
    <w:rsid w:val="002B2851"/>
    <w:rsid w:val="002B467D"/>
    <w:rsid w:val="002C0DB1"/>
    <w:rsid w:val="002E136F"/>
    <w:rsid w:val="002E6C42"/>
    <w:rsid w:val="002E7766"/>
    <w:rsid w:val="00300CC5"/>
    <w:rsid w:val="00302582"/>
    <w:rsid w:val="00331995"/>
    <w:rsid w:val="00331A81"/>
    <w:rsid w:val="00342F6E"/>
    <w:rsid w:val="00351B21"/>
    <w:rsid w:val="00360CB1"/>
    <w:rsid w:val="00361BD0"/>
    <w:rsid w:val="00375A78"/>
    <w:rsid w:val="00377142"/>
    <w:rsid w:val="003803C2"/>
    <w:rsid w:val="00382BA5"/>
    <w:rsid w:val="00391B5A"/>
    <w:rsid w:val="003949FE"/>
    <w:rsid w:val="003B2859"/>
    <w:rsid w:val="003C478E"/>
    <w:rsid w:val="003D4F97"/>
    <w:rsid w:val="003F0DD3"/>
    <w:rsid w:val="003F1C62"/>
    <w:rsid w:val="003F2593"/>
    <w:rsid w:val="003F61C8"/>
    <w:rsid w:val="003F6606"/>
    <w:rsid w:val="00400861"/>
    <w:rsid w:val="00405B61"/>
    <w:rsid w:val="004063FF"/>
    <w:rsid w:val="0040684A"/>
    <w:rsid w:val="00407051"/>
    <w:rsid w:val="004159CF"/>
    <w:rsid w:val="00420F57"/>
    <w:rsid w:val="00425659"/>
    <w:rsid w:val="00425687"/>
    <w:rsid w:val="00433380"/>
    <w:rsid w:val="00437505"/>
    <w:rsid w:val="004458D3"/>
    <w:rsid w:val="00451923"/>
    <w:rsid w:val="00460C63"/>
    <w:rsid w:val="00473483"/>
    <w:rsid w:val="00475121"/>
    <w:rsid w:val="004762C6"/>
    <w:rsid w:val="00476CDC"/>
    <w:rsid w:val="004B558A"/>
    <w:rsid w:val="004B586B"/>
    <w:rsid w:val="004B6DA7"/>
    <w:rsid w:val="004C5569"/>
    <w:rsid w:val="004C6864"/>
    <w:rsid w:val="004E1180"/>
    <w:rsid w:val="004E5B01"/>
    <w:rsid w:val="004E74B4"/>
    <w:rsid w:val="004F082A"/>
    <w:rsid w:val="004F12B6"/>
    <w:rsid w:val="004F505A"/>
    <w:rsid w:val="004F78BF"/>
    <w:rsid w:val="004F79A8"/>
    <w:rsid w:val="00503FCB"/>
    <w:rsid w:val="005354D6"/>
    <w:rsid w:val="005356EA"/>
    <w:rsid w:val="00541D20"/>
    <w:rsid w:val="005433BF"/>
    <w:rsid w:val="00555873"/>
    <w:rsid w:val="00572350"/>
    <w:rsid w:val="0057705E"/>
    <w:rsid w:val="00586993"/>
    <w:rsid w:val="00595194"/>
    <w:rsid w:val="005A3FDC"/>
    <w:rsid w:val="005A4AFC"/>
    <w:rsid w:val="005A55B2"/>
    <w:rsid w:val="005A5E71"/>
    <w:rsid w:val="005B0399"/>
    <w:rsid w:val="005C73CC"/>
    <w:rsid w:val="005D06CF"/>
    <w:rsid w:val="005D2D49"/>
    <w:rsid w:val="005D510A"/>
    <w:rsid w:val="005D6C5D"/>
    <w:rsid w:val="005E2EF6"/>
    <w:rsid w:val="005E3149"/>
    <w:rsid w:val="005E5EAE"/>
    <w:rsid w:val="005F0F8F"/>
    <w:rsid w:val="005F7261"/>
    <w:rsid w:val="00602953"/>
    <w:rsid w:val="0060762F"/>
    <w:rsid w:val="00607F7C"/>
    <w:rsid w:val="00613DCF"/>
    <w:rsid w:val="00633A4F"/>
    <w:rsid w:val="00641B28"/>
    <w:rsid w:val="006579D0"/>
    <w:rsid w:val="00666277"/>
    <w:rsid w:val="00671AD9"/>
    <w:rsid w:val="00672C6E"/>
    <w:rsid w:val="0068587F"/>
    <w:rsid w:val="00686EFB"/>
    <w:rsid w:val="00687A4C"/>
    <w:rsid w:val="006B27BF"/>
    <w:rsid w:val="006D02C9"/>
    <w:rsid w:val="006D1010"/>
    <w:rsid w:val="006F4D85"/>
    <w:rsid w:val="00710CED"/>
    <w:rsid w:val="007113CB"/>
    <w:rsid w:val="00711635"/>
    <w:rsid w:val="00716624"/>
    <w:rsid w:val="00716CB9"/>
    <w:rsid w:val="00727974"/>
    <w:rsid w:val="00730FF8"/>
    <w:rsid w:val="00732ED7"/>
    <w:rsid w:val="00734E79"/>
    <w:rsid w:val="00736060"/>
    <w:rsid w:val="0073767C"/>
    <w:rsid w:val="00737F82"/>
    <w:rsid w:val="00743442"/>
    <w:rsid w:val="0075056E"/>
    <w:rsid w:val="007531B9"/>
    <w:rsid w:val="00757602"/>
    <w:rsid w:val="0076175F"/>
    <w:rsid w:val="00761E51"/>
    <w:rsid w:val="00776F71"/>
    <w:rsid w:val="0078159C"/>
    <w:rsid w:val="0078343C"/>
    <w:rsid w:val="00784DE7"/>
    <w:rsid w:val="00785A8F"/>
    <w:rsid w:val="00787B51"/>
    <w:rsid w:val="00796720"/>
    <w:rsid w:val="007B1160"/>
    <w:rsid w:val="007C2CBA"/>
    <w:rsid w:val="007C60D5"/>
    <w:rsid w:val="007D087D"/>
    <w:rsid w:val="007D27D0"/>
    <w:rsid w:val="007D3D38"/>
    <w:rsid w:val="007E0201"/>
    <w:rsid w:val="007E37AC"/>
    <w:rsid w:val="007E3C24"/>
    <w:rsid w:val="007F05CD"/>
    <w:rsid w:val="007F7DC4"/>
    <w:rsid w:val="00801300"/>
    <w:rsid w:val="00807309"/>
    <w:rsid w:val="00815896"/>
    <w:rsid w:val="00820F41"/>
    <w:rsid w:val="00822036"/>
    <w:rsid w:val="00822A07"/>
    <w:rsid w:val="00832CCF"/>
    <w:rsid w:val="008357BF"/>
    <w:rsid w:val="00846B2E"/>
    <w:rsid w:val="00854763"/>
    <w:rsid w:val="00856097"/>
    <w:rsid w:val="008650A2"/>
    <w:rsid w:val="00872A31"/>
    <w:rsid w:val="00884CF6"/>
    <w:rsid w:val="00890A63"/>
    <w:rsid w:val="00893068"/>
    <w:rsid w:val="008B4084"/>
    <w:rsid w:val="008C043B"/>
    <w:rsid w:val="008E1EEF"/>
    <w:rsid w:val="008E73D6"/>
    <w:rsid w:val="00910453"/>
    <w:rsid w:val="00923475"/>
    <w:rsid w:val="00924B81"/>
    <w:rsid w:val="00924CDF"/>
    <w:rsid w:val="009308A2"/>
    <w:rsid w:val="00932BFB"/>
    <w:rsid w:val="00933910"/>
    <w:rsid w:val="0093668C"/>
    <w:rsid w:val="009412BF"/>
    <w:rsid w:val="00952F27"/>
    <w:rsid w:val="00957558"/>
    <w:rsid w:val="0096099B"/>
    <w:rsid w:val="00961DCC"/>
    <w:rsid w:val="00966C70"/>
    <w:rsid w:val="009714FB"/>
    <w:rsid w:val="00976795"/>
    <w:rsid w:val="009774A7"/>
    <w:rsid w:val="00986379"/>
    <w:rsid w:val="009A2F6E"/>
    <w:rsid w:val="009A749A"/>
    <w:rsid w:val="009D65FB"/>
    <w:rsid w:val="009E55BD"/>
    <w:rsid w:val="009E67A7"/>
    <w:rsid w:val="009F1795"/>
    <w:rsid w:val="009F2855"/>
    <w:rsid w:val="009F5F20"/>
    <w:rsid w:val="00A06B04"/>
    <w:rsid w:val="00A10EFA"/>
    <w:rsid w:val="00A35D4D"/>
    <w:rsid w:val="00A41BBA"/>
    <w:rsid w:val="00A5341E"/>
    <w:rsid w:val="00A5737E"/>
    <w:rsid w:val="00A60BF6"/>
    <w:rsid w:val="00A6206F"/>
    <w:rsid w:val="00A723BF"/>
    <w:rsid w:val="00A76598"/>
    <w:rsid w:val="00A84E76"/>
    <w:rsid w:val="00A92914"/>
    <w:rsid w:val="00AA0020"/>
    <w:rsid w:val="00AA42A1"/>
    <w:rsid w:val="00AB5EC1"/>
    <w:rsid w:val="00AB6233"/>
    <w:rsid w:val="00AC0F7D"/>
    <w:rsid w:val="00AC1321"/>
    <w:rsid w:val="00AC1D9F"/>
    <w:rsid w:val="00AC20AD"/>
    <w:rsid w:val="00AC5B16"/>
    <w:rsid w:val="00AC61D8"/>
    <w:rsid w:val="00AD0C43"/>
    <w:rsid w:val="00AE08BF"/>
    <w:rsid w:val="00AF1DC7"/>
    <w:rsid w:val="00AF42BF"/>
    <w:rsid w:val="00B021C3"/>
    <w:rsid w:val="00B05374"/>
    <w:rsid w:val="00B05753"/>
    <w:rsid w:val="00B07126"/>
    <w:rsid w:val="00B17032"/>
    <w:rsid w:val="00B22480"/>
    <w:rsid w:val="00B22B80"/>
    <w:rsid w:val="00B253C0"/>
    <w:rsid w:val="00B33577"/>
    <w:rsid w:val="00B33A3D"/>
    <w:rsid w:val="00B4246D"/>
    <w:rsid w:val="00B47A0E"/>
    <w:rsid w:val="00B5174B"/>
    <w:rsid w:val="00B534BF"/>
    <w:rsid w:val="00B553EB"/>
    <w:rsid w:val="00B67E62"/>
    <w:rsid w:val="00B744BE"/>
    <w:rsid w:val="00B7739D"/>
    <w:rsid w:val="00B84CD8"/>
    <w:rsid w:val="00B87461"/>
    <w:rsid w:val="00B9026C"/>
    <w:rsid w:val="00BA68D5"/>
    <w:rsid w:val="00BA783C"/>
    <w:rsid w:val="00BB2D29"/>
    <w:rsid w:val="00BB369B"/>
    <w:rsid w:val="00BB6598"/>
    <w:rsid w:val="00BC3857"/>
    <w:rsid w:val="00BC5449"/>
    <w:rsid w:val="00BD2F78"/>
    <w:rsid w:val="00BD7843"/>
    <w:rsid w:val="00BE0496"/>
    <w:rsid w:val="00BE2EDC"/>
    <w:rsid w:val="00BF091D"/>
    <w:rsid w:val="00BF15B7"/>
    <w:rsid w:val="00BF2C8F"/>
    <w:rsid w:val="00BF388E"/>
    <w:rsid w:val="00C00E02"/>
    <w:rsid w:val="00C067AF"/>
    <w:rsid w:val="00C176FF"/>
    <w:rsid w:val="00C26422"/>
    <w:rsid w:val="00C313E1"/>
    <w:rsid w:val="00C31C95"/>
    <w:rsid w:val="00C352AD"/>
    <w:rsid w:val="00C35717"/>
    <w:rsid w:val="00C37B14"/>
    <w:rsid w:val="00C46B98"/>
    <w:rsid w:val="00C50216"/>
    <w:rsid w:val="00C536C2"/>
    <w:rsid w:val="00C53854"/>
    <w:rsid w:val="00C55850"/>
    <w:rsid w:val="00C569E9"/>
    <w:rsid w:val="00C666EB"/>
    <w:rsid w:val="00C8039C"/>
    <w:rsid w:val="00C82CA3"/>
    <w:rsid w:val="00C8619C"/>
    <w:rsid w:val="00C86E2E"/>
    <w:rsid w:val="00C9465F"/>
    <w:rsid w:val="00CA15CC"/>
    <w:rsid w:val="00CA357E"/>
    <w:rsid w:val="00CA50DE"/>
    <w:rsid w:val="00CB6C01"/>
    <w:rsid w:val="00CC0B8F"/>
    <w:rsid w:val="00CC7BF8"/>
    <w:rsid w:val="00CE2B5E"/>
    <w:rsid w:val="00CE2BCE"/>
    <w:rsid w:val="00CE6114"/>
    <w:rsid w:val="00CE6620"/>
    <w:rsid w:val="00CE69D0"/>
    <w:rsid w:val="00CE76CC"/>
    <w:rsid w:val="00CF06D0"/>
    <w:rsid w:val="00CF5748"/>
    <w:rsid w:val="00CF6F0D"/>
    <w:rsid w:val="00D0656E"/>
    <w:rsid w:val="00D269F1"/>
    <w:rsid w:val="00D3108D"/>
    <w:rsid w:val="00D33AD2"/>
    <w:rsid w:val="00D36B2A"/>
    <w:rsid w:val="00D40075"/>
    <w:rsid w:val="00D40A08"/>
    <w:rsid w:val="00D43EE0"/>
    <w:rsid w:val="00D456E5"/>
    <w:rsid w:val="00D55E0D"/>
    <w:rsid w:val="00D5713D"/>
    <w:rsid w:val="00D653F4"/>
    <w:rsid w:val="00D70BB9"/>
    <w:rsid w:val="00D778D9"/>
    <w:rsid w:val="00D97B1E"/>
    <w:rsid w:val="00DA6F3E"/>
    <w:rsid w:val="00DB72D4"/>
    <w:rsid w:val="00DC5A67"/>
    <w:rsid w:val="00DC7648"/>
    <w:rsid w:val="00DD0651"/>
    <w:rsid w:val="00DD0E9F"/>
    <w:rsid w:val="00DD7763"/>
    <w:rsid w:val="00DE109B"/>
    <w:rsid w:val="00DE336E"/>
    <w:rsid w:val="00DE3DEF"/>
    <w:rsid w:val="00DE6CBC"/>
    <w:rsid w:val="00DF2E80"/>
    <w:rsid w:val="00DF7506"/>
    <w:rsid w:val="00DF7D0C"/>
    <w:rsid w:val="00E00662"/>
    <w:rsid w:val="00E00C93"/>
    <w:rsid w:val="00E022B6"/>
    <w:rsid w:val="00E1063F"/>
    <w:rsid w:val="00E1087E"/>
    <w:rsid w:val="00E14275"/>
    <w:rsid w:val="00E1533A"/>
    <w:rsid w:val="00E171D7"/>
    <w:rsid w:val="00E24705"/>
    <w:rsid w:val="00E25CB4"/>
    <w:rsid w:val="00E37442"/>
    <w:rsid w:val="00E41F2C"/>
    <w:rsid w:val="00E52D03"/>
    <w:rsid w:val="00E64A70"/>
    <w:rsid w:val="00E717E1"/>
    <w:rsid w:val="00E83903"/>
    <w:rsid w:val="00E93446"/>
    <w:rsid w:val="00EA20E0"/>
    <w:rsid w:val="00EA2E8B"/>
    <w:rsid w:val="00EB5EEA"/>
    <w:rsid w:val="00EC489F"/>
    <w:rsid w:val="00EC7105"/>
    <w:rsid w:val="00EC782E"/>
    <w:rsid w:val="00ED076C"/>
    <w:rsid w:val="00ED0D02"/>
    <w:rsid w:val="00ED43B4"/>
    <w:rsid w:val="00EF37AE"/>
    <w:rsid w:val="00F04020"/>
    <w:rsid w:val="00F140C5"/>
    <w:rsid w:val="00F14233"/>
    <w:rsid w:val="00F2238D"/>
    <w:rsid w:val="00F32918"/>
    <w:rsid w:val="00F369AA"/>
    <w:rsid w:val="00F42BF4"/>
    <w:rsid w:val="00F56BE1"/>
    <w:rsid w:val="00F61AC6"/>
    <w:rsid w:val="00F61D0B"/>
    <w:rsid w:val="00F65513"/>
    <w:rsid w:val="00F65AF5"/>
    <w:rsid w:val="00F73D6D"/>
    <w:rsid w:val="00F86007"/>
    <w:rsid w:val="00FA4F36"/>
    <w:rsid w:val="00FB14EA"/>
    <w:rsid w:val="00FB55D9"/>
    <w:rsid w:val="00FC37C9"/>
    <w:rsid w:val="00FC571D"/>
    <w:rsid w:val="00FC6039"/>
    <w:rsid w:val="00FD1AB7"/>
    <w:rsid w:val="00FD368C"/>
    <w:rsid w:val="00FD36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45E2E056"/>
  <w15:chartTrackingRefBased/>
  <w15:docId w15:val="{904D321A-67CC-4646-A854-BE8C2AE4AD8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de-CH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qFormat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 w:qFormat="1"/>
    <w:lsdException w:name="List Bullet 3" w:semiHidden="1" w:unhideWhenUsed="1" w:qFormat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qFormat="1"/>
    <w:lsdException w:name="Signature" w:qFormat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qFormat="1"/>
    <w:lsdException w:name="Date" w:qFormat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 w:qFormat="1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  <w:rsid w:val="00C35717"/>
    <w:pPr>
      <w:spacing w:after="0"/>
    </w:pPr>
    <w:rPr>
      <w:rFonts w:ascii="Arial" w:hAnsi="Arial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E5CC1"/>
    <w:pPr>
      <w:keepNext/>
      <w:keepLines/>
      <w:numPr>
        <w:numId w:val="17"/>
      </w:numPr>
      <w:spacing w:before="480" w:after="120"/>
      <w:ind w:left="340" w:hanging="340"/>
      <w:outlineLvl w:val="0"/>
    </w:pPr>
    <w:rPr>
      <w:rFonts w:eastAsiaTheme="majorEastAsia" w:cstheme="majorBidi"/>
      <w:b/>
      <w:bCs/>
      <w:sz w:val="28"/>
      <w:szCs w:val="28"/>
    </w:rPr>
  </w:style>
  <w:style w:type="paragraph" w:styleId="berschrift2">
    <w:name w:val="heading 2"/>
    <w:basedOn w:val="berschrift1"/>
    <w:next w:val="Standard"/>
    <w:link w:val="berschrift2Zchn"/>
    <w:uiPriority w:val="9"/>
    <w:unhideWhenUsed/>
    <w:qFormat/>
    <w:rsid w:val="000E5CC1"/>
    <w:pPr>
      <w:numPr>
        <w:ilvl w:val="1"/>
      </w:numPr>
      <w:spacing w:before="280"/>
      <w:ind w:left="510" w:hanging="510"/>
      <w:contextualSpacing/>
      <w:outlineLvl w:val="1"/>
    </w:pPr>
    <w:rPr>
      <w:bCs w:val="0"/>
      <w:sz w:val="22"/>
      <w:szCs w:val="26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E5CC1"/>
    <w:pPr>
      <w:keepNext/>
      <w:keepLines/>
      <w:numPr>
        <w:ilvl w:val="2"/>
        <w:numId w:val="17"/>
      </w:numPr>
      <w:spacing w:before="280" w:after="120"/>
      <w:ind w:left="624" w:hanging="624"/>
      <w:contextualSpacing/>
      <w:outlineLvl w:val="2"/>
    </w:pPr>
    <w:rPr>
      <w:rFonts w:eastAsiaTheme="majorEastAsia" w:cstheme="majorBidi"/>
      <w:b/>
      <w:bCs/>
    </w:rPr>
  </w:style>
  <w:style w:type="paragraph" w:styleId="berschrift4">
    <w:name w:val="heading 4"/>
    <w:basedOn w:val="Standard"/>
    <w:next w:val="Standard"/>
    <w:link w:val="berschrift4Zchn"/>
    <w:uiPriority w:val="9"/>
    <w:unhideWhenUsed/>
    <w:qFormat/>
    <w:rsid w:val="00633A4F"/>
    <w:pPr>
      <w:keepNext/>
      <w:keepLines/>
      <w:numPr>
        <w:ilvl w:val="3"/>
        <w:numId w:val="17"/>
      </w:numPr>
      <w:ind w:left="737" w:hanging="737"/>
      <w:outlineLvl w:val="3"/>
    </w:pPr>
    <w:rPr>
      <w:rFonts w:eastAsiaTheme="majorEastAsia" w:cstheme="majorBidi"/>
      <w:b/>
      <w:bCs/>
      <w:iCs/>
    </w:rPr>
  </w:style>
  <w:style w:type="paragraph" w:styleId="berschrift5">
    <w:name w:val="heading 5"/>
    <w:basedOn w:val="Standard"/>
    <w:next w:val="Standard"/>
    <w:link w:val="berschrift5Zchn"/>
    <w:uiPriority w:val="9"/>
    <w:unhideWhenUsed/>
    <w:qFormat/>
    <w:rsid w:val="00405B61"/>
    <w:pPr>
      <w:keepNext/>
      <w:keepLines/>
      <w:numPr>
        <w:ilvl w:val="4"/>
        <w:numId w:val="17"/>
      </w:numPr>
      <w:spacing w:before="200"/>
      <w:outlineLvl w:val="4"/>
    </w:pPr>
    <w:rPr>
      <w:rFonts w:eastAsiaTheme="majorEastAsia" w:cstheme="majorBidi"/>
      <w:b/>
      <w:color w:val="000000" w:themeColor="text1"/>
    </w:r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405B61"/>
    <w:pPr>
      <w:keepNext/>
      <w:keepLines/>
      <w:numPr>
        <w:ilvl w:val="5"/>
        <w:numId w:val="17"/>
      </w:numPr>
      <w:spacing w:before="200"/>
      <w:outlineLvl w:val="5"/>
    </w:pPr>
    <w:rPr>
      <w:rFonts w:eastAsiaTheme="majorEastAsia" w:cstheme="majorBidi"/>
      <w:i/>
      <w:iCs/>
      <w:color w:val="000000" w:themeColor="text1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BE2EDC"/>
    <w:pPr>
      <w:keepNext/>
      <w:keepLines/>
      <w:numPr>
        <w:ilvl w:val="6"/>
        <w:numId w:val="17"/>
      </w:numPr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BE2EDC"/>
    <w:pPr>
      <w:keepNext/>
      <w:keepLines/>
      <w:numPr>
        <w:ilvl w:val="7"/>
        <w:numId w:val="17"/>
      </w:numPr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BE2EDC"/>
    <w:pPr>
      <w:keepNext/>
      <w:keepLines/>
      <w:numPr>
        <w:ilvl w:val="8"/>
        <w:numId w:val="17"/>
      </w:numPr>
      <w:spacing w:before="20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884CF6"/>
    <w:rPr>
      <w:color w:val="808080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884CF6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884CF6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76598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A76598"/>
    <w:rPr>
      <w:rFonts w:ascii="Arial" w:hAnsi="Arial"/>
    </w:rPr>
  </w:style>
  <w:style w:type="paragraph" w:styleId="Fuzeile">
    <w:name w:val="footer"/>
    <w:basedOn w:val="Standard"/>
    <w:link w:val="FuzeileZchn"/>
    <w:uiPriority w:val="99"/>
    <w:unhideWhenUsed/>
    <w:rsid w:val="00CC7BF8"/>
    <w:pPr>
      <w:tabs>
        <w:tab w:val="center" w:pos="4536"/>
        <w:tab w:val="right" w:pos="9072"/>
      </w:tabs>
    </w:pPr>
    <w:rPr>
      <w:sz w:val="16"/>
    </w:rPr>
  </w:style>
  <w:style w:type="character" w:customStyle="1" w:styleId="FuzeileZchn">
    <w:name w:val="Fußzeile Zchn"/>
    <w:basedOn w:val="Absatz-Standardschriftart"/>
    <w:link w:val="Fuzeile"/>
    <w:uiPriority w:val="99"/>
    <w:rsid w:val="00CC7BF8"/>
    <w:rPr>
      <w:rFonts w:ascii="Arial" w:hAnsi="Arial"/>
      <w:sz w:val="16"/>
    </w:rPr>
  </w:style>
  <w:style w:type="table" w:styleId="Tabellenraster">
    <w:name w:val="Table Grid"/>
    <w:basedOn w:val="NormaleTabelle"/>
    <w:uiPriority w:val="59"/>
    <w:rsid w:val="001149D2"/>
    <w:pPr>
      <w:keepNext/>
      <w:spacing w:after="0" w:line="280" w:lineRule="atLeast"/>
    </w:pPr>
    <w:rPr>
      <w:rFonts w:ascii="Arial" w:eastAsia="Times New Roman" w:hAnsi="Arial" w:cs="Times New Roman"/>
      <w:szCs w:val="20"/>
      <w:lang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paragraph" w:styleId="Anrede">
    <w:name w:val="Salutation"/>
    <w:basedOn w:val="Standard"/>
    <w:next w:val="Standard"/>
    <w:link w:val="AnredeZchn"/>
    <w:uiPriority w:val="99"/>
    <w:qFormat/>
    <w:rsid w:val="007C2CBA"/>
    <w:pPr>
      <w:spacing w:before="260" w:after="260"/>
    </w:pPr>
  </w:style>
  <w:style w:type="character" w:customStyle="1" w:styleId="AnredeZchn">
    <w:name w:val="Anrede Zchn"/>
    <w:basedOn w:val="Absatz-Standardschriftart"/>
    <w:link w:val="Anrede"/>
    <w:uiPriority w:val="99"/>
    <w:rsid w:val="007C2CBA"/>
    <w:rPr>
      <w:rFonts w:ascii="Arial" w:hAnsi="Arial"/>
    </w:rPr>
  </w:style>
  <w:style w:type="paragraph" w:styleId="Unterschrift">
    <w:name w:val="Signature"/>
    <w:basedOn w:val="Standard"/>
    <w:link w:val="UnterschriftZchn"/>
    <w:uiPriority w:val="99"/>
    <w:qFormat/>
    <w:rsid w:val="007C2CBA"/>
    <w:pPr>
      <w:spacing w:before="780"/>
    </w:pPr>
  </w:style>
  <w:style w:type="character" w:customStyle="1" w:styleId="UnterschriftZchn">
    <w:name w:val="Unterschrift Zchn"/>
    <w:basedOn w:val="Absatz-Standardschriftart"/>
    <w:link w:val="Unterschrift"/>
    <w:uiPriority w:val="99"/>
    <w:rsid w:val="007C2CBA"/>
    <w:rPr>
      <w:rFonts w:ascii="Arial" w:hAnsi="Arial"/>
    </w:rPr>
  </w:style>
  <w:style w:type="paragraph" w:styleId="Datum">
    <w:name w:val="Date"/>
    <w:basedOn w:val="Standard"/>
    <w:next w:val="Standard"/>
    <w:link w:val="DatumZchn"/>
    <w:uiPriority w:val="99"/>
    <w:qFormat/>
    <w:rsid w:val="0005534A"/>
    <w:pPr>
      <w:spacing w:before="1340" w:after="520"/>
    </w:pPr>
  </w:style>
  <w:style w:type="character" w:customStyle="1" w:styleId="DatumZchn">
    <w:name w:val="Datum Zchn"/>
    <w:basedOn w:val="Absatz-Standardschriftart"/>
    <w:link w:val="Datum"/>
    <w:uiPriority w:val="99"/>
    <w:rsid w:val="0005534A"/>
    <w:rPr>
      <w:rFonts w:ascii="Arial" w:hAnsi="Arial"/>
    </w:rPr>
  </w:style>
  <w:style w:type="paragraph" w:styleId="Gruformel">
    <w:name w:val="Closing"/>
    <w:basedOn w:val="Standard"/>
    <w:link w:val="GruformelZchn"/>
    <w:uiPriority w:val="99"/>
    <w:qFormat/>
    <w:rsid w:val="000F7F62"/>
    <w:pPr>
      <w:spacing w:before="520"/>
    </w:pPr>
  </w:style>
  <w:style w:type="character" w:customStyle="1" w:styleId="GruformelZchn">
    <w:name w:val="Grußformel Zchn"/>
    <w:basedOn w:val="Absatz-Standardschriftart"/>
    <w:link w:val="Gruformel"/>
    <w:uiPriority w:val="99"/>
    <w:rsid w:val="000F7F62"/>
    <w:rPr>
      <w:rFonts w:ascii="Arial" w:hAnsi="Arial"/>
    </w:rPr>
  </w:style>
  <w:style w:type="paragraph" w:styleId="Titel">
    <w:name w:val="Title"/>
    <w:basedOn w:val="Standard"/>
    <w:next w:val="Standard"/>
    <w:link w:val="TitelZchn"/>
    <w:uiPriority w:val="10"/>
    <w:qFormat/>
    <w:rsid w:val="00AC5B16"/>
    <w:pPr>
      <w:spacing w:after="260" w:line="320" w:lineRule="atLeast"/>
      <w:contextualSpacing/>
    </w:pPr>
    <w:rPr>
      <w:rFonts w:eastAsiaTheme="majorEastAsia" w:cstheme="majorBidi"/>
      <w:b/>
      <w:spacing w:val="5"/>
      <w:kern w:val="28"/>
      <w:sz w:val="28"/>
      <w:szCs w:val="52"/>
    </w:rPr>
  </w:style>
  <w:style w:type="character" w:customStyle="1" w:styleId="TitelZchn">
    <w:name w:val="Titel Zchn"/>
    <w:basedOn w:val="Absatz-Standardschriftart"/>
    <w:link w:val="Titel"/>
    <w:uiPriority w:val="10"/>
    <w:rsid w:val="00AC5B16"/>
    <w:rPr>
      <w:rFonts w:ascii="Arial" w:eastAsiaTheme="majorEastAsia" w:hAnsi="Arial" w:cstheme="majorBidi"/>
      <w:b/>
      <w:spacing w:val="5"/>
      <w:kern w:val="28"/>
      <w:sz w:val="28"/>
      <w:szCs w:val="52"/>
    </w:rPr>
  </w:style>
  <w:style w:type="paragraph" w:styleId="Listenabsatz">
    <w:name w:val="List Paragraph"/>
    <w:basedOn w:val="Standard"/>
    <w:uiPriority w:val="34"/>
    <w:rsid w:val="00572350"/>
    <w:pPr>
      <w:numPr>
        <w:numId w:val="7"/>
      </w:numPr>
      <w:ind w:left="567" w:hanging="567"/>
      <w:contextualSpacing/>
    </w:pPr>
  </w:style>
  <w:style w:type="paragraph" w:styleId="Funotentext">
    <w:name w:val="footnote text"/>
    <w:basedOn w:val="Standard"/>
    <w:link w:val="FunotentextZchn"/>
    <w:uiPriority w:val="99"/>
    <w:semiHidden/>
    <w:unhideWhenUsed/>
    <w:rsid w:val="00952F27"/>
    <w:rPr>
      <w:sz w:val="16"/>
      <w:szCs w:val="20"/>
    </w:rPr>
  </w:style>
  <w:style w:type="character" w:customStyle="1" w:styleId="FunotentextZchn">
    <w:name w:val="Fußnotentext Zchn"/>
    <w:basedOn w:val="Absatz-Standardschriftart"/>
    <w:link w:val="Funotentext"/>
    <w:uiPriority w:val="99"/>
    <w:semiHidden/>
    <w:rsid w:val="00952F27"/>
    <w:rPr>
      <w:rFonts w:ascii="Arial" w:hAnsi="Arial"/>
      <w:sz w:val="16"/>
      <w:szCs w:val="20"/>
    </w:rPr>
  </w:style>
  <w:style w:type="character" w:styleId="Funotenzeichen">
    <w:name w:val="footnote reference"/>
    <w:basedOn w:val="Absatz-Standardschriftart"/>
    <w:uiPriority w:val="99"/>
    <w:semiHidden/>
    <w:unhideWhenUsed/>
    <w:rsid w:val="00757602"/>
    <w:rPr>
      <w:sz w:val="22"/>
      <w:vertAlign w:val="superscript"/>
    </w:rPr>
  </w:style>
  <w:style w:type="paragraph" w:styleId="Aufzhlungszeichen">
    <w:name w:val="List Bullet"/>
    <w:basedOn w:val="Standard"/>
    <w:uiPriority w:val="99"/>
    <w:qFormat/>
    <w:rsid w:val="00DF7D0C"/>
    <w:pPr>
      <w:contextualSpacing/>
    </w:pPr>
  </w:style>
  <w:style w:type="paragraph" w:styleId="Aufzhlungszeichen2">
    <w:name w:val="List Bullet 2"/>
    <w:basedOn w:val="Standard"/>
    <w:uiPriority w:val="99"/>
    <w:qFormat/>
    <w:rsid w:val="00DF7D0C"/>
    <w:pPr>
      <w:tabs>
        <w:tab w:val="left" w:pos="1134"/>
      </w:tabs>
      <w:contextualSpacing/>
    </w:pPr>
  </w:style>
  <w:style w:type="paragraph" w:styleId="Aufzhlungszeichen3">
    <w:name w:val="List Bullet 3"/>
    <w:basedOn w:val="Standard"/>
    <w:uiPriority w:val="99"/>
    <w:qFormat/>
    <w:rsid w:val="00DF7D0C"/>
    <w:pPr>
      <w:contextualSpacing/>
    </w:pPr>
  </w:style>
  <w:style w:type="character" w:styleId="Hyperlink">
    <w:name w:val="Hyperlink"/>
    <w:basedOn w:val="Absatz-Standardschriftart"/>
    <w:uiPriority w:val="99"/>
    <w:unhideWhenUsed/>
    <w:rsid w:val="00405B61"/>
    <w:rPr>
      <w:color w:val="000000" w:themeColor="text1"/>
      <w:u w:val="none"/>
    </w:rPr>
  </w:style>
  <w:style w:type="paragraph" w:styleId="Untertitel">
    <w:name w:val="Subtitle"/>
    <w:basedOn w:val="Titel"/>
    <w:next w:val="Standard"/>
    <w:link w:val="UntertitelZchn"/>
    <w:uiPriority w:val="11"/>
    <w:qFormat/>
    <w:rsid w:val="00E93446"/>
    <w:pPr>
      <w:numPr>
        <w:ilvl w:val="1"/>
      </w:numPr>
      <w:spacing w:before="260" w:after="120"/>
    </w:pPr>
    <w:rPr>
      <w:iCs/>
      <w:spacing w:val="15"/>
      <w:sz w:val="22"/>
      <w:szCs w:val="24"/>
    </w:rPr>
  </w:style>
  <w:style w:type="character" w:customStyle="1" w:styleId="UntertitelZchn">
    <w:name w:val="Untertitel Zchn"/>
    <w:basedOn w:val="Absatz-Standardschriftart"/>
    <w:link w:val="Untertitel"/>
    <w:uiPriority w:val="11"/>
    <w:rsid w:val="00E93446"/>
    <w:rPr>
      <w:rFonts w:ascii="Arial" w:eastAsiaTheme="majorEastAsia" w:hAnsi="Arial" w:cstheme="majorBidi"/>
      <w:b/>
      <w:iCs/>
      <w:spacing w:val="15"/>
      <w:kern w:val="28"/>
      <w:szCs w:val="24"/>
    </w:rPr>
  </w:style>
  <w:style w:type="paragraph" w:customStyle="1" w:styleId="Verfasser">
    <w:name w:val="Verfasser"/>
    <w:basedOn w:val="Standard"/>
    <w:next w:val="Standard"/>
    <w:rsid w:val="00AC0F7D"/>
    <w:pPr>
      <w:spacing w:before="600"/>
      <w:contextualSpacing/>
    </w:pPr>
  </w:style>
  <w:style w:type="paragraph" w:customStyle="1" w:styleId="Copyright">
    <w:name w:val="Copyright"/>
    <w:basedOn w:val="Standard"/>
    <w:rsid w:val="009E67A7"/>
    <w:pPr>
      <w:keepNext/>
    </w:pPr>
    <w:rPr>
      <w:rFonts w:eastAsia="Times New Roman" w:cs="Times New Roman"/>
      <w:sz w:val="16"/>
      <w:szCs w:val="24"/>
      <w:lang w:eastAsia="de-CH"/>
    </w:rPr>
  </w:style>
  <w:style w:type="character" w:customStyle="1" w:styleId="Tabelle-Text">
    <w:name w:val="Tabelle - Text"/>
    <w:basedOn w:val="Absatz-Standardschriftart"/>
    <w:rsid w:val="009E67A7"/>
    <w:rPr>
      <w:rFonts w:ascii="Arial" w:hAnsi="Arial" w:cs="Times New Roman"/>
      <w:color w:val="auto"/>
      <w:sz w:val="22"/>
    </w:rPr>
  </w:style>
  <w:style w:type="character" w:customStyle="1" w:styleId="berschrift1Zchn">
    <w:name w:val="Überschrift 1 Zchn"/>
    <w:basedOn w:val="Absatz-Standardschriftart"/>
    <w:link w:val="berschrift1"/>
    <w:uiPriority w:val="9"/>
    <w:rsid w:val="000E5CC1"/>
    <w:rPr>
      <w:rFonts w:ascii="Arial" w:eastAsiaTheme="majorEastAsia" w:hAnsi="Arial" w:cstheme="majorBidi"/>
      <w:b/>
      <w:bCs/>
      <w:sz w:val="28"/>
      <w:szCs w:val="28"/>
    </w:rPr>
  </w:style>
  <w:style w:type="character" w:customStyle="1" w:styleId="berschrift2Zchn">
    <w:name w:val="Überschrift 2 Zchn"/>
    <w:basedOn w:val="Absatz-Standardschriftart"/>
    <w:link w:val="berschrift2"/>
    <w:uiPriority w:val="9"/>
    <w:rsid w:val="000E5CC1"/>
    <w:rPr>
      <w:rFonts w:ascii="Arial" w:eastAsiaTheme="majorEastAsia" w:hAnsi="Arial" w:cstheme="majorBidi"/>
      <w:b/>
      <w:szCs w:val="26"/>
    </w:rPr>
  </w:style>
  <w:style w:type="character" w:customStyle="1" w:styleId="berschrift3Zchn">
    <w:name w:val="Überschrift 3 Zchn"/>
    <w:basedOn w:val="Absatz-Standardschriftart"/>
    <w:link w:val="berschrift3"/>
    <w:uiPriority w:val="9"/>
    <w:rsid w:val="000E5CC1"/>
    <w:rPr>
      <w:rFonts w:ascii="Arial" w:eastAsiaTheme="majorEastAsia" w:hAnsi="Arial" w:cstheme="majorBidi"/>
      <w:b/>
      <w:bCs/>
    </w:rPr>
  </w:style>
  <w:style w:type="character" w:customStyle="1" w:styleId="berschrift4Zchn">
    <w:name w:val="Überschrift 4 Zchn"/>
    <w:basedOn w:val="Absatz-Standardschriftart"/>
    <w:link w:val="berschrift4"/>
    <w:uiPriority w:val="9"/>
    <w:rsid w:val="00633A4F"/>
    <w:rPr>
      <w:rFonts w:ascii="Arial" w:eastAsiaTheme="majorEastAsia" w:hAnsi="Arial" w:cstheme="majorBidi"/>
      <w:b/>
      <w:bCs/>
      <w:iCs/>
    </w:rPr>
  </w:style>
  <w:style w:type="paragraph" w:styleId="Inhaltsverzeichnisberschrift">
    <w:name w:val="TOC Heading"/>
    <w:basedOn w:val="berschrift1"/>
    <w:next w:val="Standard"/>
    <w:uiPriority w:val="39"/>
    <w:unhideWhenUsed/>
    <w:qFormat/>
    <w:rsid w:val="00DF7D0C"/>
    <w:pPr>
      <w:outlineLvl w:val="9"/>
    </w:pPr>
    <w:rPr>
      <w:lang w:eastAsia="de-CH"/>
    </w:rPr>
  </w:style>
  <w:style w:type="paragraph" w:styleId="Verzeichnis1">
    <w:name w:val="toc 1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  <w:rPr>
      <w:noProof/>
    </w:rPr>
  </w:style>
  <w:style w:type="paragraph" w:styleId="Verzeichnis2">
    <w:name w:val="toc 2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paragraph" w:styleId="Verzeichnis3">
    <w:name w:val="toc 3"/>
    <w:basedOn w:val="Standard"/>
    <w:next w:val="Standard"/>
    <w:autoRedefine/>
    <w:uiPriority w:val="39"/>
    <w:unhideWhenUsed/>
    <w:rsid w:val="007D3D38"/>
    <w:pPr>
      <w:tabs>
        <w:tab w:val="left" w:pos="1134"/>
        <w:tab w:val="right" w:pos="9356"/>
      </w:tabs>
      <w:spacing w:after="100"/>
      <w:ind w:left="1134" w:hanging="1134"/>
    </w:pPr>
  </w:style>
  <w:style w:type="numbering" w:customStyle="1" w:styleId="FHNWAufzhlung">
    <w:name w:val="FHNW Aufzählung"/>
    <w:uiPriority w:val="99"/>
    <w:rsid w:val="00DF7D0C"/>
    <w:pPr>
      <w:numPr>
        <w:numId w:val="15"/>
      </w:numPr>
    </w:pPr>
  </w:style>
  <w:style w:type="character" w:customStyle="1" w:styleId="berschrift5Zchn">
    <w:name w:val="Überschrift 5 Zchn"/>
    <w:basedOn w:val="Absatz-Standardschriftart"/>
    <w:link w:val="berschrift5"/>
    <w:uiPriority w:val="9"/>
    <w:rsid w:val="00405B61"/>
    <w:rPr>
      <w:rFonts w:ascii="Arial" w:eastAsiaTheme="majorEastAsia" w:hAnsi="Arial" w:cstheme="majorBidi"/>
      <w:b/>
      <w:color w:val="000000" w:themeColor="text1"/>
    </w:rPr>
  </w:style>
  <w:style w:type="paragraph" w:styleId="Aufzhlungszeichen4">
    <w:name w:val="List Bullet 4"/>
    <w:basedOn w:val="Standard"/>
    <w:uiPriority w:val="99"/>
    <w:semiHidden/>
    <w:unhideWhenUsed/>
    <w:rsid w:val="00DF7D0C"/>
    <w:pPr>
      <w:contextualSpacing/>
    </w:pPr>
  </w:style>
  <w:style w:type="paragraph" w:styleId="Aufzhlungszeichen5">
    <w:name w:val="List Bullet 5"/>
    <w:basedOn w:val="Standard"/>
    <w:uiPriority w:val="99"/>
    <w:semiHidden/>
    <w:unhideWhenUsed/>
    <w:rsid w:val="00DF7D0C"/>
    <w:pPr>
      <w:contextualSpacing/>
    </w:p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405B61"/>
    <w:rPr>
      <w:rFonts w:ascii="Arial" w:eastAsiaTheme="majorEastAsia" w:hAnsi="Arial" w:cstheme="majorBidi"/>
      <w:i/>
      <w:iCs/>
      <w:color w:val="000000" w:themeColor="text1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BE2EDC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BE2ED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Beschriftung">
    <w:name w:val="caption"/>
    <w:basedOn w:val="Standard"/>
    <w:next w:val="Standard"/>
    <w:uiPriority w:val="35"/>
    <w:unhideWhenUsed/>
    <w:qFormat/>
    <w:rsid w:val="00F2238D"/>
    <w:pPr>
      <w:spacing w:before="120" w:after="200"/>
    </w:pPr>
    <w:rPr>
      <w:bCs/>
      <w:sz w:val="16"/>
      <w:szCs w:val="18"/>
    </w:rPr>
  </w:style>
  <w:style w:type="paragraph" w:styleId="Abbildungsverzeichnis">
    <w:name w:val="table of figures"/>
    <w:basedOn w:val="Standard"/>
    <w:next w:val="Standard"/>
    <w:uiPriority w:val="99"/>
    <w:unhideWhenUsed/>
    <w:rsid w:val="00595194"/>
    <w:pPr>
      <w:tabs>
        <w:tab w:val="right" w:pos="9356"/>
      </w:tabs>
    </w:pPr>
  </w:style>
  <w:style w:type="character" w:styleId="Fett">
    <w:name w:val="Strong"/>
    <w:basedOn w:val="Absatz-Standardschriftart"/>
    <w:uiPriority w:val="22"/>
    <w:qFormat/>
    <w:rsid w:val="00DD0651"/>
    <w:rPr>
      <w:b/>
      <w:bCs/>
    </w:rPr>
  </w:style>
  <w:style w:type="paragraph" w:customStyle="1" w:styleId="TableParagraph">
    <w:name w:val="Table Paragraph"/>
    <w:basedOn w:val="Standard"/>
    <w:uiPriority w:val="1"/>
    <w:qFormat/>
    <w:rsid w:val="00DD7763"/>
    <w:pPr>
      <w:widowControl w:val="0"/>
    </w:pPr>
    <w:rPr>
      <w:rFonts w:asciiTheme="minorHAnsi" w:hAnsiTheme="minorHAnsi"/>
      <w:lang w:val="en-US"/>
    </w:rPr>
  </w:style>
  <w:style w:type="table" w:customStyle="1" w:styleId="TableNormal">
    <w:name w:val="Table Normal"/>
    <w:uiPriority w:val="2"/>
    <w:semiHidden/>
    <w:unhideWhenUsed/>
    <w:qFormat/>
    <w:rsid w:val="00DD7763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Manual2">
    <w:name w:val="Manual 2"/>
    <w:basedOn w:val="Listenabsatz"/>
    <w:qFormat/>
    <w:rsid w:val="00DD7763"/>
    <w:pPr>
      <w:numPr>
        <w:numId w:val="26"/>
      </w:numPr>
      <w:spacing w:before="360" w:after="120"/>
      <w:ind w:left="357" w:hanging="357"/>
    </w:pPr>
    <w:rPr>
      <w:rFonts w:cs="Arial"/>
      <w:b/>
      <w:sz w:val="28"/>
      <w:szCs w:val="28"/>
    </w:rPr>
  </w:style>
  <w:style w:type="paragraph" w:styleId="berarbeitung">
    <w:name w:val="Revision"/>
    <w:hidden/>
    <w:uiPriority w:val="99"/>
    <w:semiHidden/>
    <w:rsid w:val="005A4AFC"/>
    <w:pPr>
      <w:spacing w:after="0" w:line="240" w:lineRule="auto"/>
    </w:pPr>
    <w:rPr>
      <w:rFonts w:ascii="Arial" w:hAnsi="Arial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1140DB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unhideWhenUsed/>
    <w:rsid w:val="001140DB"/>
    <w:pPr>
      <w:spacing w:line="240" w:lineRule="auto"/>
    </w:pPr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rsid w:val="001140DB"/>
    <w:rPr>
      <w:rFonts w:ascii="Arial" w:hAnsi="Arial"/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1140DB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1140DB"/>
    <w:rPr>
      <w:rFonts w:ascii="Arial" w:hAnsi="Arial"/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5367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658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58664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72062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3800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969982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yperlink" Target="mailto:monika.augstburger@fhnw.ch" TargetMode="External"/><Relationship Id="rId18" Type="http://schemas.openxmlformats.org/officeDocument/2006/relationships/header" Target="header3.xml"/><Relationship Id="rId3" Type="http://schemas.openxmlformats.org/officeDocument/2006/relationships/customXml" Target="../customXml/item3.xml"/><Relationship Id="rId21" Type="http://schemas.openxmlformats.org/officeDocument/2006/relationships/glossaryDocument" Target="glossary/document.xml"/><Relationship Id="rId7" Type="http://schemas.openxmlformats.org/officeDocument/2006/relationships/styles" Target="styles.xml"/><Relationship Id="rId12" Type="http://schemas.openxmlformats.org/officeDocument/2006/relationships/hyperlink" Target="mailto:karin.lerch@fhnw.ch" TargetMode="Externa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10" Type="http://schemas.openxmlformats.org/officeDocument/2006/relationships/footnotes" Target="footnotes.xml"/><Relationship Id="rId19" Type="http://schemas.openxmlformats.org/officeDocument/2006/relationships/footer" Target="footer3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header" Target="header1.xml"/><Relationship Id="rId22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docParts>
    <w:docPart>
      <w:docPartPr>
        <w:name w:val="EA78C3DB175367428D49AC680ADB3889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A82F6EF-1BC8-4D47-A2FE-08B192CAC07E}"/>
      </w:docPartPr>
      <w:docPartBody>
        <w:p w:rsidR="003063FF" w:rsidRDefault="000A2488" w:rsidP="000A2488">
          <w:pPr>
            <w:pStyle w:val="EA78C3DB175367428D49AC680ADB38891"/>
          </w:pPr>
          <w:r w:rsidRPr="001134F3">
            <w:rPr>
              <w:rStyle w:val="Platzhaltertext"/>
              <w:sz w:val="20"/>
            </w:rPr>
            <w:t>Text eingeben.</w:t>
          </w:r>
        </w:p>
      </w:docPartBody>
    </w:docPart>
    <w:docPart>
      <w:docPartPr>
        <w:name w:val="07E946BA0EA44646A934F9314EE6DB94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B788468-C622-784B-84A4-17AA233BBD26}"/>
      </w:docPartPr>
      <w:docPartBody>
        <w:p w:rsidR="003063FF" w:rsidRDefault="000A2488" w:rsidP="000A2488">
          <w:pPr>
            <w:pStyle w:val="07E946BA0EA44646A934F9314EE6DB941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DBE9CB60A44A7C44BFB1938366AB85BE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760839C5-3D87-7141-B959-02D377921597}"/>
      </w:docPartPr>
      <w:docPartBody>
        <w:p w:rsidR="003063FF" w:rsidRDefault="000A2488" w:rsidP="000A2488">
          <w:pPr>
            <w:pStyle w:val="DBE9CB60A44A7C44BFB1938366AB85BE1"/>
          </w:pPr>
          <w:r>
            <w:rPr>
              <w:rStyle w:val="Platzhaltertext"/>
              <w:sz w:val="20"/>
              <w:szCs w:val="20"/>
            </w:rPr>
            <w:t>TT/MM/JJJJ</w:t>
          </w:r>
        </w:p>
      </w:docPartBody>
    </w:docPart>
    <w:docPart>
      <w:docPartPr>
        <w:name w:val="0587CE27F9112149933EA015EC0D455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C95906EB-EFE0-FE47-9DBA-65164E30632F}"/>
      </w:docPartPr>
      <w:docPartBody>
        <w:p w:rsidR="001F729F" w:rsidRDefault="00083E75" w:rsidP="00083E75">
          <w:pPr>
            <w:pStyle w:val="0587CE27F9112149933EA015EC0D4550"/>
          </w:pPr>
          <w:r w:rsidRPr="00CA15CC">
            <w:rPr>
              <w:rStyle w:val="Platzhaltertext"/>
              <w:sz w:val="20"/>
            </w:rPr>
            <w:t xml:space="preserve">Text </w:t>
          </w:r>
          <w:r>
            <w:rPr>
              <w:rStyle w:val="Platzhaltertext"/>
              <w:sz w:val="20"/>
            </w:rPr>
            <w:t>eingeben</w:t>
          </w:r>
          <w:r w:rsidRPr="00CA15CC">
            <w:rPr>
              <w:rStyle w:val="Platzhaltertext"/>
              <w:sz w:val="20"/>
            </w:rPr>
            <w:t>.</w:t>
          </w:r>
        </w:p>
      </w:docPartBody>
    </w:docPart>
    <w:docPart>
      <w:docPartPr>
        <w:name w:val="B224A8530808C140AF987F9E5E0A9C9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9BCFC109-DA0C-CD44-93B7-77B9FAAE7F95}"/>
      </w:docPartPr>
      <w:docPartBody>
        <w:p w:rsidR="00950912" w:rsidRDefault="00ED106C" w:rsidP="00ED106C">
          <w:pPr>
            <w:pStyle w:val="B224A8530808C140AF987F9E5E0A9C9D"/>
          </w:pPr>
          <w:r w:rsidRPr="00C569E9">
            <w:rPr>
              <w:rStyle w:val="Platzhaltertext"/>
              <w:sz w:val="18"/>
            </w:rPr>
            <w:t>Text eingeben.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DengXian Light">
    <w:charset w:val="86"/>
    <w:family w:val="auto"/>
    <w:pitch w:val="variable"/>
    <w:sig w:usb0="A00002BF" w:usb1="38CF7CFA" w:usb2="00000016" w:usb3="00000000" w:csb0="0004000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45E1B"/>
    <w:rsid w:val="000241EB"/>
    <w:rsid w:val="00062453"/>
    <w:rsid w:val="000818D4"/>
    <w:rsid w:val="00083E75"/>
    <w:rsid w:val="0009171E"/>
    <w:rsid w:val="000A2488"/>
    <w:rsid w:val="000A3275"/>
    <w:rsid w:val="000C0EF4"/>
    <w:rsid w:val="001566EB"/>
    <w:rsid w:val="0017279D"/>
    <w:rsid w:val="00176B19"/>
    <w:rsid w:val="001A45B4"/>
    <w:rsid w:val="001D1CF4"/>
    <w:rsid w:val="001F729F"/>
    <w:rsid w:val="001F7839"/>
    <w:rsid w:val="00245E1B"/>
    <w:rsid w:val="003063FF"/>
    <w:rsid w:val="00307EE1"/>
    <w:rsid w:val="00325C2D"/>
    <w:rsid w:val="003617B2"/>
    <w:rsid w:val="003F7BEA"/>
    <w:rsid w:val="0040400A"/>
    <w:rsid w:val="0043305E"/>
    <w:rsid w:val="004512E5"/>
    <w:rsid w:val="0047060D"/>
    <w:rsid w:val="00471CC3"/>
    <w:rsid w:val="004D36B9"/>
    <w:rsid w:val="005269A6"/>
    <w:rsid w:val="00534D66"/>
    <w:rsid w:val="005B64D0"/>
    <w:rsid w:val="005D71FE"/>
    <w:rsid w:val="005E0BBA"/>
    <w:rsid w:val="00631FE6"/>
    <w:rsid w:val="00640A48"/>
    <w:rsid w:val="00660A3F"/>
    <w:rsid w:val="00696FBF"/>
    <w:rsid w:val="006B12F0"/>
    <w:rsid w:val="006F72B8"/>
    <w:rsid w:val="007B25F2"/>
    <w:rsid w:val="007C00AF"/>
    <w:rsid w:val="00807309"/>
    <w:rsid w:val="00876D28"/>
    <w:rsid w:val="008C6A19"/>
    <w:rsid w:val="008D69FE"/>
    <w:rsid w:val="008D7ECB"/>
    <w:rsid w:val="00914C3E"/>
    <w:rsid w:val="009430B6"/>
    <w:rsid w:val="00950912"/>
    <w:rsid w:val="00983934"/>
    <w:rsid w:val="00983E3F"/>
    <w:rsid w:val="009C2930"/>
    <w:rsid w:val="009F15B1"/>
    <w:rsid w:val="009F30F6"/>
    <w:rsid w:val="00A44B0A"/>
    <w:rsid w:val="00A61555"/>
    <w:rsid w:val="00AB23A7"/>
    <w:rsid w:val="00AE007E"/>
    <w:rsid w:val="00B40DB9"/>
    <w:rsid w:val="00B7714A"/>
    <w:rsid w:val="00BA737E"/>
    <w:rsid w:val="00BB39C5"/>
    <w:rsid w:val="00BC7D07"/>
    <w:rsid w:val="00C20596"/>
    <w:rsid w:val="00C26EE1"/>
    <w:rsid w:val="00C35D0E"/>
    <w:rsid w:val="00D04DAD"/>
    <w:rsid w:val="00D23673"/>
    <w:rsid w:val="00D53FCB"/>
    <w:rsid w:val="00D62FB1"/>
    <w:rsid w:val="00D935EF"/>
    <w:rsid w:val="00DE0686"/>
    <w:rsid w:val="00DE3D98"/>
    <w:rsid w:val="00DF2E80"/>
    <w:rsid w:val="00DF6F7A"/>
    <w:rsid w:val="00E37C10"/>
    <w:rsid w:val="00E43543"/>
    <w:rsid w:val="00E650D9"/>
    <w:rsid w:val="00E70139"/>
    <w:rsid w:val="00E83903"/>
    <w:rsid w:val="00ED106C"/>
    <w:rsid w:val="00F07A38"/>
    <w:rsid w:val="00F14EE3"/>
    <w:rsid w:val="00F22C70"/>
    <w:rsid w:val="00F97914"/>
    <w:rsid w:val="00FB5A3F"/>
    <w:rsid w:val="00FB67DA"/>
    <w:rsid w:val="00FC68BA"/>
    <w:rsid w:val="00FE1B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ED106C"/>
    <w:rPr>
      <w:color w:val="808080"/>
    </w:rPr>
  </w:style>
  <w:style w:type="paragraph" w:customStyle="1" w:styleId="EA78C3DB175367428D49AC680ADB38891">
    <w:name w:val="EA78C3DB175367428D49AC680ADB3889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7E946BA0EA44646A934F9314EE6DB941">
    <w:name w:val="07E946BA0EA44646A934F9314EE6DB94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DBE9CB60A44A7C44BFB1938366AB85BE1">
    <w:name w:val="DBE9CB60A44A7C44BFB1938366AB85BE1"/>
    <w:rsid w:val="000A2488"/>
    <w:pPr>
      <w:spacing w:after="0" w:line="276" w:lineRule="auto"/>
    </w:pPr>
    <w:rPr>
      <w:rFonts w:ascii="Arial" w:eastAsiaTheme="minorHAnsi" w:hAnsi="Arial"/>
      <w:lang w:eastAsia="en-US"/>
    </w:rPr>
  </w:style>
  <w:style w:type="paragraph" w:customStyle="1" w:styleId="0587CE27F9112149933EA015EC0D4550">
    <w:name w:val="0587CE27F9112149933EA015EC0D4550"/>
    <w:rsid w:val="00083E75"/>
    <w:pPr>
      <w:spacing w:after="0" w:line="240" w:lineRule="auto"/>
    </w:pPr>
    <w:rPr>
      <w:sz w:val="24"/>
      <w:szCs w:val="24"/>
      <w:lang w:eastAsia="de-DE"/>
    </w:rPr>
  </w:style>
  <w:style w:type="paragraph" w:customStyle="1" w:styleId="B224A8530808C140AF987F9E5E0A9C9D">
    <w:name w:val="B224A8530808C140AF987F9E5E0A9C9D"/>
    <w:rsid w:val="00ED106C"/>
    <w:pPr>
      <w:spacing w:after="0" w:line="240" w:lineRule="auto"/>
    </w:pPr>
    <w:rPr>
      <w:sz w:val="24"/>
      <w:szCs w:val="24"/>
      <w:lang w:eastAsia="de-DE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theme/theme1.xml><?xml version="1.0" encoding="utf-8"?>
<a:theme xmlns:a="http://schemas.openxmlformats.org/drawingml/2006/main" name="Larissa">
  <a:themeElements>
    <a:clrScheme name="Slipstream">
      <a:dk1>
        <a:sysClr val="windowText" lastClr="000000"/>
      </a:dk1>
      <a:lt1>
        <a:sysClr val="window" lastClr="FFFFFF"/>
      </a:lt1>
      <a:dk2>
        <a:srgbClr val="212745"/>
      </a:dk2>
      <a:lt2>
        <a:srgbClr val="B4DCFA"/>
      </a:lt2>
      <a:accent1>
        <a:srgbClr val="4E67C8"/>
      </a:accent1>
      <a:accent2>
        <a:srgbClr val="5ECCF3"/>
      </a:accent2>
      <a:accent3>
        <a:srgbClr val="A7EA52"/>
      </a:accent3>
      <a:accent4>
        <a:srgbClr val="5DCEAF"/>
      </a:accent4>
      <a:accent5>
        <a:srgbClr val="FF8021"/>
      </a:accent5>
      <a:accent6>
        <a:srgbClr val="F14124"/>
      </a:accent6>
      <a:hlink>
        <a:srgbClr val="56C7AA"/>
      </a:hlink>
      <a:folHlink>
        <a:srgbClr val="59A8D1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CoverPageProperties xmlns="http://schemas.microsoft.com/office/2006/coverPageProps">
  <PublishDate/>
  <Abstract/>
  <CompanyAddress/>
  <CompanyPhone/>
  <CompanyFax/>
  <CompanyEmail/>
</CoverPageProperti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98BCBC2EB7DB13458468747367F8C74B" ma:contentTypeVersion="3" ma:contentTypeDescription="Ein neues Dokument erstellen." ma:contentTypeScope="" ma:versionID="c3203195f8602f81613258dda8d32c2d">
  <xsd:schema xmlns:xsd="http://www.w3.org/2001/XMLSchema" xmlns:xs="http://www.w3.org/2001/XMLSchema" xmlns:p="http://schemas.microsoft.com/office/2006/metadata/properties" xmlns:ns2="8c447e75-2446-4928-ba83-e9c1e6c9622b" targetNamespace="http://schemas.microsoft.com/office/2006/metadata/properties" ma:root="true" ma:fieldsID="97269f782784fe2e3df855cc16d4c2d7" ns2:_="">
    <xsd:import namespace="8c447e75-2446-4928-ba83-e9c1e6c9622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c447e75-2446-4928-ba83-e9c1e6c962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30696DF4-8E37-4E99-BAC4-269DCAF333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479D78-B8E7-447E-B009-2E11E579F1D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c447e75-2446-4928-ba83-e9c1e6c9622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530BE225-5C7A-4400-9C89-9DD498107558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25E22957-11B7-4C67-A71B-89AAA311B5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439</Words>
  <Characters>2770</Characters>
  <Application>Microsoft Office Word</Application>
  <DocSecurity>4</DocSecurity>
  <Lines>23</Lines>
  <Paragraphs>6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Bewertung Reflexionsseminar Vertiefung_23_24_20230724</vt:lpstr>
    </vt:vector>
  </TitlesOfParts>
  <Manager/>
  <Company>Fachhochschule Nordwestschweiz</Company>
  <LinksUpToDate>false</LinksUpToDate>
  <CharactersWithSpaces>3203</CharactersWithSpaces>
  <SharedDoc>false</SharedDoc>
  <HyperlinkBase/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Bewertung Reflexionsseminar Vertiefung_23_24_20230731</dc:title>
  <dc:subject/>
  <dc:creator>Thomas Bühler</dc:creator>
  <cp:keywords/>
  <dc:description/>
  <cp:lastModifiedBy>Monika Augstburger</cp:lastModifiedBy>
  <cp:revision>2</cp:revision>
  <cp:lastPrinted>2017-07-31T09:32:00Z</cp:lastPrinted>
  <dcterms:created xsi:type="dcterms:W3CDTF">2025-04-02T13:19:00Z</dcterms:created>
  <dcterms:modified xsi:type="dcterms:W3CDTF">2025-04-02T13:19:00Z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0x01010098BCBC2EB7DB13458468747367F8C74B</vt:lpwstr>
  </property>
</Properties>
</file>