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webextensions/taskpanes.xml" ContentType="application/vnd.ms-office.webextensiontaskpanes+xml"/>
  <Override PartName="/word/webextensions/webextension1.xml" ContentType="application/vnd.ms-office.webextension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microsoft.com/office/2011/relationships/webextensiontaskpanes" Target="word/webextensions/taskpanes.xml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6513342" w14:textId="29B8D73C" w:rsidR="00F841A1" w:rsidRPr="00B429CD" w:rsidRDefault="00E11FA9" w:rsidP="00D62D52">
      <w:pPr>
        <w:pStyle w:val="Titel"/>
        <w:pBdr>
          <w:bottom w:val="single" w:sz="2" w:space="1" w:color="7F7F7F"/>
        </w:pBdr>
        <w:rPr>
          <w:b w:val="0"/>
          <w:bCs/>
        </w:rPr>
      </w:pPr>
      <w:r w:rsidRPr="00415AB0">
        <w:rPr>
          <w:rStyle w:val="Fett"/>
          <w:b/>
          <w:bCs w:val="0"/>
          <w:noProof/>
          <w:lang w:eastAsia="de-CH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40F48901" wp14:editId="369498C4">
                <wp:simplePos x="0" y="0"/>
                <wp:positionH relativeFrom="column">
                  <wp:posOffset>4229100</wp:posOffset>
                </wp:positionH>
                <wp:positionV relativeFrom="paragraph">
                  <wp:posOffset>-551180</wp:posOffset>
                </wp:positionV>
                <wp:extent cx="2319020" cy="547200"/>
                <wp:effectExtent l="0" t="0" r="5080" b="0"/>
                <wp:wrapNone/>
                <wp:docPr id="7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19020" cy="547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7320033" w14:textId="77777777" w:rsidR="00E11FA9" w:rsidRPr="00BD10A0" w:rsidRDefault="00E11FA9" w:rsidP="00E11FA9">
                            <w:pPr>
                              <w:jc w:val="right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 w:rsidRPr="00BD10A0">
                              <w:rPr>
                                <w:b/>
                                <w:sz w:val="28"/>
                                <w:szCs w:val="28"/>
                              </w:rPr>
                              <w:t>Vertiefungsphase Teil 2</w:t>
                            </w:r>
                          </w:p>
                          <w:p w14:paraId="5E4319A5" w14:textId="5A0C557E" w:rsidR="00E11FA9" w:rsidRPr="0049597C" w:rsidRDefault="00E11FA9" w:rsidP="00D344F9">
                            <w:pPr>
                              <w:jc w:val="right"/>
                              <w:rPr>
                                <w:bCs/>
                                <w:sz w:val="15"/>
                                <w:szCs w:val="15"/>
                              </w:rPr>
                            </w:pPr>
                            <w:r w:rsidRPr="00BD10A0">
                              <w:rPr>
                                <w:bCs/>
                                <w:sz w:val="15"/>
                                <w:szCs w:val="15"/>
                              </w:rPr>
                              <w:t>Version 1.</w:t>
                            </w:r>
                            <w:r w:rsidR="00CE0700">
                              <w:rPr>
                                <w:bCs/>
                                <w:sz w:val="15"/>
                                <w:szCs w:val="15"/>
                              </w:rPr>
                              <w:t>0</w:t>
                            </w:r>
                            <w:r w:rsidRPr="00BD10A0">
                              <w:rPr>
                                <w:bCs/>
                                <w:sz w:val="15"/>
                                <w:szCs w:val="15"/>
                              </w:rPr>
                              <w:t xml:space="preserve"> – Studienjahr 2</w:t>
                            </w:r>
                            <w:r w:rsidR="00D344F9">
                              <w:rPr>
                                <w:bCs/>
                                <w:sz w:val="15"/>
                                <w:szCs w:val="15"/>
                              </w:rPr>
                              <w:t>5/26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0F48901" id="_x0000_t202" coordsize="21600,21600" o:spt="202" path="m,l,21600r21600,l21600,xe">
                <v:stroke joinstyle="miter"/>
                <v:path gradientshapeok="t" o:connecttype="rect"/>
              </v:shapetype>
              <v:shape id="Textfeld 2" o:spid="_x0000_s1026" type="#_x0000_t202" style="position:absolute;margin-left:333pt;margin-top:-43.4pt;width:182.6pt;height:43.1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" stroked="f">
                <v:textbox>
                  <w:txbxContent>
                    <w:p w14:paraId="57320033" w14:textId="77777777" w:rsidR="00E11FA9" w:rsidRPr="00BD10A0" w:rsidRDefault="00E11FA9" w:rsidP="00E11FA9">
                      <w:pPr>
                        <w:jc w:val="right"/>
                        <w:rPr>
                          <w:b/>
                          <w:sz w:val="28"/>
                          <w:szCs w:val="28"/>
                        </w:rPr>
                      </w:pPr>
                      <w:r w:rsidRPr="00BD10A0">
                        <w:rPr>
                          <w:b/>
                          <w:sz w:val="28"/>
                          <w:szCs w:val="28"/>
                        </w:rPr>
                        <w:t>Vertiefungsphase Teil 2</w:t>
                      </w:r>
                    </w:p>
                    <w:p w14:paraId="5E4319A5" w14:textId="5A0C557E" w:rsidR="00E11FA9" w:rsidRPr="0049597C" w:rsidRDefault="00E11FA9" w:rsidP="00D344F9">
                      <w:pPr>
                        <w:jc w:val="right"/>
                        <w:rPr>
                          <w:bCs/>
                          <w:sz w:val="15"/>
                          <w:szCs w:val="15"/>
                        </w:rPr>
                      </w:pPr>
                      <w:r w:rsidRPr="00BD10A0">
                        <w:rPr>
                          <w:bCs/>
                          <w:sz w:val="15"/>
                          <w:szCs w:val="15"/>
                        </w:rPr>
                        <w:t>Version 1.</w:t>
                      </w:r>
                      <w:r w:rsidR="00CE0700">
                        <w:rPr>
                          <w:bCs/>
                          <w:sz w:val="15"/>
                          <w:szCs w:val="15"/>
                        </w:rPr>
                        <w:t>0</w:t>
                      </w:r>
                      <w:r w:rsidRPr="00BD10A0">
                        <w:rPr>
                          <w:bCs/>
                          <w:sz w:val="15"/>
                          <w:szCs w:val="15"/>
                        </w:rPr>
                        <w:t xml:space="preserve"> – Studienjahr 2</w:t>
                      </w:r>
                      <w:r w:rsidR="00D344F9">
                        <w:rPr>
                          <w:bCs/>
                          <w:sz w:val="15"/>
                          <w:szCs w:val="15"/>
                        </w:rPr>
                        <w:t>5/26</w:t>
                      </w:r>
                    </w:p>
                  </w:txbxContent>
                </v:textbox>
              </v:shape>
            </w:pict>
          </mc:Fallback>
        </mc:AlternateContent>
      </w:r>
      <w:r w:rsidR="004467EA" w:rsidRPr="00B429CD">
        <w:t xml:space="preserve">Kompetenzraster </w:t>
      </w:r>
      <w:r w:rsidR="00776532" w:rsidRPr="00B429CD">
        <w:t xml:space="preserve">Vertiefungspraktikum </w:t>
      </w:r>
      <w:r w:rsidR="00EB0244" w:rsidRPr="00B429CD">
        <w:t xml:space="preserve">Teil </w:t>
      </w:r>
      <w:r w:rsidR="004A3BE9" w:rsidRPr="00B429CD">
        <w:t>2</w:t>
      </w:r>
      <w:r w:rsidR="00494C9B" w:rsidRPr="00B429CD">
        <w:t xml:space="preserve"> </w:t>
      </w:r>
      <w:r w:rsidR="00432173" w:rsidRPr="00B429CD">
        <w:rPr>
          <w:b w:val="0"/>
          <w:bCs/>
        </w:rPr>
        <w:t>für Standortgespräche (</w:t>
      </w:r>
      <w:r w:rsidR="00C4075E" w:rsidRPr="00B429CD">
        <w:rPr>
          <w:b w:val="0"/>
          <w:bCs/>
        </w:rPr>
        <w:t>Zwischenbilanzierung</w:t>
      </w:r>
      <w:r w:rsidR="00713E7F" w:rsidRPr="00B429CD">
        <w:rPr>
          <w:b w:val="0"/>
          <w:bCs/>
        </w:rPr>
        <w:t>en</w:t>
      </w:r>
      <w:r w:rsidR="00C4075E" w:rsidRPr="00B429CD">
        <w:rPr>
          <w:b w:val="0"/>
          <w:bCs/>
        </w:rPr>
        <w:t>/Sch</w:t>
      </w:r>
      <w:r w:rsidR="001F7341" w:rsidRPr="00B429CD">
        <w:rPr>
          <w:b w:val="0"/>
          <w:bCs/>
        </w:rPr>
        <w:t>l</w:t>
      </w:r>
      <w:r w:rsidR="00C4075E" w:rsidRPr="00B429CD">
        <w:rPr>
          <w:b w:val="0"/>
          <w:bCs/>
        </w:rPr>
        <w:t>ussbilanzierung</w:t>
      </w:r>
      <w:r w:rsidR="00432173" w:rsidRPr="00B429CD">
        <w:rPr>
          <w:b w:val="0"/>
          <w:bCs/>
        </w:rPr>
        <w:t>)</w:t>
      </w:r>
    </w:p>
    <w:p w14:paraId="0EEFBD18" w14:textId="77777777" w:rsidR="00397DD0" w:rsidRPr="00B429CD" w:rsidRDefault="00397DD0" w:rsidP="00397DD0"/>
    <w:tbl>
      <w:tblPr>
        <w:tblStyle w:val="Tabellenraster"/>
        <w:tblW w:w="0" w:type="auto"/>
        <w:tblInd w:w="-5" w:type="dxa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Look w:val="04A0" w:firstRow="1" w:lastRow="0" w:firstColumn="1" w:lastColumn="0" w:noHBand="0" w:noVBand="1"/>
      </w:tblPr>
      <w:tblGrid>
        <w:gridCol w:w="1276"/>
        <w:gridCol w:w="2912"/>
        <w:gridCol w:w="1199"/>
        <w:gridCol w:w="2838"/>
        <w:gridCol w:w="564"/>
        <w:gridCol w:w="1450"/>
      </w:tblGrid>
      <w:tr w:rsidR="00EE53F0" w:rsidRPr="00B429CD" w14:paraId="33BCE418" w14:textId="77777777" w:rsidTr="00D45DA3">
        <w:trPr>
          <w:trHeight w:val="186"/>
        </w:trPr>
        <w:tc>
          <w:tcPr>
            <w:tcW w:w="1276" w:type="dxa"/>
            <w:tcBorders>
              <w:top w:val="single" w:sz="24" w:space="0" w:color="7F7F7F"/>
              <w:left w:val="single" w:sz="24" w:space="0" w:color="7F7F7F"/>
            </w:tcBorders>
            <w:shd w:val="clear" w:color="auto" w:fill="F2F2F2" w:themeFill="background1" w:themeFillShade="F2"/>
          </w:tcPr>
          <w:p w14:paraId="41685772" w14:textId="1953F273" w:rsidR="002046E9" w:rsidRPr="00B429CD" w:rsidRDefault="002046E9" w:rsidP="002046E9">
            <w:pPr>
              <w:rPr>
                <w:sz w:val="16"/>
                <w:szCs w:val="18"/>
              </w:rPr>
            </w:pPr>
            <w:r w:rsidRPr="00B429CD">
              <w:rPr>
                <w:sz w:val="16"/>
                <w:szCs w:val="18"/>
              </w:rPr>
              <w:t>Student/in:</w:t>
            </w:r>
          </w:p>
        </w:tc>
        <w:sdt>
          <w:sdtPr>
            <w:rPr>
              <w:sz w:val="16"/>
              <w:szCs w:val="18"/>
            </w:rPr>
            <w:id w:val="1114253190"/>
            <w:placeholder>
              <w:docPart w:val="B63EEB576E8E4652984C5D6DC0FFC776"/>
            </w:placeholder>
            <w:showingPlcHdr/>
          </w:sdtPr>
          <w:sdtEndPr/>
          <w:sdtContent>
            <w:tc>
              <w:tcPr>
                <w:tcW w:w="2912" w:type="dxa"/>
                <w:tcBorders>
                  <w:top w:val="single" w:sz="24" w:space="0" w:color="7F7F7F"/>
                </w:tcBorders>
              </w:tcPr>
              <w:p w14:paraId="37338E09" w14:textId="1677C481" w:rsidR="002046E9" w:rsidRPr="00B429CD" w:rsidRDefault="00A41C79" w:rsidP="002046E9">
                <w:pPr>
                  <w:rPr>
                    <w:sz w:val="16"/>
                    <w:szCs w:val="18"/>
                  </w:rPr>
                </w:pPr>
                <w:r>
                  <w:rPr>
                    <w:rStyle w:val="Platzhaltertext"/>
                  </w:rPr>
                  <w:t>Name/Vorname</w:t>
                </w:r>
              </w:p>
            </w:tc>
          </w:sdtContent>
        </w:sdt>
        <w:tc>
          <w:tcPr>
            <w:tcW w:w="1199" w:type="dxa"/>
            <w:tcBorders>
              <w:top w:val="single" w:sz="24" w:space="0" w:color="7F7F7F"/>
            </w:tcBorders>
            <w:shd w:val="clear" w:color="auto" w:fill="F2F2F2" w:themeFill="background1" w:themeFillShade="F2"/>
          </w:tcPr>
          <w:p w14:paraId="524B628C" w14:textId="4742CE73" w:rsidR="002046E9" w:rsidRPr="00B429CD" w:rsidRDefault="002046E9" w:rsidP="002046E9">
            <w:pPr>
              <w:rPr>
                <w:sz w:val="16"/>
                <w:szCs w:val="18"/>
              </w:rPr>
            </w:pPr>
            <w:r w:rsidRPr="00B429CD">
              <w:rPr>
                <w:sz w:val="16"/>
                <w:szCs w:val="18"/>
              </w:rPr>
              <w:t>Praktikumsort:</w:t>
            </w:r>
          </w:p>
        </w:tc>
        <w:sdt>
          <w:sdtPr>
            <w:rPr>
              <w:sz w:val="16"/>
              <w:szCs w:val="18"/>
            </w:rPr>
            <w:id w:val="1671363168"/>
            <w:placeholder>
              <w:docPart w:val="2DCBEF474113416D9D3F4B8D3D787164"/>
            </w:placeholder>
            <w:showingPlcHdr/>
          </w:sdtPr>
          <w:sdtEndPr/>
          <w:sdtContent>
            <w:tc>
              <w:tcPr>
                <w:tcW w:w="2838" w:type="dxa"/>
                <w:tcBorders>
                  <w:top w:val="single" w:sz="24" w:space="0" w:color="7F7F7F"/>
                </w:tcBorders>
              </w:tcPr>
              <w:p w14:paraId="73C1A139" w14:textId="693772BD" w:rsidR="002046E9" w:rsidRPr="00B429CD" w:rsidRDefault="00005D5F" w:rsidP="002046E9">
                <w:pPr>
                  <w:rPr>
                    <w:sz w:val="16"/>
                    <w:szCs w:val="18"/>
                  </w:rPr>
                </w:pPr>
                <w:r w:rsidRPr="00B429CD">
                  <w:rPr>
                    <w:rStyle w:val="Platzhaltertext"/>
                  </w:rPr>
                  <w:t>Text eingeben.</w:t>
                </w:r>
              </w:p>
            </w:tc>
          </w:sdtContent>
        </w:sdt>
        <w:tc>
          <w:tcPr>
            <w:tcW w:w="564" w:type="dxa"/>
            <w:tcBorders>
              <w:top w:val="single" w:sz="24" w:space="0" w:color="7F7F7F"/>
            </w:tcBorders>
            <w:shd w:val="clear" w:color="auto" w:fill="F2F2F2" w:themeFill="background1" w:themeFillShade="F2"/>
          </w:tcPr>
          <w:p w14:paraId="7D8ABE91" w14:textId="4EBDB69D" w:rsidR="002046E9" w:rsidRPr="00B429CD" w:rsidRDefault="002046E9" w:rsidP="002046E9">
            <w:pPr>
              <w:rPr>
                <w:sz w:val="16"/>
                <w:szCs w:val="18"/>
              </w:rPr>
            </w:pPr>
            <w:r w:rsidRPr="00B429CD">
              <w:rPr>
                <w:sz w:val="16"/>
                <w:szCs w:val="18"/>
              </w:rPr>
              <w:t>Datum:</w:t>
            </w:r>
          </w:p>
        </w:tc>
        <w:sdt>
          <w:sdtPr>
            <w:rPr>
              <w:sz w:val="16"/>
              <w:szCs w:val="18"/>
            </w:rPr>
            <w:id w:val="1565449073"/>
            <w:placeholder>
              <w:docPart w:val="84E9167305774364A5780D89AC31779D"/>
            </w:placeholder>
            <w:showingPlcHdr/>
          </w:sdtPr>
          <w:sdtEndPr/>
          <w:sdtContent>
            <w:tc>
              <w:tcPr>
                <w:tcW w:w="1450" w:type="dxa"/>
                <w:tcBorders>
                  <w:top w:val="single" w:sz="24" w:space="0" w:color="7F7F7F"/>
                  <w:right w:val="single" w:sz="24" w:space="0" w:color="7F7F7F"/>
                </w:tcBorders>
              </w:tcPr>
              <w:p w14:paraId="5AEF91E5" w14:textId="662133B7" w:rsidR="002046E9" w:rsidRPr="00B429CD" w:rsidRDefault="00005D5F" w:rsidP="002046E9">
                <w:pPr>
                  <w:rPr>
                    <w:sz w:val="16"/>
                    <w:szCs w:val="18"/>
                  </w:rPr>
                </w:pPr>
                <w:r w:rsidRPr="00B429CD">
                  <w:rPr>
                    <w:rStyle w:val="Platzhaltertext"/>
                  </w:rPr>
                  <w:t>TT</w:t>
                </w:r>
                <w:r w:rsidR="00155D55">
                  <w:rPr>
                    <w:rStyle w:val="Platzhaltertext"/>
                  </w:rPr>
                  <w:t>/</w:t>
                </w:r>
                <w:r w:rsidRPr="00B429CD">
                  <w:rPr>
                    <w:rStyle w:val="Platzhaltertext"/>
                  </w:rPr>
                  <w:t>MM</w:t>
                </w:r>
                <w:r w:rsidR="00155D55">
                  <w:rPr>
                    <w:rStyle w:val="Platzhaltertext"/>
                  </w:rPr>
                  <w:t>/</w:t>
                </w:r>
                <w:r w:rsidRPr="00B429CD">
                  <w:rPr>
                    <w:rStyle w:val="Platzhaltertext"/>
                  </w:rPr>
                  <w:t>JJJJ</w:t>
                </w:r>
              </w:p>
            </w:tc>
          </w:sdtContent>
        </w:sdt>
      </w:tr>
      <w:tr w:rsidR="002046E9" w:rsidRPr="00B429CD" w14:paraId="633A248D" w14:textId="77777777" w:rsidTr="00D45DA3">
        <w:trPr>
          <w:trHeight w:val="186"/>
        </w:trPr>
        <w:tc>
          <w:tcPr>
            <w:tcW w:w="1276" w:type="dxa"/>
            <w:tcBorders>
              <w:left w:val="single" w:sz="24" w:space="0" w:color="7F7F7F"/>
            </w:tcBorders>
            <w:shd w:val="clear" w:color="auto" w:fill="F2F2F2" w:themeFill="background1" w:themeFillShade="F2"/>
          </w:tcPr>
          <w:p w14:paraId="708747C1" w14:textId="3BB51E29" w:rsidR="002046E9" w:rsidRPr="00B429CD" w:rsidRDefault="002046E9" w:rsidP="002046E9">
            <w:pPr>
              <w:rPr>
                <w:sz w:val="16"/>
                <w:szCs w:val="18"/>
              </w:rPr>
            </w:pPr>
            <w:r w:rsidRPr="00B429CD">
              <w:rPr>
                <w:sz w:val="16"/>
                <w:szCs w:val="18"/>
              </w:rPr>
              <w:t>Praxislehrperson:</w:t>
            </w:r>
          </w:p>
        </w:tc>
        <w:sdt>
          <w:sdtPr>
            <w:rPr>
              <w:sz w:val="16"/>
              <w:szCs w:val="18"/>
            </w:rPr>
            <w:id w:val="-347255611"/>
            <w:placeholder>
              <w:docPart w:val="4C43873DC30148629E9BB7EBC5C28958"/>
            </w:placeholder>
            <w:showingPlcHdr/>
          </w:sdtPr>
          <w:sdtEndPr/>
          <w:sdtContent>
            <w:tc>
              <w:tcPr>
                <w:tcW w:w="2912" w:type="dxa"/>
              </w:tcPr>
              <w:p w14:paraId="21C76DAA" w14:textId="509D6222" w:rsidR="002046E9" w:rsidRPr="00B429CD" w:rsidRDefault="00512046" w:rsidP="002046E9">
                <w:pPr>
                  <w:rPr>
                    <w:sz w:val="16"/>
                    <w:szCs w:val="18"/>
                  </w:rPr>
                </w:pPr>
                <w:r>
                  <w:rPr>
                    <w:rStyle w:val="Platzhaltertext"/>
                  </w:rPr>
                  <w:t>Name/Vorname</w:t>
                </w:r>
              </w:p>
            </w:tc>
          </w:sdtContent>
        </w:sdt>
        <w:tc>
          <w:tcPr>
            <w:tcW w:w="1199" w:type="dxa"/>
            <w:shd w:val="clear" w:color="auto" w:fill="F2F2F2" w:themeFill="background1" w:themeFillShade="F2"/>
          </w:tcPr>
          <w:p w14:paraId="208C64D1" w14:textId="2BF19D42" w:rsidR="002046E9" w:rsidRPr="00B429CD" w:rsidRDefault="002046E9" w:rsidP="002046E9">
            <w:pPr>
              <w:rPr>
                <w:sz w:val="16"/>
                <w:szCs w:val="18"/>
              </w:rPr>
            </w:pPr>
            <w:r w:rsidRPr="00B429CD">
              <w:rPr>
                <w:sz w:val="16"/>
                <w:szCs w:val="18"/>
              </w:rPr>
              <w:t>evtl. Drittperson:</w:t>
            </w:r>
          </w:p>
        </w:tc>
        <w:sdt>
          <w:sdtPr>
            <w:rPr>
              <w:sz w:val="16"/>
              <w:szCs w:val="18"/>
            </w:rPr>
            <w:id w:val="-413626089"/>
            <w:placeholder>
              <w:docPart w:val="7CF304A9EACA4628A1115F299232906E"/>
            </w:placeholder>
            <w:showingPlcHdr/>
          </w:sdtPr>
          <w:sdtEndPr/>
          <w:sdtContent>
            <w:tc>
              <w:tcPr>
                <w:tcW w:w="4852" w:type="dxa"/>
                <w:gridSpan w:val="3"/>
                <w:tcBorders>
                  <w:right w:val="single" w:sz="24" w:space="0" w:color="7F7F7F"/>
                </w:tcBorders>
              </w:tcPr>
              <w:p w14:paraId="10D8AB8E" w14:textId="3631ADC2" w:rsidR="002046E9" w:rsidRPr="00B429CD" w:rsidRDefault="00005D5F" w:rsidP="002046E9">
                <w:pPr>
                  <w:rPr>
                    <w:sz w:val="16"/>
                    <w:szCs w:val="18"/>
                  </w:rPr>
                </w:pPr>
                <w:r w:rsidRPr="00B429CD">
                  <w:rPr>
                    <w:rStyle w:val="Platzhaltertext"/>
                  </w:rPr>
                  <w:t>Text eingeben.</w:t>
                </w:r>
              </w:p>
            </w:tc>
          </w:sdtContent>
        </w:sdt>
      </w:tr>
      <w:tr w:rsidR="005864F3" w:rsidRPr="00B429CD" w14:paraId="33981A4D" w14:textId="77777777" w:rsidTr="00D45DA3">
        <w:trPr>
          <w:trHeight w:val="170"/>
        </w:trPr>
        <w:tc>
          <w:tcPr>
            <w:tcW w:w="1276" w:type="dxa"/>
            <w:vMerge w:val="restart"/>
            <w:tcBorders>
              <w:left w:val="single" w:sz="24" w:space="0" w:color="7F7F7F"/>
            </w:tcBorders>
            <w:shd w:val="clear" w:color="auto" w:fill="F2F2F2" w:themeFill="background1" w:themeFillShade="F2"/>
          </w:tcPr>
          <w:p w14:paraId="6984D17B" w14:textId="25B700A3" w:rsidR="005864F3" w:rsidRPr="00B429CD" w:rsidRDefault="005864F3" w:rsidP="002046E9">
            <w:pPr>
              <w:rPr>
                <w:sz w:val="16"/>
                <w:szCs w:val="18"/>
              </w:rPr>
            </w:pPr>
            <w:r w:rsidRPr="00B429CD">
              <w:rPr>
                <w:sz w:val="16"/>
                <w:szCs w:val="18"/>
              </w:rPr>
              <w:t>Einsatzpunkt:</w:t>
            </w:r>
          </w:p>
        </w:tc>
        <w:tc>
          <w:tcPr>
            <w:tcW w:w="8963" w:type="dxa"/>
            <w:gridSpan w:val="5"/>
            <w:tcBorders>
              <w:right w:val="single" w:sz="24" w:space="0" w:color="7F7F7F"/>
            </w:tcBorders>
          </w:tcPr>
          <w:p w14:paraId="3422BC21" w14:textId="2DA73FF0" w:rsidR="005864F3" w:rsidRPr="00B429CD" w:rsidRDefault="00D344F9" w:rsidP="005864F3">
            <w:pPr>
              <w:spacing w:line="276" w:lineRule="auto"/>
              <w:rPr>
                <w:sz w:val="16"/>
                <w:szCs w:val="18"/>
              </w:rPr>
            </w:pPr>
            <w:sdt>
              <w:sdtPr>
                <w:rPr>
                  <w:rFonts w:ascii="Arial" w:hAnsi="Arial" w:cs="Arial"/>
                  <w:sz w:val="16"/>
                  <w:szCs w:val="18"/>
                </w:rPr>
                <w:id w:val="-29444637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05D5F" w:rsidRPr="00B429CD">
                  <w:rPr>
                    <w:rFonts w:ascii="MS Gothic" w:eastAsia="MS Gothic" w:hAnsi="MS Gothic" w:cs="Arial"/>
                    <w:sz w:val="16"/>
                    <w:szCs w:val="18"/>
                  </w:rPr>
                  <w:t>☐</w:t>
                </w:r>
              </w:sdtContent>
            </w:sdt>
            <w:r w:rsidR="005864F3" w:rsidRPr="00B429CD">
              <w:rPr>
                <w:rFonts w:ascii="Arial" w:hAnsi="Arial" w:cs="Arial"/>
                <w:sz w:val="16"/>
                <w:szCs w:val="18"/>
              </w:rPr>
              <w:t xml:space="preserve"> </w:t>
            </w:r>
            <w:r w:rsidR="00695F60" w:rsidRPr="00B429CD">
              <w:rPr>
                <w:rFonts w:ascii="Arial" w:hAnsi="Arial" w:cs="Arial"/>
                <w:sz w:val="16"/>
                <w:szCs w:val="18"/>
              </w:rPr>
              <w:t xml:space="preserve">  </w:t>
            </w:r>
            <w:r w:rsidR="005864F3" w:rsidRPr="00B429CD">
              <w:rPr>
                <w:sz w:val="16"/>
                <w:szCs w:val="18"/>
              </w:rPr>
              <w:t xml:space="preserve">Standortbestimmung </w:t>
            </w:r>
            <w:r w:rsidR="004740E0">
              <w:rPr>
                <w:sz w:val="16"/>
                <w:szCs w:val="18"/>
              </w:rPr>
              <w:t>vor</w:t>
            </w:r>
            <w:r w:rsidR="005864F3" w:rsidRPr="00B429CD">
              <w:rPr>
                <w:sz w:val="16"/>
                <w:szCs w:val="18"/>
              </w:rPr>
              <w:t xml:space="preserve"> Beginn des Praktikums, ausgefüllt durch Studenten/in</w:t>
            </w:r>
          </w:p>
        </w:tc>
      </w:tr>
      <w:tr w:rsidR="005864F3" w:rsidRPr="00B429CD" w14:paraId="122E22B0" w14:textId="77777777" w:rsidTr="00D45DA3">
        <w:trPr>
          <w:trHeight w:val="170"/>
        </w:trPr>
        <w:tc>
          <w:tcPr>
            <w:tcW w:w="1276" w:type="dxa"/>
            <w:vMerge/>
            <w:tcBorders>
              <w:left w:val="single" w:sz="24" w:space="0" w:color="7F7F7F"/>
            </w:tcBorders>
            <w:shd w:val="clear" w:color="auto" w:fill="F2F2F2" w:themeFill="background1" w:themeFillShade="F2"/>
          </w:tcPr>
          <w:p w14:paraId="26564AE9" w14:textId="77777777" w:rsidR="005864F3" w:rsidRPr="00B429CD" w:rsidRDefault="005864F3" w:rsidP="002046E9">
            <w:pPr>
              <w:rPr>
                <w:sz w:val="16"/>
                <w:szCs w:val="18"/>
              </w:rPr>
            </w:pPr>
          </w:p>
        </w:tc>
        <w:tc>
          <w:tcPr>
            <w:tcW w:w="8963" w:type="dxa"/>
            <w:gridSpan w:val="5"/>
            <w:tcBorders>
              <w:right w:val="single" w:sz="24" w:space="0" w:color="7F7F7F"/>
            </w:tcBorders>
          </w:tcPr>
          <w:p w14:paraId="578486A4" w14:textId="3749D418" w:rsidR="005864F3" w:rsidRPr="00B429CD" w:rsidRDefault="00D344F9" w:rsidP="005864F3">
            <w:pPr>
              <w:spacing w:line="276" w:lineRule="auto"/>
              <w:rPr>
                <w:sz w:val="16"/>
                <w:szCs w:val="18"/>
              </w:rPr>
            </w:pPr>
            <w:sdt>
              <w:sdtPr>
                <w:rPr>
                  <w:rFonts w:ascii="Arial" w:hAnsi="Arial" w:cs="Arial"/>
                  <w:sz w:val="16"/>
                  <w:szCs w:val="18"/>
                </w:rPr>
                <w:id w:val="214052194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05D5F" w:rsidRPr="00B429CD">
                  <w:rPr>
                    <w:rFonts w:ascii="MS Gothic" w:eastAsia="MS Gothic" w:hAnsi="MS Gothic" w:cs="Arial"/>
                    <w:sz w:val="16"/>
                    <w:szCs w:val="18"/>
                  </w:rPr>
                  <w:t>☐</w:t>
                </w:r>
              </w:sdtContent>
            </w:sdt>
            <w:r w:rsidR="005864F3" w:rsidRPr="00B429CD">
              <w:rPr>
                <w:rFonts w:ascii="Arial" w:hAnsi="Arial" w:cs="Arial"/>
                <w:sz w:val="16"/>
                <w:szCs w:val="18"/>
              </w:rPr>
              <w:t xml:space="preserve"> </w:t>
            </w:r>
            <w:r w:rsidR="00695F60" w:rsidRPr="00B429CD">
              <w:rPr>
                <w:rFonts w:ascii="Arial" w:hAnsi="Arial" w:cs="Arial"/>
                <w:sz w:val="16"/>
                <w:szCs w:val="18"/>
              </w:rPr>
              <w:t xml:space="preserve">  </w:t>
            </w:r>
            <w:r w:rsidR="005864F3" w:rsidRPr="00B429CD">
              <w:rPr>
                <w:sz w:val="16"/>
                <w:szCs w:val="18"/>
              </w:rPr>
              <w:t xml:space="preserve">Erste </w:t>
            </w:r>
            <w:r w:rsidR="00EE53F0" w:rsidRPr="00B429CD">
              <w:rPr>
                <w:sz w:val="16"/>
                <w:szCs w:val="18"/>
              </w:rPr>
              <w:t xml:space="preserve">   </w:t>
            </w:r>
            <w:sdt>
              <w:sdtPr>
                <w:rPr>
                  <w:sz w:val="16"/>
                  <w:szCs w:val="18"/>
                </w:rPr>
                <w:id w:val="12759355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05D5F" w:rsidRPr="00B429CD">
                  <w:rPr>
                    <w:rFonts w:ascii="MS Gothic" w:eastAsia="MS Gothic" w:hAnsi="MS Gothic"/>
                    <w:sz w:val="16"/>
                    <w:szCs w:val="18"/>
                  </w:rPr>
                  <w:t>☐</w:t>
                </w:r>
              </w:sdtContent>
            </w:sdt>
            <w:r w:rsidR="005864F3" w:rsidRPr="00B429CD">
              <w:rPr>
                <w:rFonts w:ascii="Arial" w:hAnsi="Arial" w:cs="Arial"/>
                <w:sz w:val="16"/>
                <w:szCs w:val="18"/>
              </w:rPr>
              <w:t xml:space="preserve"> </w:t>
            </w:r>
            <w:r w:rsidR="00144530" w:rsidRPr="00B429CD">
              <w:rPr>
                <w:rFonts w:ascii="Arial" w:hAnsi="Arial" w:cs="Arial"/>
                <w:sz w:val="16"/>
                <w:szCs w:val="18"/>
              </w:rPr>
              <w:t xml:space="preserve">  </w:t>
            </w:r>
            <w:r w:rsidR="005864F3" w:rsidRPr="00B429CD">
              <w:rPr>
                <w:rFonts w:cs="Arial"/>
                <w:sz w:val="16"/>
                <w:szCs w:val="18"/>
              </w:rPr>
              <w:t xml:space="preserve">Zweite </w:t>
            </w:r>
            <w:r w:rsidR="00EE53F0" w:rsidRPr="00B429CD">
              <w:rPr>
                <w:rFonts w:cs="Arial"/>
                <w:sz w:val="16"/>
                <w:szCs w:val="18"/>
              </w:rPr>
              <w:t xml:space="preserve">   </w:t>
            </w:r>
            <w:sdt>
              <w:sdtPr>
                <w:rPr>
                  <w:rFonts w:cs="Arial"/>
                  <w:sz w:val="16"/>
                  <w:szCs w:val="18"/>
                </w:rPr>
                <w:id w:val="-38147900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05D5F" w:rsidRPr="00B429CD">
                  <w:rPr>
                    <w:rFonts w:ascii="MS Gothic" w:eastAsia="MS Gothic" w:hAnsi="MS Gothic" w:cs="Arial"/>
                    <w:sz w:val="16"/>
                    <w:szCs w:val="18"/>
                  </w:rPr>
                  <w:t>☐</w:t>
                </w:r>
              </w:sdtContent>
            </w:sdt>
            <w:r w:rsidR="005864F3" w:rsidRPr="00B429CD">
              <w:rPr>
                <w:rFonts w:ascii="Arial" w:hAnsi="Arial" w:cs="Arial"/>
                <w:sz w:val="16"/>
                <w:szCs w:val="18"/>
              </w:rPr>
              <w:t xml:space="preserve"> </w:t>
            </w:r>
            <w:r w:rsidR="00144530" w:rsidRPr="00B429CD">
              <w:rPr>
                <w:rFonts w:ascii="Arial" w:hAnsi="Arial" w:cs="Arial"/>
                <w:sz w:val="16"/>
                <w:szCs w:val="18"/>
              </w:rPr>
              <w:t xml:space="preserve">  </w:t>
            </w:r>
            <w:r w:rsidR="005864F3" w:rsidRPr="00B429CD">
              <w:rPr>
                <w:rFonts w:cs="Arial"/>
                <w:sz w:val="16"/>
                <w:szCs w:val="18"/>
              </w:rPr>
              <w:t>Dritte</w:t>
            </w:r>
            <w:r w:rsidR="005864F3" w:rsidRPr="00B429CD">
              <w:rPr>
                <w:sz w:val="16"/>
                <w:szCs w:val="18"/>
              </w:rPr>
              <w:t xml:space="preserve"> </w:t>
            </w:r>
            <w:r w:rsidR="00EE53F0" w:rsidRPr="00B429CD">
              <w:rPr>
                <w:sz w:val="16"/>
                <w:szCs w:val="18"/>
              </w:rPr>
              <w:t xml:space="preserve">    </w:t>
            </w:r>
            <w:r w:rsidR="005864F3" w:rsidRPr="00B429CD">
              <w:rPr>
                <w:sz w:val="16"/>
                <w:szCs w:val="18"/>
              </w:rPr>
              <w:t>Zwischenbilanz</w:t>
            </w:r>
            <w:r w:rsidR="00070C92" w:rsidRPr="00B429CD">
              <w:rPr>
                <w:sz w:val="16"/>
                <w:szCs w:val="18"/>
              </w:rPr>
              <w:t xml:space="preserve">ierung </w:t>
            </w:r>
            <w:r w:rsidR="005864F3" w:rsidRPr="00B429CD">
              <w:rPr>
                <w:sz w:val="16"/>
                <w:szCs w:val="18"/>
              </w:rPr>
              <w:t xml:space="preserve">durch PLP / Drittperson (mind. </w:t>
            </w:r>
            <w:r w:rsidR="00713E7F" w:rsidRPr="00B429CD">
              <w:rPr>
                <w:sz w:val="16"/>
                <w:szCs w:val="18"/>
              </w:rPr>
              <w:t>2</w:t>
            </w:r>
            <w:r w:rsidR="005864F3" w:rsidRPr="00B429CD">
              <w:rPr>
                <w:sz w:val="16"/>
                <w:szCs w:val="18"/>
              </w:rPr>
              <w:t>x Zwischenbilan</w:t>
            </w:r>
            <w:r w:rsidR="00432173" w:rsidRPr="00B429CD">
              <w:rPr>
                <w:sz w:val="16"/>
                <w:szCs w:val="18"/>
              </w:rPr>
              <w:t xml:space="preserve">zierung im </w:t>
            </w:r>
            <w:r w:rsidR="00713E7F" w:rsidRPr="00B429CD">
              <w:rPr>
                <w:sz w:val="16"/>
                <w:szCs w:val="18"/>
              </w:rPr>
              <w:t xml:space="preserve">Vertiefungspraktikum </w:t>
            </w:r>
            <w:r w:rsidR="0066729A">
              <w:rPr>
                <w:sz w:val="16"/>
                <w:szCs w:val="18"/>
              </w:rPr>
              <w:t>2</w:t>
            </w:r>
            <w:r w:rsidR="005864F3" w:rsidRPr="00B429CD">
              <w:rPr>
                <w:sz w:val="16"/>
                <w:szCs w:val="18"/>
              </w:rPr>
              <w:t>)</w:t>
            </w:r>
          </w:p>
        </w:tc>
      </w:tr>
      <w:tr w:rsidR="005864F3" w:rsidRPr="00B429CD" w14:paraId="139AC05D" w14:textId="77777777" w:rsidTr="00D45DA3">
        <w:trPr>
          <w:trHeight w:val="170"/>
        </w:trPr>
        <w:tc>
          <w:tcPr>
            <w:tcW w:w="1276" w:type="dxa"/>
            <w:vMerge/>
            <w:tcBorders>
              <w:left w:val="single" w:sz="24" w:space="0" w:color="7F7F7F"/>
              <w:bottom w:val="single" w:sz="24" w:space="0" w:color="7F7F7F"/>
            </w:tcBorders>
            <w:shd w:val="clear" w:color="auto" w:fill="F2F2F2" w:themeFill="background1" w:themeFillShade="F2"/>
          </w:tcPr>
          <w:p w14:paraId="0EF57D00" w14:textId="77777777" w:rsidR="005864F3" w:rsidRPr="00B429CD" w:rsidRDefault="005864F3" w:rsidP="002046E9">
            <w:pPr>
              <w:rPr>
                <w:sz w:val="16"/>
                <w:szCs w:val="18"/>
              </w:rPr>
            </w:pPr>
          </w:p>
        </w:tc>
        <w:tc>
          <w:tcPr>
            <w:tcW w:w="8963" w:type="dxa"/>
            <w:gridSpan w:val="5"/>
            <w:tcBorders>
              <w:bottom w:val="single" w:sz="24" w:space="0" w:color="7F7F7F"/>
              <w:right w:val="single" w:sz="24" w:space="0" w:color="7F7F7F"/>
            </w:tcBorders>
          </w:tcPr>
          <w:p w14:paraId="7AC93247" w14:textId="2CC91519" w:rsidR="005864F3" w:rsidRPr="00B429CD" w:rsidRDefault="00D344F9" w:rsidP="005864F3">
            <w:pPr>
              <w:spacing w:line="276" w:lineRule="auto"/>
              <w:rPr>
                <w:rFonts w:ascii="Arial" w:hAnsi="Arial" w:cs="Arial"/>
                <w:sz w:val="16"/>
                <w:szCs w:val="18"/>
              </w:rPr>
            </w:pPr>
            <w:sdt>
              <w:sdtPr>
                <w:rPr>
                  <w:rFonts w:ascii="Arial" w:hAnsi="Arial" w:cs="Arial"/>
                  <w:sz w:val="16"/>
                  <w:szCs w:val="18"/>
                </w:rPr>
                <w:id w:val="31699453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05D5F" w:rsidRPr="00B429CD">
                  <w:rPr>
                    <w:rFonts w:ascii="MS Gothic" w:eastAsia="MS Gothic" w:hAnsi="MS Gothic" w:cs="Arial"/>
                    <w:sz w:val="16"/>
                    <w:szCs w:val="18"/>
                  </w:rPr>
                  <w:t>☐</w:t>
                </w:r>
              </w:sdtContent>
            </w:sdt>
            <w:r w:rsidR="005864F3" w:rsidRPr="00B429CD">
              <w:rPr>
                <w:rFonts w:ascii="Arial" w:hAnsi="Arial" w:cs="Arial"/>
                <w:sz w:val="16"/>
                <w:szCs w:val="18"/>
              </w:rPr>
              <w:t xml:space="preserve"> </w:t>
            </w:r>
            <w:r w:rsidR="00695F60" w:rsidRPr="00B429CD">
              <w:rPr>
                <w:rFonts w:ascii="Arial" w:hAnsi="Arial" w:cs="Arial"/>
                <w:sz w:val="16"/>
                <w:szCs w:val="18"/>
              </w:rPr>
              <w:t xml:space="preserve">  </w:t>
            </w:r>
            <w:r w:rsidR="005864F3" w:rsidRPr="00B429CD">
              <w:rPr>
                <w:rFonts w:cs="Arial"/>
                <w:sz w:val="16"/>
                <w:szCs w:val="18"/>
              </w:rPr>
              <w:t>Schlussbilanzierung</w:t>
            </w:r>
            <w:r w:rsidR="00070C92" w:rsidRPr="00B429CD">
              <w:rPr>
                <w:rFonts w:cs="Arial"/>
                <w:sz w:val="16"/>
                <w:szCs w:val="18"/>
              </w:rPr>
              <w:t xml:space="preserve"> </w:t>
            </w:r>
            <w:r w:rsidR="005864F3" w:rsidRPr="00B429CD">
              <w:rPr>
                <w:rFonts w:cs="Arial"/>
                <w:sz w:val="16"/>
                <w:szCs w:val="18"/>
              </w:rPr>
              <w:t>durch PLP</w:t>
            </w:r>
          </w:p>
        </w:tc>
      </w:tr>
    </w:tbl>
    <w:p w14:paraId="793FEC6F" w14:textId="0674F850" w:rsidR="002046E9" w:rsidRPr="00B429CD" w:rsidRDefault="00EC57D8" w:rsidP="002046E9">
      <w:r w:rsidRPr="00B429CD">
        <w:rPr>
          <w:rFonts w:ascii="Arial" w:hAnsi="Arial" w:cs="Arial"/>
          <w:b/>
          <w:bCs/>
          <w:noProof/>
          <w:sz w:val="6"/>
          <w:szCs w:val="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55E8614" wp14:editId="522265D6">
                <wp:simplePos x="0" y="0"/>
                <wp:positionH relativeFrom="column">
                  <wp:posOffset>-297815</wp:posOffset>
                </wp:positionH>
                <wp:positionV relativeFrom="paragraph">
                  <wp:posOffset>1238755</wp:posOffset>
                </wp:positionV>
                <wp:extent cx="535305" cy="1383030"/>
                <wp:effectExtent l="0" t="0" r="10795" b="13970"/>
                <wp:wrapNone/>
                <wp:docPr id="5" name="Rechteck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35305" cy="1383030"/>
                        </a:xfrm>
                        <a:prstGeom prst="rect">
                          <a:avLst/>
                        </a:prstGeom>
                        <a:solidFill>
                          <a:schemeClr val="accent3">
                            <a:lumMod val="40000"/>
                            <a:lumOff val="60000"/>
                          </a:schemeClr>
                        </a:solidFill>
                        <a:ln w="12700">
                          <a:solidFill>
                            <a:schemeClr val="bg1">
                              <a:lumMod val="50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6ACA3085" w14:textId="4BD31EE5" w:rsidR="00AC478A" w:rsidRPr="00AC478A" w:rsidRDefault="00AC478A" w:rsidP="00AC2EDE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</w:pPr>
                            <w:r w:rsidRPr="00AC478A"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  <w:t xml:space="preserve">(1) Präsenz und Gesamtworkload </w:t>
                            </w:r>
                            <w:r w:rsidR="00AC2EDE"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  <w:t>(Kreditierung)</w:t>
                            </w:r>
                          </w:p>
                        </w:txbxContent>
                      </wps:txbx>
                      <wps:bodyPr rot="0" spcFirstLastPara="0" vertOverflow="overflow" horzOverflow="overflow" vert="vert270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55E8614" id="Rechteck 5" o:spid="_x0000_s1027" style="position:absolute;margin-left:-23.45pt;margin-top:97.55pt;width:42.15pt;height:108.9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" fillcolor="#dbf6b9 [1302]" strokecolor="#7f7f7f [1612]" strokeweight="1pt">
                <v:textbox style="layout-flow:vertical;mso-layout-flow-alt:bottom-to-top">
                  <w:txbxContent>
                    <w:p w14:paraId="6ACA3085" w14:textId="4BD31EE5" w:rsidR="00AC478A" w:rsidRPr="00AC478A" w:rsidRDefault="00AC478A" w:rsidP="00AC2EDE">
                      <w:pPr>
                        <w:jc w:val="center"/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17"/>
                          <w:szCs w:val="17"/>
                        </w:rPr>
                      </w:pPr>
                      <w:r w:rsidRPr="00AC478A"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17"/>
                          <w:szCs w:val="17"/>
                        </w:rPr>
                        <w:t xml:space="preserve">(1) Präsenz und </w:t>
                      </w:r>
                      <w:proofErr w:type="spellStart"/>
                      <w:r w:rsidRPr="00AC478A"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17"/>
                          <w:szCs w:val="17"/>
                        </w:rPr>
                        <w:t>Gesamtworkload</w:t>
                      </w:r>
                      <w:proofErr w:type="spellEnd"/>
                      <w:r w:rsidRPr="00AC478A"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17"/>
                          <w:szCs w:val="17"/>
                        </w:rPr>
                        <w:t xml:space="preserve"> </w:t>
                      </w:r>
                      <w:r w:rsidR="00AC2EDE"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17"/>
                          <w:szCs w:val="17"/>
                        </w:rPr>
                        <w:t>(Kreditierung)</w:t>
                      </w:r>
                    </w:p>
                  </w:txbxContent>
                </v:textbox>
              </v:rect>
            </w:pict>
          </mc:Fallback>
        </mc:AlternateContent>
      </w:r>
      <w:r w:rsidR="00824C9A">
        <w:t>Nur relevante und zum jeweiligen Zeitpunkt passende Items bewerten.</w:t>
      </w:r>
    </w:p>
    <w:tbl>
      <w:tblPr>
        <w:tblStyle w:val="Tabellenraster"/>
        <w:tblpPr w:leftFromText="141" w:rightFromText="141" w:vertAnchor="text" w:tblpY="1"/>
        <w:tblOverlap w:val="never"/>
        <w:tblW w:w="10190" w:type="dxa"/>
        <w:tblInd w:w="0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tblLook w:val="04A0" w:firstRow="1" w:lastRow="0" w:firstColumn="1" w:lastColumn="0" w:noHBand="0" w:noVBand="1"/>
      </w:tblPr>
      <w:tblGrid>
        <w:gridCol w:w="532"/>
        <w:gridCol w:w="377"/>
        <w:gridCol w:w="4671"/>
        <w:gridCol w:w="921"/>
        <w:gridCol w:w="921"/>
        <w:gridCol w:w="922"/>
        <w:gridCol w:w="922"/>
        <w:gridCol w:w="924"/>
      </w:tblGrid>
      <w:tr w:rsidR="00822C6B" w:rsidRPr="00B429CD" w14:paraId="36F85D4A" w14:textId="77777777" w:rsidTr="00DA7202">
        <w:trPr>
          <w:trHeight w:val="196"/>
        </w:trPr>
        <w:tc>
          <w:tcPr>
            <w:tcW w:w="5580" w:type="dxa"/>
            <w:gridSpan w:val="3"/>
            <w:vMerge w:val="restart"/>
            <w:tcBorders>
              <w:top w:val="nil"/>
              <w:left w:val="nil"/>
            </w:tcBorders>
          </w:tcPr>
          <w:p w14:paraId="5AC999D0" w14:textId="77777777" w:rsidR="00822C6B" w:rsidRPr="00B429CD" w:rsidRDefault="00822C6B" w:rsidP="00DA7202"/>
        </w:tc>
        <w:tc>
          <w:tcPr>
            <w:tcW w:w="4610" w:type="dxa"/>
            <w:gridSpan w:val="5"/>
            <w:shd w:val="clear" w:color="auto" w:fill="DBF6B9" w:themeFill="accent3" w:themeFillTint="66"/>
          </w:tcPr>
          <w:p w14:paraId="44F99C92" w14:textId="7D1DCBE6" w:rsidR="00822C6B" w:rsidRPr="00B429CD" w:rsidRDefault="009E3B18" w:rsidP="00DA7202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B429CD">
              <w:rPr>
                <w:rFonts w:ascii="Arial" w:hAnsi="Arial" w:cs="Arial"/>
                <w:b/>
                <w:bCs/>
                <w:sz w:val="15"/>
                <w:szCs w:val="15"/>
              </w:rPr>
              <w:t>Bewertung</w:t>
            </w:r>
            <w:r w:rsidR="00822C6B" w:rsidRPr="00B429CD">
              <w:rPr>
                <w:rFonts w:ascii="Arial" w:hAnsi="Arial" w:cs="Arial"/>
                <w:sz w:val="15"/>
                <w:szCs w:val="15"/>
              </w:rPr>
              <w:t>: Die Kompetenz …</w:t>
            </w:r>
          </w:p>
        </w:tc>
      </w:tr>
      <w:tr w:rsidR="00822C6B" w:rsidRPr="00B429CD" w14:paraId="7912195A" w14:textId="77777777" w:rsidTr="00DA7202">
        <w:trPr>
          <w:trHeight w:val="368"/>
        </w:trPr>
        <w:tc>
          <w:tcPr>
            <w:tcW w:w="5580" w:type="dxa"/>
            <w:gridSpan w:val="3"/>
            <w:vMerge/>
            <w:tcBorders>
              <w:left w:val="nil"/>
            </w:tcBorders>
          </w:tcPr>
          <w:p w14:paraId="7C28411C" w14:textId="1B22ED88" w:rsidR="00822C6B" w:rsidRPr="00B429CD" w:rsidRDefault="00822C6B" w:rsidP="00DA7202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921" w:type="dxa"/>
            <w:vMerge w:val="restart"/>
          </w:tcPr>
          <w:p w14:paraId="1A24B0FE" w14:textId="77777777" w:rsidR="00822C6B" w:rsidRPr="000C38D1" w:rsidRDefault="00822C6B" w:rsidP="00DA7202">
            <w:pPr>
              <w:jc w:val="center"/>
              <w:rPr>
                <w:rFonts w:ascii="Arial" w:hAnsi="Arial" w:cs="Arial"/>
                <w:b/>
                <w:bCs/>
                <w:sz w:val="14"/>
                <w:szCs w:val="14"/>
              </w:rPr>
            </w:pPr>
            <w:r w:rsidRPr="000C38D1">
              <w:rPr>
                <w:rFonts w:ascii="Arial" w:hAnsi="Arial" w:cs="Arial"/>
                <w:b/>
                <w:bCs/>
                <w:sz w:val="14"/>
                <w:szCs w:val="14"/>
              </w:rPr>
              <w:t>1</w:t>
            </w:r>
          </w:p>
          <w:p w14:paraId="2F56D84B" w14:textId="5EA348E5" w:rsidR="00822C6B" w:rsidRPr="000C38D1" w:rsidRDefault="00822C6B" w:rsidP="00DA720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0C38D1">
              <w:rPr>
                <w:rFonts w:ascii="Arial" w:hAnsi="Arial" w:cs="Arial"/>
                <w:sz w:val="14"/>
                <w:szCs w:val="14"/>
              </w:rPr>
              <w:t>… ist nicht erkennbar</w:t>
            </w:r>
            <w:r w:rsidR="00251207" w:rsidRPr="000C38D1">
              <w:rPr>
                <w:rFonts w:ascii="Arial" w:hAnsi="Arial" w:cs="Arial"/>
                <w:sz w:val="14"/>
                <w:szCs w:val="14"/>
              </w:rPr>
              <w:t>.</w:t>
            </w:r>
          </w:p>
        </w:tc>
        <w:tc>
          <w:tcPr>
            <w:tcW w:w="921" w:type="dxa"/>
            <w:vMerge w:val="restart"/>
          </w:tcPr>
          <w:p w14:paraId="314D6643" w14:textId="77777777" w:rsidR="00822C6B" w:rsidRPr="000C38D1" w:rsidRDefault="00822C6B" w:rsidP="00DA7202">
            <w:pPr>
              <w:jc w:val="center"/>
              <w:rPr>
                <w:rFonts w:ascii="Arial" w:hAnsi="Arial" w:cs="Arial"/>
                <w:b/>
                <w:bCs/>
                <w:sz w:val="14"/>
                <w:szCs w:val="14"/>
              </w:rPr>
            </w:pPr>
            <w:r w:rsidRPr="000C38D1">
              <w:rPr>
                <w:rFonts w:ascii="Arial" w:hAnsi="Arial" w:cs="Arial"/>
                <w:b/>
                <w:bCs/>
                <w:sz w:val="14"/>
                <w:szCs w:val="14"/>
              </w:rPr>
              <w:t>2</w:t>
            </w:r>
          </w:p>
          <w:p w14:paraId="31B4784F" w14:textId="393056DA" w:rsidR="00822C6B" w:rsidRPr="000C38D1" w:rsidRDefault="00822C6B" w:rsidP="00DA720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0C38D1">
              <w:rPr>
                <w:rFonts w:ascii="Arial" w:hAnsi="Arial" w:cs="Arial"/>
                <w:sz w:val="14"/>
                <w:szCs w:val="14"/>
              </w:rPr>
              <w:t>… ist nur ungenügend erkennbar</w:t>
            </w:r>
            <w:r w:rsidR="00251207" w:rsidRPr="000C38D1">
              <w:rPr>
                <w:rFonts w:ascii="Arial" w:hAnsi="Arial" w:cs="Arial"/>
                <w:sz w:val="14"/>
                <w:szCs w:val="14"/>
              </w:rPr>
              <w:t>.</w:t>
            </w:r>
          </w:p>
        </w:tc>
        <w:tc>
          <w:tcPr>
            <w:tcW w:w="922" w:type="dxa"/>
            <w:vMerge w:val="restart"/>
          </w:tcPr>
          <w:p w14:paraId="7E3281B8" w14:textId="77777777" w:rsidR="00822C6B" w:rsidRPr="000C38D1" w:rsidRDefault="00822C6B" w:rsidP="00DA7202">
            <w:pPr>
              <w:jc w:val="center"/>
              <w:rPr>
                <w:rFonts w:ascii="Arial" w:hAnsi="Arial" w:cs="Arial"/>
                <w:b/>
                <w:bCs/>
                <w:sz w:val="14"/>
                <w:szCs w:val="14"/>
              </w:rPr>
            </w:pPr>
            <w:r w:rsidRPr="000C38D1">
              <w:rPr>
                <w:rFonts w:ascii="Arial" w:hAnsi="Arial" w:cs="Arial"/>
                <w:b/>
                <w:bCs/>
                <w:sz w:val="14"/>
                <w:szCs w:val="14"/>
              </w:rPr>
              <w:t>3</w:t>
            </w:r>
          </w:p>
          <w:p w14:paraId="737837FA" w14:textId="0E80C4FC" w:rsidR="00822C6B" w:rsidRPr="000C38D1" w:rsidRDefault="00822C6B" w:rsidP="00DA720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0C38D1">
              <w:rPr>
                <w:rFonts w:ascii="Arial" w:hAnsi="Arial" w:cs="Arial"/>
                <w:sz w:val="14"/>
                <w:szCs w:val="14"/>
              </w:rPr>
              <w:t>… entspricht Mindesterwartungen, muss aber noch weiterentwickelt werden</w:t>
            </w:r>
            <w:r w:rsidR="00251207" w:rsidRPr="000C38D1">
              <w:rPr>
                <w:rFonts w:ascii="Arial" w:hAnsi="Arial" w:cs="Arial"/>
                <w:sz w:val="14"/>
                <w:szCs w:val="14"/>
              </w:rPr>
              <w:t>.</w:t>
            </w:r>
          </w:p>
        </w:tc>
        <w:tc>
          <w:tcPr>
            <w:tcW w:w="922" w:type="dxa"/>
            <w:vMerge w:val="restart"/>
          </w:tcPr>
          <w:p w14:paraId="7412242C" w14:textId="77777777" w:rsidR="00822C6B" w:rsidRPr="000C38D1" w:rsidRDefault="00822C6B" w:rsidP="00DA7202">
            <w:pPr>
              <w:jc w:val="center"/>
              <w:rPr>
                <w:rFonts w:ascii="Arial" w:hAnsi="Arial" w:cs="Arial"/>
                <w:b/>
                <w:bCs/>
                <w:sz w:val="14"/>
                <w:szCs w:val="14"/>
              </w:rPr>
            </w:pPr>
            <w:r w:rsidRPr="000C38D1">
              <w:rPr>
                <w:rFonts w:ascii="Arial" w:hAnsi="Arial" w:cs="Arial"/>
                <w:b/>
                <w:bCs/>
                <w:sz w:val="14"/>
                <w:szCs w:val="14"/>
              </w:rPr>
              <w:t>4</w:t>
            </w:r>
          </w:p>
          <w:p w14:paraId="66086462" w14:textId="3663C018" w:rsidR="00822C6B" w:rsidRPr="000C38D1" w:rsidRDefault="00822C6B" w:rsidP="00DA720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0C38D1">
              <w:rPr>
                <w:rFonts w:ascii="Arial" w:hAnsi="Arial" w:cs="Arial"/>
                <w:sz w:val="14"/>
                <w:szCs w:val="14"/>
              </w:rPr>
              <w:t>… entspricht den Erwartungen, ist in guter Qualität erk</w:t>
            </w:r>
            <w:r w:rsidR="008462FC" w:rsidRPr="000C38D1">
              <w:rPr>
                <w:rFonts w:ascii="Arial" w:hAnsi="Arial" w:cs="Arial"/>
                <w:sz w:val="14"/>
                <w:szCs w:val="14"/>
              </w:rPr>
              <w:t>e</w:t>
            </w:r>
            <w:r w:rsidRPr="000C38D1">
              <w:rPr>
                <w:rFonts w:ascii="Arial" w:hAnsi="Arial" w:cs="Arial"/>
                <w:sz w:val="14"/>
                <w:szCs w:val="14"/>
              </w:rPr>
              <w:t>nnbar.</w:t>
            </w:r>
          </w:p>
        </w:tc>
        <w:tc>
          <w:tcPr>
            <w:tcW w:w="924" w:type="dxa"/>
            <w:vMerge w:val="restart"/>
          </w:tcPr>
          <w:p w14:paraId="577658F3" w14:textId="77777777" w:rsidR="00822C6B" w:rsidRPr="000C38D1" w:rsidRDefault="00822C6B" w:rsidP="00DA7202">
            <w:pPr>
              <w:jc w:val="center"/>
              <w:rPr>
                <w:rFonts w:ascii="Arial" w:hAnsi="Arial" w:cs="Arial"/>
                <w:b/>
                <w:bCs/>
                <w:sz w:val="14"/>
                <w:szCs w:val="14"/>
              </w:rPr>
            </w:pPr>
            <w:r w:rsidRPr="000C38D1">
              <w:rPr>
                <w:rFonts w:ascii="Arial" w:hAnsi="Arial" w:cs="Arial"/>
                <w:b/>
                <w:bCs/>
                <w:sz w:val="14"/>
                <w:szCs w:val="14"/>
              </w:rPr>
              <w:t>5</w:t>
            </w:r>
          </w:p>
          <w:p w14:paraId="6AFFF976" w14:textId="5D927DD2" w:rsidR="00822C6B" w:rsidRPr="000C38D1" w:rsidRDefault="00822C6B" w:rsidP="00DA720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0C38D1">
              <w:rPr>
                <w:rFonts w:ascii="Arial" w:hAnsi="Arial" w:cs="Arial"/>
                <w:sz w:val="14"/>
                <w:szCs w:val="14"/>
              </w:rPr>
              <w:t>… zeigt sich in sehr hoher Qualität.</w:t>
            </w:r>
          </w:p>
        </w:tc>
      </w:tr>
      <w:tr w:rsidR="00F8014A" w:rsidRPr="00B429CD" w14:paraId="365DA6F5" w14:textId="77777777" w:rsidTr="00DA7202">
        <w:trPr>
          <w:trHeight w:val="307"/>
        </w:trPr>
        <w:tc>
          <w:tcPr>
            <w:tcW w:w="5580" w:type="dxa"/>
            <w:gridSpan w:val="3"/>
            <w:tcBorders>
              <w:bottom w:val="single" w:sz="24" w:space="0" w:color="7F7F7F"/>
            </w:tcBorders>
          </w:tcPr>
          <w:p w14:paraId="151038F8" w14:textId="5F134981" w:rsidR="00822C6B" w:rsidRPr="00B429CD" w:rsidRDefault="00822C6B" w:rsidP="00DA7202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921" w:type="dxa"/>
            <w:vMerge/>
            <w:tcBorders>
              <w:bottom w:val="single" w:sz="24" w:space="0" w:color="7F7F7F" w:themeColor="text1" w:themeTint="80"/>
            </w:tcBorders>
          </w:tcPr>
          <w:p w14:paraId="2A6651AB" w14:textId="77777777" w:rsidR="00822C6B" w:rsidRPr="00B429CD" w:rsidRDefault="00822C6B" w:rsidP="00DA7202">
            <w:pPr>
              <w:jc w:val="center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921" w:type="dxa"/>
            <w:vMerge/>
            <w:tcBorders>
              <w:bottom w:val="single" w:sz="24" w:space="0" w:color="7F7F7F" w:themeColor="text1" w:themeTint="80"/>
            </w:tcBorders>
          </w:tcPr>
          <w:p w14:paraId="3257E337" w14:textId="77777777" w:rsidR="00822C6B" w:rsidRPr="00B429CD" w:rsidRDefault="00822C6B" w:rsidP="00DA7202">
            <w:pPr>
              <w:jc w:val="center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922" w:type="dxa"/>
            <w:vMerge/>
            <w:tcBorders>
              <w:bottom w:val="single" w:sz="24" w:space="0" w:color="7F7F7F" w:themeColor="text1" w:themeTint="80"/>
            </w:tcBorders>
          </w:tcPr>
          <w:p w14:paraId="70B48381" w14:textId="77777777" w:rsidR="00822C6B" w:rsidRPr="00B429CD" w:rsidRDefault="00822C6B" w:rsidP="00DA7202">
            <w:pPr>
              <w:jc w:val="center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922" w:type="dxa"/>
            <w:vMerge/>
            <w:tcBorders>
              <w:bottom w:val="single" w:sz="24" w:space="0" w:color="7F7F7F" w:themeColor="text1" w:themeTint="80"/>
            </w:tcBorders>
          </w:tcPr>
          <w:p w14:paraId="5825D37D" w14:textId="77777777" w:rsidR="00822C6B" w:rsidRPr="00B429CD" w:rsidRDefault="00822C6B" w:rsidP="00DA7202">
            <w:pPr>
              <w:jc w:val="center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924" w:type="dxa"/>
            <w:vMerge/>
            <w:tcBorders>
              <w:bottom w:val="single" w:sz="24" w:space="0" w:color="7F7F7F" w:themeColor="text1" w:themeTint="80"/>
            </w:tcBorders>
          </w:tcPr>
          <w:p w14:paraId="3E2F4458" w14:textId="77777777" w:rsidR="00822C6B" w:rsidRPr="00B429CD" w:rsidRDefault="00822C6B" w:rsidP="00DA7202">
            <w:pPr>
              <w:jc w:val="center"/>
              <w:rPr>
                <w:b/>
                <w:bCs/>
                <w:sz w:val="12"/>
                <w:szCs w:val="12"/>
              </w:rPr>
            </w:pPr>
          </w:p>
        </w:tc>
      </w:tr>
      <w:tr w:rsidR="00AC478A" w:rsidRPr="00B429CD" w14:paraId="7008E5FA" w14:textId="77777777" w:rsidTr="00DA7202">
        <w:trPr>
          <w:cantSplit/>
          <w:trHeight w:val="170"/>
        </w:trPr>
        <w:tc>
          <w:tcPr>
            <w:tcW w:w="532" w:type="dxa"/>
            <w:tcBorders>
              <w:top w:val="single" w:sz="24" w:space="0" w:color="7F7F7F"/>
              <w:left w:val="single" w:sz="24" w:space="0" w:color="7F7F7F"/>
              <w:bottom w:val="nil"/>
            </w:tcBorders>
            <w:shd w:val="clear" w:color="auto" w:fill="FFFFFF" w:themeFill="background1"/>
            <w:textDirection w:val="btLr"/>
          </w:tcPr>
          <w:p w14:paraId="46638AB4" w14:textId="7996E5D5" w:rsidR="00822C6B" w:rsidRPr="00B429CD" w:rsidRDefault="00822C6B" w:rsidP="00DA7202">
            <w:pPr>
              <w:ind w:left="360" w:right="113"/>
              <w:jc w:val="center"/>
            </w:pPr>
          </w:p>
        </w:tc>
        <w:tc>
          <w:tcPr>
            <w:tcW w:w="377" w:type="dxa"/>
            <w:shd w:val="clear" w:color="auto" w:fill="auto"/>
          </w:tcPr>
          <w:p w14:paraId="73CD02B7" w14:textId="6830CE01" w:rsidR="00822C6B" w:rsidRPr="00B429CD" w:rsidRDefault="00822C6B" w:rsidP="00DA7202">
            <w:pPr>
              <w:jc w:val="center"/>
              <w:rPr>
                <w:rFonts w:ascii="Arial" w:hAnsi="Arial" w:cs="Arial"/>
                <w:b/>
                <w:bCs/>
              </w:rPr>
            </w:pPr>
            <w:r w:rsidRPr="00B429CD">
              <w:rPr>
                <w:rFonts w:ascii="Arial" w:hAnsi="Arial" w:cs="Arial"/>
                <w:b/>
                <w:bCs/>
                <w:color w:val="000000" w:themeColor="text1"/>
              </w:rPr>
              <w:t>1</w:t>
            </w:r>
          </w:p>
        </w:tc>
        <w:tc>
          <w:tcPr>
            <w:tcW w:w="4671" w:type="dxa"/>
            <w:tcBorders>
              <w:top w:val="single" w:sz="24" w:space="0" w:color="7F7F7F"/>
            </w:tcBorders>
          </w:tcPr>
          <w:p w14:paraId="1AEE12D4" w14:textId="215F6386" w:rsidR="00822C6B" w:rsidRPr="00B429CD" w:rsidRDefault="00822C6B" w:rsidP="00DA7202">
            <w:r w:rsidRPr="00B429CD">
              <w:t>Präsenz im Rahmen der Praktikumsvorbereitung</w:t>
            </w:r>
          </w:p>
        </w:tc>
        <w:sdt>
          <w:sdtPr>
            <w:id w:val="-92033345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  <w:tcBorders>
                  <w:top w:val="single" w:sz="24" w:space="0" w:color="7F7F7F" w:themeColor="text1" w:themeTint="80"/>
                </w:tcBorders>
              </w:tcPr>
              <w:p w14:paraId="3A551BAB" w14:textId="1A2FFD66" w:rsidR="00822C6B" w:rsidRPr="00B429CD" w:rsidRDefault="003D14CC" w:rsidP="00DA7202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35184069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  <w:tcBorders>
                  <w:top w:val="single" w:sz="24" w:space="0" w:color="7F7F7F" w:themeColor="text1" w:themeTint="80"/>
                </w:tcBorders>
              </w:tcPr>
              <w:p w14:paraId="6E1341FD" w14:textId="13F53902" w:rsidR="00822C6B" w:rsidRPr="00B429CD" w:rsidRDefault="00005D5F" w:rsidP="00DA7202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44697541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  <w:tcBorders>
                  <w:top w:val="single" w:sz="24" w:space="0" w:color="7F7F7F" w:themeColor="text1" w:themeTint="80"/>
                </w:tcBorders>
              </w:tcPr>
              <w:p w14:paraId="73D78310" w14:textId="1B214C58" w:rsidR="00822C6B" w:rsidRPr="00B429CD" w:rsidRDefault="00005D5F" w:rsidP="00DA7202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54027717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2DCBFC44" w14:textId="06925B89" w:rsidR="00822C6B" w:rsidRPr="00B429CD" w:rsidRDefault="00005D5F" w:rsidP="00DA7202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212337076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top w:val="single" w:sz="24" w:space="0" w:color="7F7F7F" w:themeColor="text1" w:themeTint="80"/>
                  <w:right w:val="single" w:sz="24" w:space="0" w:color="7F7F7F"/>
                </w:tcBorders>
              </w:tcPr>
              <w:p w14:paraId="0599957F" w14:textId="0916320B" w:rsidR="00822C6B" w:rsidRPr="00B429CD" w:rsidRDefault="00005D5F" w:rsidP="00DA7202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822C6B" w:rsidRPr="00B429CD" w14:paraId="6BAEDD71" w14:textId="77777777" w:rsidTr="008A1339">
        <w:trPr>
          <w:trHeight w:hRule="exact" w:val="113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FFFFFF" w:themeFill="background1"/>
          </w:tcPr>
          <w:p w14:paraId="5A6B871D" w14:textId="79BD136D" w:rsidR="00822C6B" w:rsidRPr="00B429CD" w:rsidRDefault="00822C6B" w:rsidP="00DA7202">
            <w:pPr>
              <w:rPr>
                <w:sz w:val="6"/>
                <w:szCs w:val="8"/>
              </w:rPr>
            </w:pPr>
          </w:p>
        </w:tc>
        <w:tc>
          <w:tcPr>
            <w:tcW w:w="377" w:type="dxa"/>
            <w:shd w:val="clear" w:color="auto" w:fill="F2F2F2" w:themeFill="background1" w:themeFillShade="F2"/>
          </w:tcPr>
          <w:p w14:paraId="6A2B5B02" w14:textId="071FEB64" w:rsidR="00822C6B" w:rsidRPr="008A1339" w:rsidRDefault="00822C6B" w:rsidP="00DA7202">
            <w:pPr>
              <w:jc w:val="center"/>
              <w:rPr>
                <w:rFonts w:ascii="Arial" w:hAnsi="Arial" w:cs="Arial"/>
                <w:b/>
                <w:bCs/>
                <w:color w:val="7F7F7F" w:themeColor="text1" w:themeTint="80"/>
                <w:sz w:val="8"/>
                <w:szCs w:val="8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598C0529" w14:textId="1FFF583F" w:rsidR="00822C6B" w:rsidRPr="008A1339" w:rsidRDefault="00822C6B" w:rsidP="00DA7202">
            <w:pPr>
              <w:rPr>
                <w:rFonts w:ascii="Arial" w:hAnsi="Arial" w:cs="Arial"/>
                <w:sz w:val="8"/>
                <w:szCs w:val="8"/>
              </w:rPr>
            </w:pPr>
          </w:p>
        </w:tc>
      </w:tr>
      <w:tr w:rsidR="003D14CC" w:rsidRPr="00B429CD" w14:paraId="5850C9AF" w14:textId="77777777" w:rsidTr="00DA7202">
        <w:trPr>
          <w:trHeight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FFFFFF" w:themeFill="background1"/>
          </w:tcPr>
          <w:p w14:paraId="206B948B" w14:textId="22A747AA" w:rsidR="003D14CC" w:rsidRPr="00B429CD" w:rsidRDefault="003D14CC" w:rsidP="003D14CC"/>
        </w:tc>
        <w:tc>
          <w:tcPr>
            <w:tcW w:w="377" w:type="dxa"/>
          </w:tcPr>
          <w:p w14:paraId="5A2E618D" w14:textId="1A81451C" w:rsidR="003D14CC" w:rsidRPr="00B429CD" w:rsidRDefault="003D14CC" w:rsidP="003D14CC">
            <w:pPr>
              <w:jc w:val="center"/>
              <w:rPr>
                <w:rFonts w:ascii="Arial" w:hAnsi="Arial" w:cs="Arial"/>
                <w:b/>
                <w:bCs/>
              </w:rPr>
            </w:pPr>
            <w:r w:rsidRPr="00B429CD">
              <w:rPr>
                <w:rFonts w:ascii="Arial" w:hAnsi="Arial" w:cs="Arial"/>
                <w:b/>
                <w:bCs/>
              </w:rPr>
              <w:t>2</w:t>
            </w:r>
          </w:p>
        </w:tc>
        <w:tc>
          <w:tcPr>
            <w:tcW w:w="4671" w:type="dxa"/>
          </w:tcPr>
          <w:p w14:paraId="40613BE2" w14:textId="5680117A" w:rsidR="003D14CC" w:rsidRPr="00B429CD" w:rsidRDefault="003D14CC" w:rsidP="003D14CC">
            <w:r w:rsidRPr="00B429CD">
              <w:t xml:space="preserve">Präsenz im Rahmen des </w:t>
            </w:r>
            <w:r w:rsidR="00523FE3">
              <w:t>Vertiefungsprakikums Teil 2</w:t>
            </w:r>
          </w:p>
        </w:tc>
        <w:sdt>
          <w:sdtPr>
            <w:id w:val="-44307214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6D4328E3" w14:textId="7916FBD1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64955287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448479DC" w14:textId="5B393D2F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214633835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2943CE41" w14:textId="4ED91D87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96346439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294C6B95" w14:textId="388110F1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2543068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73C7F00B" w14:textId="56255F77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3D14CC" w:rsidRPr="00B429CD" w14:paraId="4D1E059E" w14:textId="77777777" w:rsidTr="008A1339">
        <w:trPr>
          <w:trHeight w:hRule="exact" w:val="113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FFFFFF" w:themeFill="background1"/>
          </w:tcPr>
          <w:p w14:paraId="73EFFCC0" w14:textId="461A6931" w:rsidR="003D14CC" w:rsidRPr="00B429CD" w:rsidRDefault="003D14CC" w:rsidP="003D14CC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shd w:val="clear" w:color="auto" w:fill="F2F2F2" w:themeFill="background1" w:themeFillShade="F2"/>
          </w:tcPr>
          <w:p w14:paraId="58C03CBF" w14:textId="7A3C0EA7" w:rsidR="003D14CC" w:rsidRPr="008A1339" w:rsidRDefault="003D14CC" w:rsidP="003D14CC">
            <w:pPr>
              <w:jc w:val="center"/>
              <w:rPr>
                <w:rFonts w:ascii="Arial" w:hAnsi="Arial" w:cs="Arial"/>
                <w:b/>
                <w:bCs/>
                <w:color w:val="7F7F7F" w:themeColor="text1" w:themeTint="80"/>
                <w:sz w:val="8"/>
                <w:szCs w:val="8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107755AA" w14:textId="764DB2C5" w:rsidR="003D14CC" w:rsidRPr="008A1339" w:rsidRDefault="003D14CC" w:rsidP="003D14CC">
            <w:pPr>
              <w:jc w:val="center"/>
              <w:rPr>
                <w:rFonts w:ascii="Arial" w:hAnsi="Arial" w:cs="Arial"/>
                <w:sz w:val="8"/>
                <w:szCs w:val="8"/>
              </w:rPr>
            </w:pPr>
          </w:p>
        </w:tc>
      </w:tr>
      <w:tr w:rsidR="003D14CC" w:rsidRPr="00B429CD" w14:paraId="11CE7D8A" w14:textId="77777777" w:rsidTr="00DA7202">
        <w:trPr>
          <w:trHeight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FFFFFF" w:themeFill="background1"/>
          </w:tcPr>
          <w:p w14:paraId="2E5629CC" w14:textId="57810723" w:rsidR="003D14CC" w:rsidRPr="00B429CD" w:rsidRDefault="003D14CC" w:rsidP="003D14CC"/>
        </w:tc>
        <w:tc>
          <w:tcPr>
            <w:tcW w:w="377" w:type="dxa"/>
          </w:tcPr>
          <w:p w14:paraId="3A8E4E2D" w14:textId="65801733" w:rsidR="003D14CC" w:rsidRPr="00B429CD" w:rsidRDefault="003D14CC" w:rsidP="003D14CC">
            <w:pPr>
              <w:jc w:val="center"/>
              <w:rPr>
                <w:rFonts w:ascii="Arial" w:hAnsi="Arial" w:cs="Arial"/>
                <w:b/>
                <w:bCs/>
              </w:rPr>
            </w:pPr>
            <w:r w:rsidRPr="00B429CD">
              <w:rPr>
                <w:rFonts w:ascii="Arial" w:hAnsi="Arial" w:cs="Arial"/>
                <w:b/>
                <w:bCs/>
              </w:rPr>
              <w:t>3</w:t>
            </w:r>
          </w:p>
        </w:tc>
        <w:tc>
          <w:tcPr>
            <w:tcW w:w="4671" w:type="dxa"/>
          </w:tcPr>
          <w:p w14:paraId="0059F0BD" w14:textId="3D05C699" w:rsidR="003D14CC" w:rsidRPr="00B429CD" w:rsidRDefault="003D14CC" w:rsidP="003D14CC">
            <w:r w:rsidRPr="00B429CD">
              <w:t>Einhaltung von Terminen</w:t>
            </w:r>
          </w:p>
        </w:tc>
        <w:sdt>
          <w:sdtPr>
            <w:id w:val="-174239217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157534B7" w14:textId="04BFCE2C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57632126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4C7410D8" w14:textId="56EBEE46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02833155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1BB717CD" w14:textId="6D7A7341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96215826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5A18DDA7" w14:textId="78A6C8E1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207566177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06FC22C4" w14:textId="7DDE1687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3D14CC" w:rsidRPr="00B429CD" w14:paraId="73AF0B80" w14:textId="77777777" w:rsidTr="008A1339">
        <w:trPr>
          <w:trHeight w:hRule="exact" w:val="113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FFFFFF" w:themeFill="background1"/>
          </w:tcPr>
          <w:p w14:paraId="68A38C93" w14:textId="1E526278" w:rsidR="003D14CC" w:rsidRPr="00B429CD" w:rsidRDefault="003D14CC" w:rsidP="003D14CC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shd w:val="clear" w:color="auto" w:fill="F2F2F2" w:themeFill="background1" w:themeFillShade="F2"/>
          </w:tcPr>
          <w:p w14:paraId="6554C448" w14:textId="64429ADA" w:rsidR="003D14CC" w:rsidRPr="008A1339" w:rsidRDefault="003D14CC" w:rsidP="003D14CC">
            <w:pPr>
              <w:jc w:val="center"/>
              <w:rPr>
                <w:rFonts w:ascii="Arial" w:hAnsi="Arial" w:cs="Arial"/>
                <w:b/>
                <w:bCs/>
                <w:color w:val="7F7F7F" w:themeColor="text1" w:themeTint="80"/>
                <w:sz w:val="8"/>
                <w:szCs w:val="8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58FCC219" w14:textId="16D03F70" w:rsidR="003D14CC" w:rsidRPr="008A1339" w:rsidRDefault="003D14CC" w:rsidP="003D14CC">
            <w:pPr>
              <w:rPr>
                <w:rFonts w:ascii="Arial" w:hAnsi="Arial" w:cs="Arial"/>
                <w:sz w:val="8"/>
                <w:szCs w:val="8"/>
              </w:rPr>
            </w:pPr>
          </w:p>
        </w:tc>
      </w:tr>
      <w:tr w:rsidR="003D14CC" w:rsidRPr="00B429CD" w14:paraId="609C4C79" w14:textId="77777777" w:rsidTr="00DA7202">
        <w:trPr>
          <w:trHeight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FFFFFF" w:themeFill="background1"/>
          </w:tcPr>
          <w:p w14:paraId="39B2E3C9" w14:textId="22AB6643" w:rsidR="003D14CC" w:rsidRPr="00B429CD" w:rsidRDefault="003D14CC" w:rsidP="003D14CC"/>
        </w:tc>
        <w:tc>
          <w:tcPr>
            <w:tcW w:w="377" w:type="dxa"/>
          </w:tcPr>
          <w:p w14:paraId="1ED968E4" w14:textId="7E06E0DB" w:rsidR="003D14CC" w:rsidRPr="00B429CD" w:rsidRDefault="003D14CC" w:rsidP="003D14CC">
            <w:pPr>
              <w:jc w:val="center"/>
              <w:rPr>
                <w:rFonts w:ascii="Arial" w:hAnsi="Arial" w:cs="Arial"/>
                <w:b/>
                <w:bCs/>
              </w:rPr>
            </w:pPr>
            <w:r w:rsidRPr="00B429CD">
              <w:rPr>
                <w:rFonts w:ascii="Arial" w:hAnsi="Arial" w:cs="Arial"/>
                <w:b/>
                <w:bCs/>
              </w:rPr>
              <w:t>4</w:t>
            </w:r>
          </w:p>
        </w:tc>
        <w:tc>
          <w:tcPr>
            <w:tcW w:w="4671" w:type="dxa"/>
          </w:tcPr>
          <w:p w14:paraId="1599C8A0" w14:textId="7D11BE93" w:rsidR="003D14CC" w:rsidRPr="00B429CD" w:rsidRDefault="003D14CC" w:rsidP="003D14CC">
            <w:r w:rsidRPr="00B429CD">
              <w:t>Einhaltung von Vereinbarungen und Abmachungen</w:t>
            </w:r>
          </w:p>
        </w:tc>
        <w:sdt>
          <w:sdtPr>
            <w:id w:val="154055888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47B254C7" w14:textId="135D8746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57640467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1F6B280B" w14:textId="5EB63AE2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57458959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6CEBE7FD" w14:textId="188CDF7C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32147139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312FC561" w14:textId="44A8E39A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50666079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10B3E672" w14:textId="425ABBF9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3D14CC" w:rsidRPr="00B429CD" w14:paraId="63CC6C1F" w14:textId="77777777" w:rsidTr="008A1339">
        <w:trPr>
          <w:trHeight w:hRule="exact" w:val="113"/>
        </w:trPr>
        <w:tc>
          <w:tcPr>
            <w:tcW w:w="532" w:type="dxa"/>
            <w:tcBorders>
              <w:top w:val="nil"/>
              <w:left w:val="single" w:sz="24" w:space="0" w:color="7F7F7F"/>
              <w:bottom w:val="single" w:sz="24" w:space="0" w:color="7F7F7F"/>
            </w:tcBorders>
            <w:shd w:val="clear" w:color="auto" w:fill="FFFFFF" w:themeFill="background1"/>
          </w:tcPr>
          <w:p w14:paraId="672EAC79" w14:textId="56DC2427" w:rsidR="003D14CC" w:rsidRPr="00B429CD" w:rsidRDefault="003D14CC" w:rsidP="003D14CC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tcBorders>
              <w:bottom w:val="single" w:sz="24" w:space="0" w:color="7F7F7F"/>
            </w:tcBorders>
            <w:shd w:val="clear" w:color="auto" w:fill="F2F2F2" w:themeFill="background1" w:themeFillShade="F2"/>
          </w:tcPr>
          <w:p w14:paraId="049B9B17" w14:textId="0B20AE98" w:rsidR="003D14CC" w:rsidRPr="008A1339" w:rsidRDefault="003D14CC" w:rsidP="003D14CC">
            <w:pPr>
              <w:jc w:val="center"/>
              <w:rPr>
                <w:rFonts w:ascii="Arial" w:hAnsi="Arial" w:cs="Arial"/>
                <w:b/>
                <w:bCs/>
                <w:color w:val="595959" w:themeColor="text1" w:themeTint="A6"/>
                <w:sz w:val="8"/>
                <w:szCs w:val="8"/>
              </w:rPr>
            </w:pPr>
          </w:p>
        </w:tc>
        <w:tc>
          <w:tcPr>
            <w:tcW w:w="9281" w:type="dxa"/>
            <w:gridSpan w:val="6"/>
            <w:tcBorders>
              <w:bottom w:val="single" w:sz="24" w:space="0" w:color="7F7F7F"/>
              <w:right w:val="single" w:sz="24" w:space="0" w:color="7F7F7F"/>
            </w:tcBorders>
            <w:shd w:val="clear" w:color="auto" w:fill="F2F2F2" w:themeFill="background1" w:themeFillShade="F2"/>
          </w:tcPr>
          <w:p w14:paraId="1EC76DCF" w14:textId="77777777" w:rsidR="003D14CC" w:rsidRPr="008A1339" w:rsidRDefault="003D14CC" w:rsidP="003D14CC">
            <w:pPr>
              <w:rPr>
                <w:sz w:val="8"/>
                <w:szCs w:val="8"/>
              </w:rPr>
            </w:pPr>
          </w:p>
        </w:tc>
      </w:tr>
    </w:tbl>
    <w:p w14:paraId="7289DAFA" w14:textId="2DA2ACC5" w:rsidR="00DA7202" w:rsidRPr="00B429CD" w:rsidRDefault="00DA7202">
      <w:pPr>
        <w:rPr>
          <w:sz w:val="6"/>
          <w:szCs w:val="11"/>
        </w:rPr>
      </w:pPr>
    </w:p>
    <w:p w14:paraId="138D1953" w14:textId="7F23637C" w:rsidR="00022D62" w:rsidRPr="00B429CD" w:rsidRDefault="00527552">
      <w:pPr>
        <w:rPr>
          <w:sz w:val="6"/>
          <w:szCs w:val="11"/>
        </w:rPr>
      </w:pPr>
      <w:r w:rsidRPr="00B429CD">
        <w:rPr>
          <w:rFonts w:ascii="Arial" w:hAnsi="Arial" w:cs="Arial"/>
          <w:b/>
          <w:bCs/>
          <w:noProof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5B5FE628" wp14:editId="44CD1220">
                <wp:simplePos x="0" y="0"/>
                <wp:positionH relativeFrom="column">
                  <wp:posOffset>-208915</wp:posOffset>
                </wp:positionH>
                <wp:positionV relativeFrom="paragraph">
                  <wp:posOffset>435480</wp:posOffset>
                </wp:positionV>
                <wp:extent cx="447040" cy="1922780"/>
                <wp:effectExtent l="0" t="0" r="10160" b="7620"/>
                <wp:wrapNone/>
                <wp:docPr id="6" name="Rechteck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47040" cy="1922780"/>
                        </a:xfrm>
                        <a:prstGeom prst="rect">
                          <a:avLst/>
                        </a:prstGeom>
                        <a:solidFill>
                          <a:schemeClr val="accent3">
                            <a:lumMod val="40000"/>
                            <a:lumOff val="60000"/>
                          </a:schemeClr>
                        </a:solidFill>
                        <a:ln w="12700">
                          <a:solidFill>
                            <a:schemeClr val="bg1">
                              <a:lumMod val="50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72BE26A6" w14:textId="07FD2FF1" w:rsidR="003D14CC" w:rsidRPr="00AC478A" w:rsidRDefault="003D14CC" w:rsidP="00AC478A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  <w:t>(2) Qualität Praktikumsaufgaben</w:t>
                            </w:r>
                          </w:p>
                        </w:txbxContent>
                      </wps:txbx>
                      <wps:bodyPr rot="0" spcFirstLastPara="0" vertOverflow="overflow" horzOverflow="overflow" vert="vert270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B5FE628" id="Rechteck 6" o:spid="_x0000_s1028" style="position:absolute;margin-left:-16.45pt;margin-top:34.3pt;width:35.2pt;height:151.4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" fillcolor="#dbf6b9 [1302]" strokecolor="#7f7f7f [1612]" strokeweight="1pt">
                <v:textbox style="layout-flow:vertical;mso-layout-flow-alt:bottom-to-top">
                  <w:txbxContent>
                    <w:p w14:paraId="72BE26A6" w14:textId="07FD2FF1" w:rsidR="003D14CC" w:rsidRPr="00AC478A" w:rsidRDefault="003D14CC" w:rsidP="00AC478A">
                      <w:pPr>
                        <w:jc w:val="center"/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17"/>
                          <w:szCs w:val="17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17"/>
                          <w:szCs w:val="17"/>
                        </w:rPr>
                        <w:t>(2) Qualität Praktikumsaufgaben</w:t>
                      </w:r>
                    </w:p>
                  </w:txbxContent>
                </v:textbox>
              </v:rect>
            </w:pict>
          </mc:Fallback>
        </mc:AlternateContent>
      </w:r>
    </w:p>
    <w:tbl>
      <w:tblPr>
        <w:tblStyle w:val="Tabellenraster"/>
        <w:tblpPr w:leftFromText="141" w:rightFromText="141" w:vertAnchor="text" w:tblpY="1"/>
        <w:tblOverlap w:val="never"/>
        <w:tblW w:w="10190" w:type="dxa"/>
        <w:tblInd w:w="0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tblLook w:val="04A0" w:firstRow="1" w:lastRow="0" w:firstColumn="1" w:lastColumn="0" w:noHBand="0" w:noVBand="1"/>
      </w:tblPr>
      <w:tblGrid>
        <w:gridCol w:w="532"/>
        <w:gridCol w:w="377"/>
        <w:gridCol w:w="4671"/>
        <w:gridCol w:w="921"/>
        <w:gridCol w:w="921"/>
        <w:gridCol w:w="922"/>
        <w:gridCol w:w="922"/>
        <w:gridCol w:w="924"/>
      </w:tblGrid>
      <w:tr w:rsidR="00527552" w:rsidRPr="00B429CD" w14:paraId="78E540A5" w14:textId="77777777" w:rsidTr="000C38D1">
        <w:trPr>
          <w:cantSplit/>
          <w:trHeight w:val="170"/>
        </w:trPr>
        <w:tc>
          <w:tcPr>
            <w:tcW w:w="532" w:type="dxa"/>
            <w:tcBorders>
              <w:top w:val="single" w:sz="24" w:space="0" w:color="7F7F7F"/>
              <w:left w:val="single" w:sz="24" w:space="0" w:color="7F7F7F"/>
              <w:bottom w:val="nil"/>
            </w:tcBorders>
            <w:shd w:val="clear" w:color="auto" w:fill="auto"/>
            <w:textDirection w:val="btLr"/>
          </w:tcPr>
          <w:p w14:paraId="5EE477B9" w14:textId="1E8F04B8" w:rsidR="00527552" w:rsidRPr="00B429CD" w:rsidRDefault="00527552" w:rsidP="00527552">
            <w:pPr>
              <w:ind w:left="360" w:right="113"/>
              <w:jc w:val="center"/>
            </w:pPr>
          </w:p>
        </w:tc>
        <w:tc>
          <w:tcPr>
            <w:tcW w:w="377" w:type="dxa"/>
            <w:tcBorders>
              <w:top w:val="single" w:sz="24" w:space="0" w:color="7F7F7F"/>
            </w:tcBorders>
            <w:shd w:val="clear" w:color="auto" w:fill="auto"/>
          </w:tcPr>
          <w:p w14:paraId="7DD1CEF1" w14:textId="406AAA55" w:rsidR="00527552" w:rsidRPr="00B429CD" w:rsidRDefault="00527552" w:rsidP="00527552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5</w:t>
            </w:r>
          </w:p>
        </w:tc>
        <w:tc>
          <w:tcPr>
            <w:tcW w:w="4671" w:type="dxa"/>
            <w:tcBorders>
              <w:top w:val="single" w:sz="24" w:space="0" w:color="7F7F7F"/>
            </w:tcBorders>
          </w:tcPr>
          <w:p w14:paraId="74FCF27A" w14:textId="03305D40" w:rsidR="00527552" w:rsidRPr="00B429CD" w:rsidRDefault="00527552" w:rsidP="00527552">
            <w:r>
              <w:t xml:space="preserve">a) </w:t>
            </w:r>
            <w:r w:rsidRPr="00E61318">
              <w:t>Unterrichtsplanung</w:t>
            </w:r>
            <w:r>
              <w:t>,</w:t>
            </w:r>
            <w:r w:rsidRPr="00E61318">
              <w:t xml:space="preserve"> </w:t>
            </w:r>
            <w:r>
              <w:t xml:space="preserve">b) </w:t>
            </w:r>
            <w:r w:rsidRPr="00E61318">
              <w:t xml:space="preserve">Unterrichtsdurchführung </w:t>
            </w:r>
            <w:r>
              <w:t xml:space="preserve">inkl. </w:t>
            </w:r>
            <w:r w:rsidRPr="00E61318">
              <w:t>Methodenvarianz</w:t>
            </w:r>
            <w:r>
              <w:t xml:space="preserve"> c) Unterrichtsauswertung sowie d)</w:t>
            </w:r>
            <w:r w:rsidRPr="00E61318" w:rsidDel="002B5B31">
              <w:t xml:space="preserve"> </w:t>
            </w:r>
            <w:r>
              <w:t>Passung didaktischer Prinzipien</w:t>
            </w:r>
          </w:p>
        </w:tc>
        <w:tc>
          <w:tcPr>
            <w:tcW w:w="921" w:type="dxa"/>
            <w:tcBorders>
              <w:top w:val="single" w:sz="24" w:space="0" w:color="7F7F7F"/>
            </w:tcBorders>
          </w:tcPr>
          <w:p w14:paraId="6F79F109" w14:textId="77777777" w:rsidR="00527552" w:rsidRDefault="00527552" w:rsidP="00527552">
            <w:pPr>
              <w:jc w:val="center"/>
            </w:pPr>
            <w:r>
              <w:t xml:space="preserve">a) </w:t>
            </w:r>
            <w:sdt>
              <w:sdtPr>
                <w:id w:val="-160386251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  <w:p w14:paraId="3420E187" w14:textId="77777777" w:rsidR="00527552" w:rsidRDefault="00527552" w:rsidP="00527552">
            <w:pPr>
              <w:jc w:val="center"/>
            </w:pPr>
            <w:r>
              <w:t xml:space="preserve">b) </w:t>
            </w:r>
            <w:sdt>
              <w:sdtPr>
                <w:id w:val="49399133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722A27">
                  <w:rPr>
                    <w:rFonts w:ascii="MS Gothic" w:eastAsia="MS Gothic" w:hAnsi="MS Gothic"/>
                  </w:rPr>
                  <w:t>☐</w:t>
                </w:r>
              </w:sdtContent>
            </w:sdt>
          </w:p>
          <w:p w14:paraId="6C78CA3D" w14:textId="77777777" w:rsidR="00527552" w:rsidRDefault="00527552" w:rsidP="00527552">
            <w:pPr>
              <w:jc w:val="center"/>
            </w:pPr>
            <w:r>
              <w:t xml:space="preserve">c) </w:t>
            </w:r>
            <w:sdt>
              <w:sdtPr>
                <w:id w:val="58727919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  <w:p w14:paraId="26EF2723" w14:textId="4BD646BD" w:rsidR="00527552" w:rsidRPr="00B429CD" w:rsidRDefault="00527552" w:rsidP="00527552">
            <w:pPr>
              <w:jc w:val="center"/>
            </w:pPr>
            <w:r>
              <w:t xml:space="preserve">d) </w:t>
            </w:r>
            <w:sdt>
              <w:sdtPr>
                <w:id w:val="68410288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  <w:tc>
          <w:tcPr>
            <w:tcW w:w="921" w:type="dxa"/>
            <w:tcBorders>
              <w:top w:val="single" w:sz="24" w:space="0" w:color="7F7F7F"/>
            </w:tcBorders>
          </w:tcPr>
          <w:sdt>
            <w:sdtPr>
              <w:id w:val="869331941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227BFCAB" w14:textId="77777777" w:rsidR="00527552" w:rsidRDefault="00527552" w:rsidP="0052755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sdtContent>
          </w:sdt>
          <w:p w14:paraId="0998E7C5" w14:textId="77777777" w:rsidR="00527552" w:rsidRDefault="00D344F9" w:rsidP="00527552">
            <w:pPr>
              <w:jc w:val="center"/>
            </w:pPr>
            <w:sdt>
              <w:sdtPr>
                <w:id w:val="-39751790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27552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  <w:p w14:paraId="4A001428" w14:textId="77777777" w:rsidR="00527552" w:rsidRDefault="00D344F9" w:rsidP="00527552">
            <w:pPr>
              <w:jc w:val="center"/>
            </w:pPr>
            <w:sdt>
              <w:sdtPr>
                <w:id w:val="-109608261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27552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  <w:p w14:paraId="3FBD2416" w14:textId="56C0EC05" w:rsidR="00527552" w:rsidRPr="00B429CD" w:rsidRDefault="00D344F9" w:rsidP="00527552">
            <w:pPr>
              <w:jc w:val="center"/>
            </w:pPr>
            <w:sdt>
              <w:sdtPr>
                <w:id w:val="176780918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27552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  <w:tc>
          <w:tcPr>
            <w:tcW w:w="922" w:type="dxa"/>
            <w:tcBorders>
              <w:top w:val="single" w:sz="24" w:space="0" w:color="7F7F7F"/>
            </w:tcBorders>
          </w:tcPr>
          <w:sdt>
            <w:sdtPr>
              <w:id w:val="-193235928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51CB277C" w14:textId="77777777" w:rsidR="00527552" w:rsidRDefault="00527552" w:rsidP="0052755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sdtContent>
          </w:sdt>
          <w:p w14:paraId="79B6A4AC" w14:textId="77777777" w:rsidR="00527552" w:rsidRDefault="00D344F9" w:rsidP="00527552">
            <w:pPr>
              <w:jc w:val="center"/>
            </w:pPr>
            <w:sdt>
              <w:sdtPr>
                <w:id w:val="-168528472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27552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  <w:p w14:paraId="6ED85883" w14:textId="77777777" w:rsidR="00527552" w:rsidRDefault="00D344F9" w:rsidP="00527552">
            <w:pPr>
              <w:jc w:val="center"/>
            </w:pPr>
            <w:sdt>
              <w:sdtPr>
                <w:id w:val="-118667668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27552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  <w:p w14:paraId="561E2693" w14:textId="53D446DC" w:rsidR="00527552" w:rsidRPr="00B429CD" w:rsidRDefault="00D344F9" w:rsidP="00527552">
            <w:pPr>
              <w:jc w:val="center"/>
            </w:pPr>
            <w:sdt>
              <w:sdtPr>
                <w:id w:val="-6611288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27552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  <w:tc>
          <w:tcPr>
            <w:tcW w:w="922" w:type="dxa"/>
            <w:tcBorders>
              <w:top w:val="single" w:sz="24" w:space="0" w:color="7F7F7F"/>
            </w:tcBorders>
          </w:tcPr>
          <w:sdt>
            <w:sdtPr>
              <w:id w:val="1893843129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7D1FFE7C" w14:textId="77777777" w:rsidR="00527552" w:rsidRDefault="00527552" w:rsidP="0052755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sdtContent>
          </w:sdt>
          <w:p w14:paraId="4F72E357" w14:textId="77777777" w:rsidR="00527552" w:rsidRDefault="00D344F9" w:rsidP="00527552">
            <w:pPr>
              <w:jc w:val="center"/>
            </w:pPr>
            <w:sdt>
              <w:sdtPr>
                <w:id w:val="-207742978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27552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  <w:p w14:paraId="05886A09" w14:textId="77777777" w:rsidR="00527552" w:rsidRDefault="00D344F9" w:rsidP="00527552">
            <w:pPr>
              <w:jc w:val="center"/>
            </w:pPr>
            <w:sdt>
              <w:sdtPr>
                <w:id w:val="-184277074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27552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  <w:p w14:paraId="5DBAB349" w14:textId="46BD7C92" w:rsidR="00527552" w:rsidRPr="00B429CD" w:rsidRDefault="00D344F9" w:rsidP="00527552">
            <w:pPr>
              <w:jc w:val="center"/>
            </w:pPr>
            <w:sdt>
              <w:sdtPr>
                <w:id w:val="127852822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27552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  <w:tc>
          <w:tcPr>
            <w:tcW w:w="924" w:type="dxa"/>
            <w:tcBorders>
              <w:top w:val="single" w:sz="24" w:space="0" w:color="7F7F7F"/>
              <w:right w:val="single" w:sz="24" w:space="0" w:color="7F7F7F"/>
            </w:tcBorders>
          </w:tcPr>
          <w:sdt>
            <w:sdtPr>
              <w:id w:val="-772020295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5D95C515" w14:textId="77777777" w:rsidR="00527552" w:rsidRDefault="00527552" w:rsidP="0052755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sdtContent>
          </w:sdt>
          <w:p w14:paraId="55B69D81" w14:textId="77777777" w:rsidR="00527552" w:rsidRDefault="00D344F9" w:rsidP="00527552">
            <w:pPr>
              <w:jc w:val="center"/>
            </w:pPr>
            <w:sdt>
              <w:sdtPr>
                <w:id w:val="19651676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27552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  <w:p w14:paraId="59C546C3" w14:textId="77777777" w:rsidR="00527552" w:rsidRDefault="00D344F9" w:rsidP="00527552">
            <w:pPr>
              <w:jc w:val="center"/>
            </w:pPr>
            <w:sdt>
              <w:sdtPr>
                <w:id w:val="151673080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27552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  <w:p w14:paraId="5E7CE836" w14:textId="732CB819" w:rsidR="00527552" w:rsidRPr="00B429CD" w:rsidRDefault="00D344F9" w:rsidP="00527552">
            <w:pPr>
              <w:jc w:val="center"/>
            </w:pPr>
            <w:sdt>
              <w:sdtPr>
                <w:id w:val="189083879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27552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</w:tr>
      <w:tr w:rsidR="003D14CC" w:rsidRPr="00B429CD" w14:paraId="4793E192" w14:textId="77777777" w:rsidTr="008A1339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0DEE02C4" w14:textId="19CE9595" w:rsidR="003D14CC" w:rsidRPr="000C38D1" w:rsidRDefault="003D14CC" w:rsidP="00DD3FF2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shd w:val="clear" w:color="auto" w:fill="F2F2F2" w:themeFill="background1" w:themeFillShade="F2"/>
          </w:tcPr>
          <w:p w14:paraId="7EECC063" w14:textId="684A2C53" w:rsidR="003D14CC" w:rsidRPr="008A1339" w:rsidRDefault="003D14CC" w:rsidP="00DD3FF2">
            <w:pPr>
              <w:jc w:val="center"/>
              <w:rPr>
                <w:rFonts w:cs="Arial"/>
                <w:color w:val="595959" w:themeColor="text1" w:themeTint="A6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5B9D9617" w14:textId="34ABF3F9" w:rsidR="003D14CC" w:rsidRPr="008A1339" w:rsidRDefault="003D14CC" w:rsidP="00DD3FF2">
            <w:pPr>
              <w:rPr>
                <w:rFonts w:ascii="Arial" w:hAnsi="Arial" w:cs="Arial"/>
                <w:color w:val="595959" w:themeColor="text1" w:themeTint="A6"/>
                <w:sz w:val="10"/>
                <w:szCs w:val="10"/>
              </w:rPr>
            </w:pPr>
          </w:p>
        </w:tc>
      </w:tr>
      <w:tr w:rsidR="003D14CC" w:rsidRPr="00B429CD" w14:paraId="0CDCF36C" w14:textId="77777777" w:rsidTr="000C38D1">
        <w:trPr>
          <w:trHeight w:val="318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0F41897D" w14:textId="0BED36F9" w:rsidR="003D14CC" w:rsidRPr="00B429CD" w:rsidRDefault="003D14CC" w:rsidP="00DD3FF2"/>
        </w:tc>
        <w:tc>
          <w:tcPr>
            <w:tcW w:w="377" w:type="dxa"/>
          </w:tcPr>
          <w:p w14:paraId="60444604" w14:textId="6AD966EA" w:rsidR="003D14CC" w:rsidRPr="00B429CD" w:rsidRDefault="00A02FED" w:rsidP="00DD3FF2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6</w:t>
            </w:r>
          </w:p>
        </w:tc>
        <w:tc>
          <w:tcPr>
            <w:tcW w:w="4671" w:type="dxa"/>
          </w:tcPr>
          <w:p w14:paraId="363EFDD7" w14:textId="43BB5A25" w:rsidR="003D14CC" w:rsidRPr="00B429CD" w:rsidRDefault="00F11089" w:rsidP="00DD3FF2">
            <w:r>
              <w:t>Fachkonzeptionelle Herleitung und Dimensionierung fachlicher Unterrichtsumgebung</w:t>
            </w:r>
          </w:p>
        </w:tc>
        <w:sdt>
          <w:sdtPr>
            <w:id w:val="90218585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299CFAA5" w14:textId="7DD70305" w:rsidR="003D14CC" w:rsidRPr="00B429CD" w:rsidRDefault="003D14CC" w:rsidP="00DD3FF2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27250495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0648681B" w14:textId="4394558B" w:rsidR="003D14CC" w:rsidRPr="00B429CD" w:rsidRDefault="003D14CC" w:rsidP="00DD3FF2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40040386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22CE9752" w14:textId="73AC64A0" w:rsidR="003D14CC" w:rsidRPr="00B429CD" w:rsidRDefault="003D14CC" w:rsidP="00DD3FF2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23948445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6A8FF183" w14:textId="253F377E" w:rsidR="003D14CC" w:rsidRPr="00B429CD" w:rsidRDefault="003D14CC" w:rsidP="00DD3FF2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30220098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2F312ECB" w14:textId="1BA81968" w:rsidR="003D14CC" w:rsidRPr="00B429CD" w:rsidRDefault="003D14CC" w:rsidP="00DD3FF2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3D14CC" w:rsidRPr="00B429CD" w14:paraId="053B5AF1" w14:textId="77777777" w:rsidTr="008A1339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13732943" w14:textId="34B90E91" w:rsidR="003D14CC" w:rsidRPr="000C38D1" w:rsidRDefault="003D14CC" w:rsidP="00DD3FF2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shd w:val="clear" w:color="auto" w:fill="F2F2F2" w:themeFill="background1" w:themeFillShade="F2"/>
          </w:tcPr>
          <w:p w14:paraId="4402BD91" w14:textId="0719D668" w:rsidR="003D14CC" w:rsidRPr="008A1339" w:rsidRDefault="003D14CC" w:rsidP="00DD3FF2">
            <w:pPr>
              <w:jc w:val="center"/>
              <w:rPr>
                <w:rFonts w:ascii="Arial" w:hAnsi="Arial" w:cs="Arial"/>
                <w:b/>
                <w:bCs/>
                <w:color w:val="595959" w:themeColor="text1" w:themeTint="A6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382F2F6E" w14:textId="7972E6B3" w:rsidR="003D14CC" w:rsidRPr="008A1339" w:rsidRDefault="003D14CC" w:rsidP="00DD3FF2">
            <w:pPr>
              <w:rPr>
                <w:rFonts w:ascii="Arial" w:hAnsi="Arial" w:cs="Arial"/>
                <w:color w:val="595959" w:themeColor="text1" w:themeTint="A6"/>
                <w:sz w:val="10"/>
                <w:szCs w:val="10"/>
              </w:rPr>
            </w:pPr>
          </w:p>
        </w:tc>
      </w:tr>
      <w:tr w:rsidR="00527552" w:rsidRPr="00B429CD" w14:paraId="6554238F" w14:textId="77777777" w:rsidTr="000C38D1">
        <w:trPr>
          <w:trHeight w:val="318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511C8A12" w14:textId="322E0CF3" w:rsidR="00527552" w:rsidRPr="00B429CD" w:rsidRDefault="00527552" w:rsidP="00527552"/>
        </w:tc>
        <w:tc>
          <w:tcPr>
            <w:tcW w:w="377" w:type="dxa"/>
          </w:tcPr>
          <w:p w14:paraId="4EE9A90F" w14:textId="1D58090F" w:rsidR="00527552" w:rsidRPr="00B429CD" w:rsidRDefault="00527552" w:rsidP="00527552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7</w:t>
            </w:r>
          </w:p>
        </w:tc>
        <w:tc>
          <w:tcPr>
            <w:tcW w:w="4671" w:type="dxa"/>
          </w:tcPr>
          <w:p w14:paraId="1C9B723A" w14:textId="77777777" w:rsidR="00527552" w:rsidRDefault="00527552" w:rsidP="00527552">
            <w:r>
              <w:t>Spezifische Unterrichtsqualitätsdimensionen:</w:t>
            </w:r>
          </w:p>
          <w:p w14:paraId="75077A17" w14:textId="166099CC" w:rsidR="00527552" w:rsidRPr="00B429CD" w:rsidRDefault="00527552" w:rsidP="00527552">
            <w:r>
              <w:t xml:space="preserve">a) </w:t>
            </w:r>
            <w:r w:rsidRPr="00E61318">
              <w:t>Klassenführung</w:t>
            </w:r>
            <w:r>
              <w:t xml:space="preserve">, b) </w:t>
            </w:r>
            <w:r w:rsidRPr="00E61318">
              <w:t xml:space="preserve">kognitive Aktivierung und </w:t>
            </w:r>
            <w:r>
              <w:t xml:space="preserve">c) </w:t>
            </w:r>
            <w:r w:rsidRPr="00E61318">
              <w:t>konstruktive Unterstützung im Unterricht</w:t>
            </w:r>
          </w:p>
        </w:tc>
        <w:tc>
          <w:tcPr>
            <w:tcW w:w="921" w:type="dxa"/>
          </w:tcPr>
          <w:p w14:paraId="143A190A" w14:textId="77777777" w:rsidR="00527552" w:rsidRDefault="00527552" w:rsidP="00527552">
            <w:pPr>
              <w:jc w:val="center"/>
            </w:pPr>
            <w:r>
              <w:t xml:space="preserve">a) </w:t>
            </w:r>
            <w:sdt>
              <w:sdtPr>
                <w:id w:val="-16532912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  <w:p w14:paraId="13DF5FA4" w14:textId="77777777" w:rsidR="00527552" w:rsidRDefault="00527552" w:rsidP="00527552">
            <w:pPr>
              <w:jc w:val="center"/>
            </w:pPr>
            <w:r>
              <w:t xml:space="preserve">b) </w:t>
            </w:r>
            <w:sdt>
              <w:sdtPr>
                <w:id w:val="54527016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722A27">
                  <w:rPr>
                    <w:rFonts w:ascii="MS Gothic" w:eastAsia="MS Gothic" w:hAnsi="MS Gothic"/>
                  </w:rPr>
                  <w:t>☐</w:t>
                </w:r>
              </w:sdtContent>
            </w:sdt>
          </w:p>
          <w:p w14:paraId="3AE3B5CC" w14:textId="47050779" w:rsidR="00527552" w:rsidRPr="00B429CD" w:rsidRDefault="00527552" w:rsidP="00527552">
            <w:pPr>
              <w:jc w:val="center"/>
            </w:pPr>
            <w:r>
              <w:t xml:space="preserve">c) </w:t>
            </w:r>
            <w:sdt>
              <w:sdtPr>
                <w:id w:val="-37253964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722A27">
                  <w:rPr>
                    <w:rFonts w:ascii="MS Gothic" w:eastAsia="MS Gothic" w:hAnsi="MS Gothic"/>
                  </w:rPr>
                  <w:t>☐</w:t>
                </w:r>
              </w:sdtContent>
            </w:sdt>
          </w:p>
        </w:tc>
        <w:tc>
          <w:tcPr>
            <w:tcW w:w="921" w:type="dxa"/>
          </w:tcPr>
          <w:sdt>
            <w:sdtPr>
              <w:id w:val="1411497972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16C2C198" w14:textId="77777777" w:rsidR="00527552" w:rsidRDefault="00527552" w:rsidP="0052755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sdtContent>
          </w:sdt>
          <w:p w14:paraId="4889936D" w14:textId="77777777" w:rsidR="00527552" w:rsidRDefault="00D344F9" w:rsidP="00527552">
            <w:pPr>
              <w:jc w:val="center"/>
            </w:pPr>
            <w:sdt>
              <w:sdtPr>
                <w:id w:val="16810872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27552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  <w:p w14:paraId="4CC22D3F" w14:textId="14EEA4E6" w:rsidR="00527552" w:rsidRPr="00B429CD" w:rsidRDefault="00D344F9" w:rsidP="00527552">
            <w:pPr>
              <w:jc w:val="center"/>
            </w:pPr>
            <w:sdt>
              <w:sdtPr>
                <w:id w:val="14892805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27552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  <w:tc>
          <w:tcPr>
            <w:tcW w:w="922" w:type="dxa"/>
          </w:tcPr>
          <w:sdt>
            <w:sdtPr>
              <w:id w:val="545878359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31433D27" w14:textId="77777777" w:rsidR="00527552" w:rsidRDefault="00527552" w:rsidP="0052755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sdtContent>
          </w:sdt>
          <w:p w14:paraId="7B8DBFE1" w14:textId="77777777" w:rsidR="00527552" w:rsidRDefault="00D344F9" w:rsidP="00527552">
            <w:pPr>
              <w:jc w:val="center"/>
            </w:pPr>
            <w:sdt>
              <w:sdtPr>
                <w:id w:val="158063499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27552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  <w:p w14:paraId="504EB76E" w14:textId="2B036BA6" w:rsidR="00527552" w:rsidRPr="00B429CD" w:rsidRDefault="00D344F9" w:rsidP="00527552">
            <w:pPr>
              <w:jc w:val="center"/>
            </w:pPr>
            <w:sdt>
              <w:sdtPr>
                <w:id w:val="166875339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27552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  <w:tc>
          <w:tcPr>
            <w:tcW w:w="922" w:type="dxa"/>
          </w:tcPr>
          <w:sdt>
            <w:sdtPr>
              <w:id w:val="-772479147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694691B9" w14:textId="77777777" w:rsidR="00527552" w:rsidRDefault="00527552" w:rsidP="0052755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sdtContent>
          </w:sdt>
          <w:p w14:paraId="53515387" w14:textId="77777777" w:rsidR="00527552" w:rsidRDefault="00D344F9" w:rsidP="00527552">
            <w:pPr>
              <w:jc w:val="center"/>
            </w:pPr>
            <w:sdt>
              <w:sdtPr>
                <w:id w:val="10793389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27552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  <w:p w14:paraId="76DFE63A" w14:textId="462751FB" w:rsidR="00527552" w:rsidRPr="00B429CD" w:rsidRDefault="00D344F9" w:rsidP="00527552">
            <w:pPr>
              <w:jc w:val="center"/>
            </w:pPr>
            <w:sdt>
              <w:sdtPr>
                <w:id w:val="113460059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27552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  <w:tc>
          <w:tcPr>
            <w:tcW w:w="924" w:type="dxa"/>
            <w:tcBorders>
              <w:right w:val="single" w:sz="24" w:space="0" w:color="7F7F7F"/>
            </w:tcBorders>
          </w:tcPr>
          <w:sdt>
            <w:sdtPr>
              <w:id w:val="1027376166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34E76DAE" w14:textId="77777777" w:rsidR="00527552" w:rsidRDefault="00527552" w:rsidP="0052755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sdtContent>
          </w:sdt>
          <w:p w14:paraId="2D6781C8" w14:textId="77777777" w:rsidR="00527552" w:rsidRDefault="00D344F9" w:rsidP="00527552">
            <w:pPr>
              <w:jc w:val="center"/>
            </w:pPr>
            <w:sdt>
              <w:sdtPr>
                <w:id w:val="-18497958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27552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  <w:p w14:paraId="06903529" w14:textId="38B4FD0D" w:rsidR="00527552" w:rsidRPr="00B429CD" w:rsidRDefault="00D344F9" w:rsidP="00527552">
            <w:pPr>
              <w:jc w:val="center"/>
            </w:pPr>
            <w:sdt>
              <w:sdtPr>
                <w:id w:val="125408847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27552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</w:tr>
      <w:tr w:rsidR="003D14CC" w:rsidRPr="00B429CD" w14:paraId="7904A870" w14:textId="77777777" w:rsidTr="008A1339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67E51198" w14:textId="3834D7AF" w:rsidR="003D14CC" w:rsidRPr="000C38D1" w:rsidRDefault="003D14CC" w:rsidP="00DD3FF2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shd w:val="clear" w:color="auto" w:fill="F2F2F2" w:themeFill="background1" w:themeFillShade="F2"/>
          </w:tcPr>
          <w:p w14:paraId="59E0DC98" w14:textId="785626C0" w:rsidR="003D14CC" w:rsidRPr="008A1339" w:rsidRDefault="003D14CC" w:rsidP="00DD3FF2">
            <w:pPr>
              <w:jc w:val="center"/>
              <w:rPr>
                <w:rFonts w:ascii="Arial" w:hAnsi="Arial" w:cs="Arial"/>
                <w:b/>
                <w:bCs/>
                <w:color w:val="595959" w:themeColor="text1" w:themeTint="A6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227B8E09" w14:textId="03E05618" w:rsidR="003D14CC" w:rsidRPr="008A1339" w:rsidRDefault="003D14CC" w:rsidP="00DD3FF2">
            <w:pPr>
              <w:rPr>
                <w:rFonts w:cs="Arial"/>
                <w:color w:val="595959" w:themeColor="text1" w:themeTint="A6"/>
                <w:sz w:val="10"/>
                <w:szCs w:val="10"/>
              </w:rPr>
            </w:pPr>
          </w:p>
        </w:tc>
      </w:tr>
      <w:tr w:rsidR="003D14CC" w:rsidRPr="00B429CD" w14:paraId="441EABCE" w14:textId="77777777" w:rsidTr="000C38D1">
        <w:trPr>
          <w:trHeight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42BEC13B" w14:textId="1FB58976" w:rsidR="003D14CC" w:rsidRPr="00B429CD" w:rsidRDefault="003D14CC" w:rsidP="00DD3FF2"/>
        </w:tc>
        <w:tc>
          <w:tcPr>
            <w:tcW w:w="377" w:type="dxa"/>
          </w:tcPr>
          <w:p w14:paraId="2B07C7AE" w14:textId="690BDCB9" w:rsidR="003D14CC" w:rsidRPr="00B429CD" w:rsidRDefault="00A02FED" w:rsidP="00DD3FF2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8</w:t>
            </w:r>
          </w:p>
        </w:tc>
        <w:tc>
          <w:tcPr>
            <w:tcW w:w="4671" w:type="dxa"/>
          </w:tcPr>
          <w:p w14:paraId="6484307B" w14:textId="4B389108" w:rsidR="003D14CC" w:rsidRPr="00B429CD" w:rsidRDefault="00F11089" w:rsidP="00DD3FF2">
            <w:r>
              <w:t>Pädagogische und fachliche Diagnostik</w:t>
            </w:r>
          </w:p>
        </w:tc>
        <w:sdt>
          <w:sdtPr>
            <w:id w:val="-56803163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3E44C975" w14:textId="790DAFED" w:rsidR="003D14CC" w:rsidRPr="00B429CD" w:rsidRDefault="003D14CC" w:rsidP="00DD3FF2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55410926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6FF1611F" w14:textId="640E5011" w:rsidR="003D14CC" w:rsidRPr="00B429CD" w:rsidRDefault="003D14CC" w:rsidP="00DD3FF2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19861920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1A27D761" w14:textId="0A624A3B" w:rsidR="003D14CC" w:rsidRPr="00B429CD" w:rsidRDefault="003D14CC" w:rsidP="00DD3FF2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53430831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057E541F" w14:textId="106AC606" w:rsidR="003D14CC" w:rsidRPr="00B429CD" w:rsidRDefault="003D14CC" w:rsidP="00DD3FF2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96784435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5A6DDF5C" w14:textId="66B5FF60" w:rsidR="003D14CC" w:rsidRPr="00B429CD" w:rsidRDefault="003D14CC" w:rsidP="00DD3FF2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3D14CC" w:rsidRPr="00B429CD" w14:paraId="2E9D41B4" w14:textId="77777777" w:rsidTr="008A1339">
        <w:trPr>
          <w:trHeight w:hRule="exact" w:val="284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67B1E071" w14:textId="77777777" w:rsidR="003D14CC" w:rsidRPr="000C38D1" w:rsidRDefault="003D14CC" w:rsidP="00DD3FF2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shd w:val="clear" w:color="auto" w:fill="F2F2F2" w:themeFill="background1" w:themeFillShade="F2"/>
          </w:tcPr>
          <w:p w14:paraId="2DFC2A64" w14:textId="1DDBE771" w:rsidR="003D14CC" w:rsidRPr="008A1339" w:rsidRDefault="003D14CC" w:rsidP="00DD3FF2">
            <w:pPr>
              <w:jc w:val="center"/>
              <w:rPr>
                <w:rFonts w:ascii="Arial" w:hAnsi="Arial" w:cs="Arial"/>
                <w:b/>
                <w:bCs/>
                <w:color w:val="595959" w:themeColor="text1" w:themeTint="A6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3DF301EA" w14:textId="4731443F" w:rsidR="003D14CC" w:rsidRPr="008A1339" w:rsidRDefault="003D14CC" w:rsidP="00DD3FF2">
            <w:pPr>
              <w:rPr>
                <w:color w:val="595959" w:themeColor="text1" w:themeTint="A6"/>
                <w:sz w:val="10"/>
                <w:szCs w:val="10"/>
              </w:rPr>
            </w:pPr>
          </w:p>
        </w:tc>
      </w:tr>
      <w:tr w:rsidR="003D14CC" w:rsidRPr="00B429CD" w14:paraId="628BFBC4" w14:textId="77777777" w:rsidTr="000C38D1">
        <w:trPr>
          <w:trHeight w:val="318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0D813E09" w14:textId="2C22FD76" w:rsidR="003D14CC" w:rsidRPr="00B429CD" w:rsidRDefault="003D14CC" w:rsidP="00DD3FF2"/>
        </w:tc>
        <w:tc>
          <w:tcPr>
            <w:tcW w:w="377" w:type="dxa"/>
          </w:tcPr>
          <w:p w14:paraId="323596F1" w14:textId="39E4B862" w:rsidR="003D14CC" w:rsidRPr="00B429CD" w:rsidRDefault="00A02FED" w:rsidP="00DD3FF2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9</w:t>
            </w:r>
          </w:p>
        </w:tc>
        <w:tc>
          <w:tcPr>
            <w:tcW w:w="4671" w:type="dxa"/>
          </w:tcPr>
          <w:p w14:paraId="4CEC73D1" w14:textId="664F1F5F" w:rsidR="003D14CC" w:rsidRPr="00B429CD" w:rsidRDefault="008C519E" w:rsidP="00DD3FF2">
            <w:r>
              <w:t>Partizipation</w:t>
            </w:r>
            <w:r w:rsidR="00F11089">
              <w:t xml:space="preserve"> ausserunterrichtliche Anlässe</w:t>
            </w:r>
          </w:p>
        </w:tc>
        <w:sdt>
          <w:sdtPr>
            <w:id w:val="85662086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2623F1B8" w14:textId="59F43245" w:rsidR="003D14CC" w:rsidRPr="00B429CD" w:rsidRDefault="003D14CC" w:rsidP="00DD3FF2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93586058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4BFCDCAF" w14:textId="1E218858" w:rsidR="003D14CC" w:rsidRPr="00B429CD" w:rsidRDefault="003D14CC" w:rsidP="00DD3FF2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73983599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3EAB124C" w14:textId="31D8C9B7" w:rsidR="003D14CC" w:rsidRPr="00B429CD" w:rsidRDefault="003D14CC" w:rsidP="00DD3FF2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33028972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43E9B697" w14:textId="152AAAFB" w:rsidR="003D14CC" w:rsidRPr="00B429CD" w:rsidRDefault="003D14CC" w:rsidP="00DD3FF2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29526115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780E958B" w14:textId="6C176380" w:rsidR="003D14CC" w:rsidRPr="00B429CD" w:rsidRDefault="003D14CC" w:rsidP="00DD3FF2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3D14CC" w:rsidRPr="00B429CD" w14:paraId="55370FB9" w14:textId="77777777" w:rsidTr="008A1339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single" w:sz="24" w:space="0" w:color="7F7F7F"/>
            </w:tcBorders>
            <w:shd w:val="clear" w:color="auto" w:fill="auto"/>
          </w:tcPr>
          <w:p w14:paraId="2F467B3A" w14:textId="3BCDF4B5" w:rsidR="003D14CC" w:rsidRPr="000C38D1" w:rsidRDefault="003D14CC" w:rsidP="00DD3FF2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tcBorders>
              <w:bottom w:val="single" w:sz="24" w:space="0" w:color="7F7F7F"/>
            </w:tcBorders>
            <w:shd w:val="clear" w:color="auto" w:fill="F2F2F2" w:themeFill="background1" w:themeFillShade="F2"/>
          </w:tcPr>
          <w:p w14:paraId="3DF21E90" w14:textId="004C5866" w:rsidR="003D14CC" w:rsidRPr="008A1339" w:rsidRDefault="003D14CC" w:rsidP="00DD3FF2">
            <w:pPr>
              <w:jc w:val="center"/>
              <w:rPr>
                <w:rFonts w:ascii="Arial" w:hAnsi="Arial" w:cs="Arial"/>
                <w:b/>
                <w:bCs/>
                <w:color w:val="595959" w:themeColor="text1" w:themeTint="A6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bottom w:val="single" w:sz="24" w:space="0" w:color="7F7F7F"/>
              <w:right w:val="single" w:sz="24" w:space="0" w:color="7F7F7F"/>
            </w:tcBorders>
            <w:shd w:val="clear" w:color="auto" w:fill="F2F2F2" w:themeFill="background1" w:themeFillShade="F2"/>
          </w:tcPr>
          <w:p w14:paraId="0C8B4086" w14:textId="36417780" w:rsidR="003D14CC" w:rsidRPr="008A1339" w:rsidRDefault="003D14CC" w:rsidP="00DD3FF2">
            <w:pPr>
              <w:rPr>
                <w:color w:val="595959" w:themeColor="text1" w:themeTint="A6"/>
                <w:sz w:val="10"/>
                <w:szCs w:val="10"/>
              </w:rPr>
            </w:pPr>
          </w:p>
        </w:tc>
      </w:tr>
    </w:tbl>
    <w:p w14:paraId="62505242" w14:textId="54DBAE5B" w:rsidR="002046E9" w:rsidRPr="00B429CD" w:rsidRDefault="00527552" w:rsidP="002046E9">
      <w:r w:rsidRPr="000C38D1">
        <w:rPr>
          <w:rFonts w:ascii="Arial" w:hAnsi="Arial" w:cs="Arial"/>
          <w:b/>
          <w:bCs/>
          <w:noProof/>
          <w:sz w:val="6"/>
          <w:szCs w:val="6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31DACDCF" wp14:editId="43FBBB01">
                <wp:simplePos x="0" y="0"/>
                <wp:positionH relativeFrom="column">
                  <wp:posOffset>-190500</wp:posOffset>
                </wp:positionH>
                <wp:positionV relativeFrom="paragraph">
                  <wp:posOffset>3148460</wp:posOffset>
                </wp:positionV>
                <wp:extent cx="447040" cy="1686560"/>
                <wp:effectExtent l="0" t="0" r="10160" b="15240"/>
                <wp:wrapNone/>
                <wp:docPr id="8" name="Rechteck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47040" cy="1686560"/>
                        </a:xfrm>
                        <a:prstGeom prst="rect">
                          <a:avLst/>
                        </a:prstGeom>
                        <a:solidFill>
                          <a:schemeClr val="accent3">
                            <a:lumMod val="40000"/>
                            <a:lumOff val="60000"/>
                          </a:schemeClr>
                        </a:solidFill>
                        <a:ln w="12700">
                          <a:solidFill>
                            <a:schemeClr val="bg1">
                              <a:lumMod val="50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61FF1F1" w14:textId="77777777" w:rsidR="00DD3FF2" w:rsidRDefault="003D14CC" w:rsidP="00022D62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  <w:t>(3) Qualität Berufseignungs</w:t>
                            </w:r>
                            <w:r w:rsidR="00DD3FF2"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  <w:t>-</w:t>
                            </w:r>
                          </w:p>
                          <w:p w14:paraId="6C10E031" w14:textId="496EAE42" w:rsidR="003D14CC" w:rsidRPr="00AC478A" w:rsidRDefault="003D14CC" w:rsidP="00022D62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  <w:t>dimensionen</w:t>
                            </w:r>
                          </w:p>
                        </w:txbxContent>
                      </wps:txbx>
                      <wps:bodyPr rot="0" spcFirstLastPara="0" vertOverflow="overflow" horzOverflow="overflow" vert="vert270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1DACDCF" id="Rechteck 8" o:spid="_x0000_s1029" style="position:absolute;margin-left:-15pt;margin-top:247.9pt;width:35.2pt;height:132.8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" fillcolor="#dbf6b9 [1302]" strokecolor="#7f7f7f [1612]" strokeweight="1pt">
                <v:textbox style="layout-flow:vertical;mso-layout-flow-alt:bottom-to-top">
                  <w:txbxContent>
                    <w:p w14:paraId="361FF1F1" w14:textId="77777777" w:rsidR="00DD3FF2" w:rsidRDefault="003D14CC" w:rsidP="00022D62">
                      <w:pPr>
                        <w:jc w:val="center"/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17"/>
                          <w:szCs w:val="17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17"/>
                          <w:szCs w:val="17"/>
                        </w:rPr>
                        <w:t>(3) Qualität Berufseignungs</w:t>
                      </w:r>
                      <w:r w:rsidR="00DD3FF2"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17"/>
                          <w:szCs w:val="17"/>
                        </w:rPr>
                        <w:t>-</w:t>
                      </w:r>
                    </w:p>
                    <w:p w14:paraId="6C10E031" w14:textId="496EAE42" w:rsidR="003D14CC" w:rsidRPr="00AC478A" w:rsidRDefault="003D14CC" w:rsidP="00022D62">
                      <w:pPr>
                        <w:jc w:val="center"/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17"/>
                          <w:szCs w:val="17"/>
                        </w:rPr>
                      </w:pPr>
                      <w:proofErr w:type="spellStart"/>
                      <w:r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17"/>
                          <w:szCs w:val="17"/>
                        </w:rPr>
                        <w:t>dimensionen</w:t>
                      </w:r>
                      <w:proofErr w:type="spellEnd"/>
                    </w:p>
                  </w:txbxContent>
                </v:textbox>
              </v:rect>
            </w:pict>
          </mc:Fallback>
        </mc:AlternateContent>
      </w:r>
    </w:p>
    <w:tbl>
      <w:tblPr>
        <w:tblStyle w:val="Tabellenraster"/>
        <w:tblpPr w:leftFromText="141" w:rightFromText="141" w:vertAnchor="text" w:tblpY="1"/>
        <w:tblOverlap w:val="never"/>
        <w:tblW w:w="10190" w:type="dxa"/>
        <w:tblInd w:w="0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tblLook w:val="04A0" w:firstRow="1" w:lastRow="0" w:firstColumn="1" w:lastColumn="0" w:noHBand="0" w:noVBand="1"/>
      </w:tblPr>
      <w:tblGrid>
        <w:gridCol w:w="532"/>
        <w:gridCol w:w="377"/>
        <w:gridCol w:w="4671"/>
        <w:gridCol w:w="921"/>
        <w:gridCol w:w="921"/>
        <w:gridCol w:w="922"/>
        <w:gridCol w:w="922"/>
        <w:gridCol w:w="924"/>
      </w:tblGrid>
      <w:tr w:rsidR="003D14CC" w:rsidRPr="00B429CD" w14:paraId="322800BF" w14:textId="77777777" w:rsidTr="000C38D1">
        <w:trPr>
          <w:cantSplit/>
          <w:trHeight w:val="170"/>
        </w:trPr>
        <w:tc>
          <w:tcPr>
            <w:tcW w:w="532" w:type="dxa"/>
            <w:tcBorders>
              <w:top w:val="single" w:sz="24" w:space="0" w:color="7F7F7F"/>
              <w:left w:val="single" w:sz="24" w:space="0" w:color="7F7F7F"/>
              <w:bottom w:val="nil"/>
            </w:tcBorders>
            <w:shd w:val="clear" w:color="auto" w:fill="auto"/>
            <w:textDirection w:val="btLr"/>
          </w:tcPr>
          <w:p w14:paraId="61411CCD" w14:textId="69E22157" w:rsidR="003D14CC" w:rsidRPr="00B429CD" w:rsidRDefault="003D14CC" w:rsidP="00DD3FF2">
            <w:pPr>
              <w:ind w:left="360" w:right="113"/>
              <w:jc w:val="center"/>
            </w:pPr>
          </w:p>
        </w:tc>
        <w:tc>
          <w:tcPr>
            <w:tcW w:w="377" w:type="dxa"/>
            <w:tcBorders>
              <w:top w:val="single" w:sz="24" w:space="0" w:color="7F7F7F"/>
            </w:tcBorders>
            <w:shd w:val="clear" w:color="auto" w:fill="auto"/>
          </w:tcPr>
          <w:p w14:paraId="19FACE20" w14:textId="1F5A6655" w:rsidR="003D14CC" w:rsidRPr="00B429CD" w:rsidRDefault="003D14CC" w:rsidP="00DD3FF2">
            <w:pPr>
              <w:jc w:val="center"/>
              <w:rPr>
                <w:rFonts w:ascii="Arial" w:hAnsi="Arial" w:cs="Arial"/>
                <w:b/>
                <w:bCs/>
              </w:rPr>
            </w:pPr>
            <w:r w:rsidRPr="00B429CD">
              <w:rPr>
                <w:rFonts w:ascii="Arial" w:hAnsi="Arial" w:cs="Arial"/>
                <w:b/>
                <w:bCs/>
              </w:rPr>
              <w:t>1</w:t>
            </w:r>
            <w:r w:rsidR="00A02FED">
              <w:rPr>
                <w:rFonts w:ascii="Arial" w:hAnsi="Arial" w:cs="Arial"/>
                <w:b/>
                <w:bCs/>
              </w:rPr>
              <w:t>0</w:t>
            </w:r>
          </w:p>
        </w:tc>
        <w:tc>
          <w:tcPr>
            <w:tcW w:w="4671" w:type="dxa"/>
            <w:tcBorders>
              <w:top w:val="single" w:sz="24" w:space="0" w:color="7F7F7F"/>
            </w:tcBorders>
          </w:tcPr>
          <w:p w14:paraId="45C25972" w14:textId="1A91A7EB" w:rsidR="003D14CC" w:rsidRPr="00B429CD" w:rsidRDefault="003D14CC" w:rsidP="00DD3FF2">
            <w:r w:rsidRPr="00B429CD">
              <w:t>Problemlösefähigkeit, Zielorientierung, Perspektivenwechsel</w:t>
            </w:r>
          </w:p>
        </w:tc>
        <w:sdt>
          <w:sdtPr>
            <w:id w:val="68994971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  <w:tcBorders>
                  <w:top w:val="single" w:sz="24" w:space="0" w:color="7F7F7F"/>
                </w:tcBorders>
              </w:tcPr>
              <w:p w14:paraId="4BEE509E" w14:textId="7BDCFF2E" w:rsidR="003D14CC" w:rsidRPr="00B429CD" w:rsidRDefault="003D14CC" w:rsidP="00DD3FF2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35202575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  <w:tcBorders>
                  <w:top w:val="single" w:sz="24" w:space="0" w:color="7F7F7F"/>
                </w:tcBorders>
              </w:tcPr>
              <w:p w14:paraId="10978DF3" w14:textId="0F518279" w:rsidR="003D14CC" w:rsidRPr="00B429CD" w:rsidRDefault="003D14CC" w:rsidP="00DD3FF2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24292078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  <w:tcBorders>
                  <w:top w:val="single" w:sz="24" w:space="0" w:color="7F7F7F"/>
                </w:tcBorders>
              </w:tcPr>
              <w:p w14:paraId="212D60DF" w14:textId="3D494B99" w:rsidR="003D14CC" w:rsidRPr="00B429CD" w:rsidRDefault="003D14CC" w:rsidP="00DD3FF2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58583427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  <w:tcBorders>
                  <w:top w:val="single" w:sz="24" w:space="0" w:color="7F7F7F"/>
                </w:tcBorders>
              </w:tcPr>
              <w:p w14:paraId="64EA0A53" w14:textId="76A26E34" w:rsidR="003D14CC" w:rsidRPr="00B429CD" w:rsidRDefault="003D14CC" w:rsidP="00DD3FF2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79719321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top w:val="single" w:sz="24" w:space="0" w:color="7F7F7F"/>
                  <w:right w:val="single" w:sz="24" w:space="0" w:color="7F7F7F"/>
                </w:tcBorders>
              </w:tcPr>
              <w:p w14:paraId="019AFEA7" w14:textId="27C6E6C4" w:rsidR="003D14CC" w:rsidRPr="00B429CD" w:rsidRDefault="003D14CC" w:rsidP="00DD3FF2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3D14CC" w:rsidRPr="00B429CD" w14:paraId="0E6BF903" w14:textId="77777777" w:rsidTr="008A1339">
        <w:trPr>
          <w:trHeight w:hRule="exact" w:val="113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43B15C14" w14:textId="6C43C6DA" w:rsidR="003D14CC" w:rsidRPr="000C38D1" w:rsidRDefault="003D14CC" w:rsidP="00DD3FF2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shd w:val="clear" w:color="auto" w:fill="F2F2F2" w:themeFill="background1" w:themeFillShade="F2"/>
          </w:tcPr>
          <w:p w14:paraId="0626558E" w14:textId="18B74C44" w:rsidR="003D14CC" w:rsidRPr="008A1339" w:rsidRDefault="003D14CC" w:rsidP="00DD3FF2">
            <w:pPr>
              <w:jc w:val="center"/>
              <w:rPr>
                <w:rFonts w:cs="Arial"/>
                <w:color w:val="7F7F7F" w:themeColor="text1" w:themeTint="80"/>
                <w:sz w:val="8"/>
                <w:szCs w:val="8"/>
                <w:highlight w:val="yellow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07ACE222" w14:textId="659A6428" w:rsidR="003D14CC" w:rsidRPr="008A1339" w:rsidRDefault="003D14CC" w:rsidP="00DD3FF2">
            <w:pPr>
              <w:rPr>
                <w:rFonts w:ascii="Arial" w:hAnsi="Arial" w:cs="Arial"/>
                <w:sz w:val="8"/>
                <w:szCs w:val="8"/>
                <w:highlight w:val="yellow"/>
              </w:rPr>
            </w:pPr>
          </w:p>
        </w:tc>
      </w:tr>
      <w:tr w:rsidR="003D14CC" w:rsidRPr="00B429CD" w14:paraId="1EC4874E" w14:textId="77777777" w:rsidTr="000C38D1">
        <w:trPr>
          <w:trHeight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5F3CA694" w14:textId="781A5060" w:rsidR="003D14CC" w:rsidRPr="00B429CD" w:rsidRDefault="003D14CC" w:rsidP="00DD3FF2"/>
        </w:tc>
        <w:tc>
          <w:tcPr>
            <w:tcW w:w="377" w:type="dxa"/>
          </w:tcPr>
          <w:p w14:paraId="34CF6856" w14:textId="33620B24" w:rsidR="003D14CC" w:rsidRPr="00B429CD" w:rsidRDefault="003D14CC" w:rsidP="00DD3FF2">
            <w:pPr>
              <w:jc w:val="center"/>
              <w:rPr>
                <w:rFonts w:ascii="Arial" w:hAnsi="Arial" w:cs="Arial"/>
                <w:b/>
                <w:bCs/>
              </w:rPr>
            </w:pPr>
            <w:r w:rsidRPr="00B429CD">
              <w:rPr>
                <w:rFonts w:ascii="Arial" w:hAnsi="Arial" w:cs="Arial"/>
                <w:b/>
                <w:bCs/>
              </w:rPr>
              <w:t>1</w:t>
            </w:r>
            <w:r w:rsidR="00A02FED">
              <w:rPr>
                <w:rFonts w:ascii="Arial" w:hAnsi="Arial" w:cs="Arial"/>
                <w:b/>
                <w:bCs/>
              </w:rPr>
              <w:t>1</w:t>
            </w:r>
          </w:p>
        </w:tc>
        <w:tc>
          <w:tcPr>
            <w:tcW w:w="4671" w:type="dxa"/>
          </w:tcPr>
          <w:p w14:paraId="13E28CA7" w14:textId="4700470C" w:rsidR="003D14CC" w:rsidRPr="00B429CD" w:rsidRDefault="003D14CC" w:rsidP="00DD3FF2">
            <w:r w:rsidRPr="00B429CD">
              <w:t>Eigenständigkeit im Denken und Handeln</w:t>
            </w:r>
          </w:p>
        </w:tc>
        <w:sdt>
          <w:sdtPr>
            <w:id w:val="72156499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753A9B3C" w14:textId="3316C2D8" w:rsidR="003D14CC" w:rsidRPr="00B429CD" w:rsidRDefault="003D14CC" w:rsidP="00DD3FF2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40947184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64625251" w14:textId="59FF6615" w:rsidR="003D14CC" w:rsidRPr="00B429CD" w:rsidRDefault="003D14CC" w:rsidP="00DD3FF2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57505010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2AFCE1A4" w14:textId="261E3268" w:rsidR="003D14CC" w:rsidRPr="00B429CD" w:rsidRDefault="003D14CC" w:rsidP="00DD3FF2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38148147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42691FDA" w14:textId="3310E041" w:rsidR="003D14CC" w:rsidRPr="00B429CD" w:rsidRDefault="003D14CC" w:rsidP="00DD3FF2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63136622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55F7CEC7" w14:textId="795A3A73" w:rsidR="003D14CC" w:rsidRPr="00B429CD" w:rsidRDefault="003D14CC" w:rsidP="00DD3FF2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3D14CC" w:rsidRPr="00B429CD" w14:paraId="1DBE06A9" w14:textId="77777777" w:rsidTr="008A1339">
        <w:trPr>
          <w:trHeight w:hRule="exact" w:val="113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74877B19" w14:textId="77777777" w:rsidR="003D14CC" w:rsidRPr="000C38D1" w:rsidRDefault="003D14CC" w:rsidP="00DD3FF2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shd w:val="clear" w:color="auto" w:fill="F2F2F2" w:themeFill="background1" w:themeFillShade="F2"/>
          </w:tcPr>
          <w:p w14:paraId="0C8A5E07" w14:textId="480F4D33" w:rsidR="003D14CC" w:rsidRPr="008A1339" w:rsidRDefault="003D14CC" w:rsidP="00DD3FF2">
            <w:pPr>
              <w:jc w:val="center"/>
              <w:rPr>
                <w:rFonts w:ascii="Arial" w:hAnsi="Arial" w:cs="Arial"/>
                <w:b/>
                <w:bCs/>
                <w:color w:val="7F7F7F" w:themeColor="text1" w:themeTint="80"/>
                <w:sz w:val="8"/>
                <w:szCs w:val="8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3345F468" w14:textId="35CF1DE4" w:rsidR="003D14CC" w:rsidRPr="008A1339" w:rsidRDefault="003D14CC" w:rsidP="00DD3FF2">
            <w:pPr>
              <w:rPr>
                <w:rFonts w:ascii="Arial" w:hAnsi="Arial" w:cs="Arial"/>
                <w:sz w:val="8"/>
                <w:szCs w:val="8"/>
              </w:rPr>
            </w:pPr>
          </w:p>
        </w:tc>
      </w:tr>
      <w:tr w:rsidR="003D14CC" w:rsidRPr="00B429CD" w14:paraId="4A202337" w14:textId="77777777" w:rsidTr="000C38D1">
        <w:trPr>
          <w:trHeight w:val="318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1E1242CF" w14:textId="04F71E44" w:rsidR="003D14CC" w:rsidRPr="00B429CD" w:rsidRDefault="003D14CC" w:rsidP="00DD3FF2"/>
        </w:tc>
        <w:tc>
          <w:tcPr>
            <w:tcW w:w="377" w:type="dxa"/>
          </w:tcPr>
          <w:p w14:paraId="3D99C8A1" w14:textId="11FF1600" w:rsidR="003D14CC" w:rsidRPr="00B429CD" w:rsidRDefault="003D14CC" w:rsidP="00DD3FF2">
            <w:pPr>
              <w:jc w:val="center"/>
              <w:rPr>
                <w:rFonts w:ascii="Arial" w:hAnsi="Arial" w:cs="Arial"/>
                <w:b/>
                <w:bCs/>
              </w:rPr>
            </w:pPr>
            <w:r w:rsidRPr="00B429CD">
              <w:rPr>
                <w:rFonts w:ascii="Arial" w:hAnsi="Arial" w:cs="Arial"/>
                <w:b/>
                <w:bCs/>
              </w:rPr>
              <w:t>1</w:t>
            </w:r>
            <w:r w:rsidR="00A02FED">
              <w:rPr>
                <w:rFonts w:ascii="Arial" w:hAnsi="Arial" w:cs="Arial"/>
                <w:b/>
                <w:bCs/>
              </w:rPr>
              <w:t>2</w:t>
            </w:r>
          </w:p>
        </w:tc>
        <w:tc>
          <w:tcPr>
            <w:tcW w:w="4671" w:type="dxa"/>
          </w:tcPr>
          <w:p w14:paraId="4FB2A2A0" w14:textId="6C0FD0EE" w:rsidR="003D14CC" w:rsidRPr="00B429CD" w:rsidRDefault="003D14CC" w:rsidP="00DD3FF2">
            <w:r w:rsidRPr="00B429CD">
              <w:t>Flexibilität</w:t>
            </w:r>
          </w:p>
        </w:tc>
        <w:sdt>
          <w:sdtPr>
            <w:id w:val="-177199907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1315C1AC" w14:textId="190EB0BF" w:rsidR="003D14CC" w:rsidRPr="00B429CD" w:rsidRDefault="003D14CC" w:rsidP="00DD3FF2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12643348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44B3AC64" w14:textId="73921EE8" w:rsidR="003D14CC" w:rsidRPr="00B429CD" w:rsidRDefault="003D14CC" w:rsidP="00DD3FF2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51212119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3BE9480D" w14:textId="128547F7" w:rsidR="003D14CC" w:rsidRPr="00B429CD" w:rsidRDefault="003D14CC" w:rsidP="00DD3FF2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206035825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7F7DFEC0" w14:textId="49D3551D" w:rsidR="003D14CC" w:rsidRPr="00B429CD" w:rsidRDefault="003D14CC" w:rsidP="00DD3FF2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21308440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1FA2F866" w14:textId="63B8FF90" w:rsidR="003D14CC" w:rsidRPr="00B429CD" w:rsidRDefault="003D14CC" w:rsidP="00DD3FF2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3D14CC" w:rsidRPr="00B429CD" w14:paraId="34ECAE0E" w14:textId="77777777" w:rsidTr="008A1339">
        <w:trPr>
          <w:trHeight w:hRule="exact" w:val="113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4DF3DDBB" w14:textId="77777777" w:rsidR="003D14CC" w:rsidRPr="000C38D1" w:rsidRDefault="003D14CC" w:rsidP="00DD3FF2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shd w:val="clear" w:color="auto" w:fill="F2F2F2" w:themeFill="background1" w:themeFillShade="F2"/>
          </w:tcPr>
          <w:p w14:paraId="1F8E263A" w14:textId="6F013AC1" w:rsidR="003D14CC" w:rsidRPr="008A1339" w:rsidRDefault="003D14CC" w:rsidP="00DD3FF2">
            <w:pPr>
              <w:jc w:val="center"/>
              <w:rPr>
                <w:rFonts w:ascii="Arial" w:hAnsi="Arial" w:cs="Arial"/>
                <w:b/>
                <w:bCs/>
                <w:color w:val="7F7F7F" w:themeColor="text1" w:themeTint="80"/>
                <w:sz w:val="8"/>
                <w:szCs w:val="8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2B5D4A00" w14:textId="16FA4CF4" w:rsidR="003D14CC" w:rsidRPr="008A1339" w:rsidRDefault="003D14CC" w:rsidP="00DD3FF2">
            <w:pPr>
              <w:rPr>
                <w:rFonts w:cs="Arial"/>
                <w:sz w:val="8"/>
                <w:szCs w:val="8"/>
              </w:rPr>
            </w:pPr>
          </w:p>
        </w:tc>
      </w:tr>
      <w:tr w:rsidR="003D14CC" w:rsidRPr="00B429CD" w14:paraId="1CD47D56" w14:textId="77777777" w:rsidTr="000C38D1">
        <w:trPr>
          <w:trHeight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76DE1092" w14:textId="27D16467" w:rsidR="003D14CC" w:rsidRPr="00B429CD" w:rsidRDefault="003D14CC" w:rsidP="00DD3FF2"/>
        </w:tc>
        <w:tc>
          <w:tcPr>
            <w:tcW w:w="377" w:type="dxa"/>
          </w:tcPr>
          <w:p w14:paraId="402EA7CD" w14:textId="2EF9F0D3" w:rsidR="003D14CC" w:rsidRPr="00B429CD" w:rsidRDefault="003D14CC" w:rsidP="00DD3FF2">
            <w:pPr>
              <w:jc w:val="center"/>
              <w:rPr>
                <w:rFonts w:ascii="Arial" w:hAnsi="Arial" w:cs="Arial"/>
                <w:b/>
                <w:bCs/>
              </w:rPr>
            </w:pPr>
            <w:r w:rsidRPr="00B429CD">
              <w:rPr>
                <w:rFonts w:ascii="Arial" w:hAnsi="Arial" w:cs="Arial"/>
                <w:b/>
                <w:bCs/>
              </w:rPr>
              <w:t>1</w:t>
            </w:r>
            <w:r w:rsidR="00A02FED">
              <w:rPr>
                <w:rFonts w:ascii="Arial" w:hAnsi="Arial" w:cs="Arial"/>
                <w:b/>
                <w:bCs/>
              </w:rPr>
              <w:t>3</w:t>
            </w:r>
          </w:p>
        </w:tc>
        <w:tc>
          <w:tcPr>
            <w:tcW w:w="4671" w:type="dxa"/>
          </w:tcPr>
          <w:p w14:paraId="58E83990" w14:textId="0B6A0D67" w:rsidR="003D14CC" w:rsidRPr="00B429CD" w:rsidRDefault="003D14CC" w:rsidP="00DD3FF2">
            <w:r w:rsidRPr="00B429CD">
              <w:t>Verhältnismässige Ansprüche, günstige Verhaltensmuster, professionelles Wissen</w:t>
            </w:r>
          </w:p>
        </w:tc>
        <w:sdt>
          <w:sdtPr>
            <w:id w:val="102205457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5FF53E33" w14:textId="3112621B" w:rsidR="003D14CC" w:rsidRPr="00B429CD" w:rsidRDefault="003D14CC" w:rsidP="00DD3FF2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26327400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5E601227" w14:textId="2A7D101A" w:rsidR="003D14CC" w:rsidRPr="00B429CD" w:rsidRDefault="003D14CC" w:rsidP="00DD3FF2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66924062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26A54407" w14:textId="0AA5F678" w:rsidR="003D14CC" w:rsidRPr="00B429CD" w:rsidRDefault="003D14CC" w:rsidP="00DD3FF2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83461343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2D2F7C90" w14:textId="712F30CD" w:rsidR="003D14CC" w:rsidRPr="00B429CD" w:rsidRDefault="003D14CC" w:rsidP="00DD3FF2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80396995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11CA66C0" w14:textId="7C4281AD" w:rsidR="003D14CC" w:rsidRPr="00B429CD" w:rsidRDefault="003D14CC" w:rsidP="00DD3FF2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3D14CC" w:rsidRPr="00B429CD" w14:paraId="358FFE58" w14:textId="77777777" w:rsidTr="008A1339">
        <w:trPr>
          <w:trHeight w:hRule="exact" w:val="113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1ED91ED1" w14:textId="77777777" w:rsidR="003D14CC" w:rsidRPr="000C38D1" w:rsidRDefault="003D14CC" w:rsidP="00DD3FF2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shd w:val="clear" w:color="auto" w:fill="F2F2F2" w:themeFill="background1" w:themeFillShade="F2"/>
          </w:tcPr>
          <w:p w14:paraId="0A7FF1D9" w14:textId="0632F1A0" w:rsidR="003D14CC" w:rsidRPr="008A1339" w:rsidRDefault="003D14CC" w:rsidP="00DD3FF2">
            <w:pPr>
              <w:jc w:val="center"/>
              <w:rPr>
                <w:rFonts w:ascii="Arial" w:hAnsi="Arial" w:cs="Arial"/>
                <w:b/>
                <w:bCs/>
                <w:color w:val="7F7F7F" w:themeColor="text1" w:themeTint="80"/>
                <w:sz w:val="8"/>
                <w:szCs w:val="8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696DD4F7" w14:textId="350D752A" w:rsidR="003D14CC" w:rsidRPr="008A1339" w:rsidRDefault="003D14CC" w:rsidP="00DD3FF2">
            <w:pPr>
              <w:rPr>
                <w:sz w:val="8"/>
                <w:szCs w:val="8"/>
              </w:rPr>
            </w:pPr>
          </w:p>
        </w:tc>
      </w:tr>
      <w:tr w:rsidR="003D14CC" w:rsidRPr="00B429CD" w14:paraId="4B075501" w14:textId="77777777" w:rsidTr="000C38D1">
        <w:trPr>
          <w:trHeight w:val="113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701D3E0C" w14:textId="77777777" w:rsidR="003D14CC" w:rsidRPr="00B429CD" w:rsidRDefault="003D14CC" w:rsidP="00DD3FF2"/>
        </w:tc>
        <w:tc>
          <w:tcPr>
            <w:tcW w:w="377" w:type="dxa"/>
          </w:tcPr>
          <w:p w14:paraId="2CE24886" w14:textId="07A54A94" w:rsidR="003D14CC" w:rsidRPr="00B429CD" w:rsidRDefault="003D14CC" w:rsidP="00DD3FF2">
            <w:pPr>
              <w:jc w:val="center"/>
              <w:rPr>
                <w:rFonts w:ascii="Arial" w:hAnsi="Arial" w:cs="Arial"/>
                <w:b/>
                <w:bCs/>
              </w:rPr>
            </w:pPr>
            <w:r w:rsidRPr="00B429CD">
              <w:rPr>
                <w:rFonts w:ascii="Arial" w:hAnsi="Arial" w:cs="Arial"/>
                <w:b/>
                <w:bCs/>
              </w:rPr>
              <w:t>1</w:t>
            </w:r>
            <w:r w:rsidR="00A02FED">
              <w:rPr>
                <w:rFonts w:ascii="Arial" w:hAnsi="Arial" w:cs="Arial"/>
                <w:b/>
                <w:bCs/>
              </w:rPr>
              <w:t>4</w:t>
            </w:r>
          </w:p>
        </w:tc>
        <w:tc>
          <w:tcPr>
            <w:tcW w:w="4671" w:type="dxa"/>
          </w:tcPr>
          <w:p w14:paraId="00050165" w14:textId="1798DB4E" w:rsidR="003D14CC" w:rsidRPr="00B429CD" w:rsidRDefault="00E520B4" w:rsidP="00DD3FF2">
            <w:r w:rsidRPr="00D5716C">
              <w:t xml:space="preserve">Haltung und Bereitschaft </w:t>
            </w:r>
            <w:r w:rsidRPr="00C51A6E">
              <w:t>hinsichtlich</w:t>
            </w:r>
            <w:r>
              <w:t xml:space="preserve"> pädagogische</w:t>
            </w:r>
            <w:r w:rsidR="00815A82">
              <w:t>n</w:t>
            </w:r>
            <w:r>
              <w:t xml:space="preserve"> Handeln</w:t>
            </w:r>
            <w:r w:rsidR="00815A82">
              <w:t>s</w:t>
            </w:r>
          </w:p>
        </w:tc>
        <w:sdt>
          <w:sdtPr>
            <w:id w:val="76588481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5B132275" w14:textId="4356698A" w:rsidR="003D14CC" w:rsidRPr="00B429CD" w:rsidRDefault="003D14CC" w:rsidP="00DD3FF2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65367886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081DC723" w14:textId="6EB9C161" w:rsidR="003D14CC" w:rsidRPr="00B429CD" w:rsidRDefault="003D14CC" w:rsidP="00DD3FF2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66012096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796D48E0" w14:textId="19493726" w:rsidR="003D14CC" w:rsidRPr="00B429CD" w:rsidRDefault="003D14CC" w:rsidP="00DD3FF2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29055907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7091BE4C" w14:textId="20CF4E54" w:rsidR="003D14CC" w:rsidRPr="00B429CD" w:rsidRDefault="003D14CC" w:rsidP="00DD3FF2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206845544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223E4C71" w14:textId="3568F6DC" w:rsidR="003D14CC" w:rsidRPr="00B429CD" w:rsidRDefault="003D14CC" w:rsidP="00DD3FF2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3D14CC" w:rsidRPr="00B429CD" w14:paraId="4C45EE7B" w14:textId="77777777" w:rsidTr="008A1339">
        <w:trPr>
          <w:trHeight w:hRule="exact" w:val="113"/>
        </w:trPr>
        <w:tc>
          <w:tcPr>
            <w:tcW w:w="532" w:type="dxa"/>
            <w:tcBorders>
              <w:top w:val="nil"/>
              <w:left w:val="single" w:sz="24" w:space="0" w:color="7F7F7F"/>
              <w:bottom w:val="single" w:sz="24" w:space="0" w:color="7F7F7F"/>
            </w:tcBorders>
            <w:shd w:val="clear" w:color="auto" w:fill="auto"/>
          </w:tcPr>
          <w:p w14:paraId="7354EBEA" w14:textId="77777777" w:rsidR="003D14CC" w:rsidRPr="000C38D1" w:rsidRDefault="003D14CC" w:rsidP="00DD3FF2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tcBorders>
              <w:bottom w:val="single" w:sz="24" w:space="0" w:color="7F7F7F"/>
            </w:tcBorders>
            <w:shd w:val="clear" w:color="auto" w:fill="F2F2F2" w:themeFill="background1" w:themeFillShade="F2"/>
          </w:tcPr>
          <w:p w14:paraId="1BEB6712" w14:textId="6B6C3820" w:rsidR="003D14CC" w:rsidRPr="008A1339" w:rsidRDefault="003D14CC" w:rsidP="00DD3FF2">
            <w:pPr>
              <w:jc w:val="center"/>
              <w:rPr>
                <w:rFonts w:ascii="Arial" w:hAnsi="Arial" w:cs="Arial"/>
                <w:b/>
                <w:bCs/>
                <w:sz w:val="8"/>
                <w:szCs w:val="8"/>
              </w:rPr>
            </w:pPr>
          </w:p>
        </w:tc>
        <w:tc>
          <w:tcPr>
            <w:tcW w:w="9281" w:type="dxa"/>
            <w:gridSpan w:val="6"/>
            <w:tcBorders>
              <w:bottom w:val="single" w:sz="24" w:space="0" w:color="7F7F7F"/>
              <w:right w:val="single" w:sz="24" w:space="0" w:color="7F7F7F"/>
            </w:tcBorders>
            <w:shd w:val="clear" w:color="auto" w:fill="F2F2F2" w:themeFill="background1" w:themeFillShade="F2"/>
          </w:tcPr>
          <w:p w14:paraId="30DDE925" w14:textId="77709B02" w:rsidR="003D14CC" w:rsidRPr="008A1339" w:rsidRDefault="003D14CC" w:rsidP="00DD3FF2">
            <w:pPr>
              <w:rPr>
                <w:sz w:val="8"/>
                <w:szCs w:val="8"/>
                <w:highlight w:val="yellow"/>
              </w:rPr>
            </w:pPr>
          </w:p>
        </w:tc>
      </w:tr>
    </w:tbl>
    <w:p w14:paraId="2EA787C8" w14:textId="52E4FE7E" w:rsidR="00DD3FF2" w:rsidRDefault="00DD3FF2" w:rsidP="002046E9"/>
    <w:p w14:paraId="2830ACFB" w14:textId="6E68D187" w:rsidR="008B4A5A" w:rsidRPr="00B429CD" w:rsidRDefault="008B4A5A" w:rsidP="002046E9"/>
    <w:tbl>
      <w:tblPr>
        <w:tblStyle w:val="Tabellenraster"/>
        <w:tblpPr w:leftFromText="141" w:rightFromText="141" w:vertAnchor="text" w:tblpY="1"/>
        <w:tblOverlap w:val="never"/>
        <w:tblW w:w="10190" w:type="dxa"/>
        <w:tblInd w:w="0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tblLook w:val="04A0" w:firstRow="1" w:lastRow="0" w:firstColumn="1" w:lastColumn="0" w:noHBand="0" w:noVBand="1"/>
      </w:tblPr>
      <w:tblGrid>
        <w:gridCol w:w="5580"/>
        <w:gridCol w:w="921"/>
        <w:gridCol w:w="921"/>
        <w:gridCol w:w="922"/>
        <w:gridCol w:w="922"/>
        <w:gridCol w:w="924"/>
      </w:tblGrid>
      <w:tr w:rsidR="008B4A5A" w:rsidRPr="00B429CD" w14:paraId="088A65E6" w14:textId="77777777" w:rsidTr="0086644B">
        <w:trPr>
          <w:trHeight w:val="196"/>
        </w:trPr>
        <w:tc>
          <w:tcPr>
            <w:tcW w:w="5580" w:type="dxa"/>
            <w:vMerge w:val="restart"/>
            <w:tcBorders>
              <w:top w:val="nil"/>
              <w:left w:val="nil"/>
            </w:tcBorders>
          </w:tcPr>
          <w:p w14:paraId="27F7F984" w14:textId="77777777" w:rsidR="008B4A5A" w:rsidRPr="00B429CD" w:rsidRDefault="008B4A5A" w:rsidP="0086644B"/>
        </w:tc>
        <w:tc>
          <w:tcPr>
            <w:tcW w:w="4610" w:type="dxa"/>
            <w:gridSpan w:val="5"/>
            <w:shd w:val="clear" w:color="auto" w:fill="DBF6B9" w:themeFill="accent3" w:themeFillTint="66"/>
          </w:tcPr>
          <w:p w14:paraId="6F2C10B8" w14:textId="35BD5497" w:rsidR="008B4A5A" w:rsidRPr="00B429CD" w:rsidRDefault="004A79B5" w:rsidP="0086644B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B429CD">
              <w:rPr>
                <w:rFonts w:ascii="Arial" w:hAnsi="Arial" w:cs="Arial"/>
                <w:b/>
                <w:bCs/>
                <w:sz w:val="15"/>
                <w:szCs w:val="15"/>
              </w:rPr>
              <w:t>Bewertung</w:t>
            </w:r>
            <w:r w:rsidR="008B4A5A" w:rsidRPr="00B429CD">
              <w:rPr>
                <w:rFonts w:ascii="Arial" w:hAnsi="Arial" w:cs="Arial"/>
                <w:sz w:val="15"/>
                <w:szCs w:val="15"/>
              </w:rPr>
              <w:t>: Die Kompetenz …</w:t>
            </w:r>
          </w:p>
        </w:tc>
      </w:tr>
      <w:tr w:rsidR="008B4A5A" w:rsidRPr="00B429CD" w14:paraId="089E0862" w14:textId="77777777" w:rsidTr="0086644B">
        <w:trPr>
          <w:trHeight w:val="368"/>
        </w:trPr>
        <w:tc>
          <w:tcPr>
            <w:tcW w:w="5580" w:type="dxa"/>
            <w:vMerge/>
            <w:tcBorders>
              <w:left w:val="nil"/>
            </w:tcBorders>
          </w:tcPr>
          <w:p w14:paraId="4073D031" w14:textId="77777777" w:rsidR="008B4A5A" w:rsidRPr="00B429CD" w:rsidRDefault="008B4A5A" w:rsidP="0086644B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921" w:type="dxa"/>
            <w:vMerge w:val="restart"/>
          </w:tcPr>
          <w:p w14:paraId="3606C503" w14:textId="77777777" w:rsidR="008B4A5A" w:rsidRPr="000C38D1" w:rsidRDefault="008B4A5A" w:rsidP="0086644B">
            <w:pPr>
              <w:jc w:val="center"/>
              <w:rPr>
                <w:rFonts w:ascii="Arial" w:hAnsi="Arial" w:cs="Arial"/>
                <w:b/>
                <w:bCs/>
                <w:sz w:val="14"/>
                <w:szCs w:val="14"/>
              </w:rPr>
            </w:pPr>
            <w:r w:rsidRPr="000C38D1">
              <w:rPr>
                <w:rFonts w:ascii="Arial" w:hAnsi="Arial" w:cs="Arial"/>
                <w:b/>
                <w:bCs/>
                <w:sz w:val="14"/>
                <w:szCs w:val="14"/>
              </w:rPr>
              <w:t>1</w:t>
            </w:r>
          </w:p>
          <w:p w14:paraId="3CC0DC6E" w14:textId="2BCD2B71" w:rsidR="008B4A5A" w:rsidRPr="000C38D1" w:rsidRDefault="008B4A5A" w:rsidP="0086644B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0C38D1">
              <w:rPr>
                <w:rFonts w:ascii="Arial" w:hAnsi="Arial" w:cs="Arial"/>
                <w:sz w:val="14"/>
                <w:szCs w:val="14"/>
              </w:rPr>
              <w:t>… ist nicht erkennbar</w:t>
            </w:r>
            <w:r w:rsidR="008462FC" w:rsidRPr="000C38D1">
              <w:rPr>
                <w:rFonts w:ascii="Arial" w:hAnsi="Arial" w:cs="Arial"/>
                <w:sz w:val="14"/>
                <w:szCs w:val="14"/>
              </w:rPr>
              <w:t>.</w:t>
            </w:r>
          </w:p>
        </w:tc>
        <w:tc>
          <w:tcPr>
            <w:tcW w:w="921" w:type="dxa"/>
            <w:vMerge w:val="restart"/>
          </w:tcPr>
          <w:p w14:paraId="4DD547B8" w14:textId="77777777" w:rsidR="008B4A5A" w:rsidRPr="000C38D1" w:rsidRDefault="008B4A5A" w:rsidP="0086644B">
            <w:pPr>
              <w:jc w:val="center"/>
              <w:rPr>
                <w:rFonts w:ascii="Arial" w:hAnsi="Arial" w:cs="Arial"/>
                <w:b/>
                <w:bCs/>
                <w:sz w:val="14"/>
                <w:szCs w:val="14"/>
              </w:rPr>
            </w:pPr>
            <w:r w:rsidRPr="000C38D1">
              <w:rPr>
                <w:rFonts w:ascii="Arial" w:hAnsi="Arial" w:cs="Arial"/>
                <w:b/>
                <w:bCs/>
                <w:sz w:val="14"/>
                <w:szCs w:val="14"/>
              </w:rPr>
              <w:t>2</w:t>
            </w:r>
          </w:p>
          <w:p w14:paraId="0A2D3CEE" w14:textId="790855E7" w:rsidR="008B4A5A" w:rsidRPr="000C38D1" w:rsidRDefault="008B4A5A" w:rsidP="0086644B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0C38D1">
              <w:rPr>
                <w:rFonts w:ascii="Arial" w:hAnsi="Arial" w:cs="Arial"/>
                <w:sz w:val="14"/>
                <w:szCs w:val="14"/>
              </w:rPr>
              <w:t>… ist nur ungenügend erkennbar</w:t>
            </w:r>
            <w:r w:rsidR="008462FC" w:rsidRPr="000C38D1">
              <w:rPr>
                <w:rFonts w:ascii="Arial" w:hAnsi="Arial" w:cs="Arial"/>
                <w:sz w:val="14"/>
                <w:szCs w:val="14"/>
              </w:rPr>
              <w:t>.</w:t>
            </w:r>
          </w:p>
        </w:tc>
        <w:tc>
          <w:tcPr>
            <w:tcW w:w="922" w:type="dxa"/>
            <w:vMerge w:val="restart"/>
          </w:tcPr>
          <w:p w14:paraId="04873D32" w14:textId="77777777" w:rsidR="008B4A5A" w:rsidRPr="000C38D1" w:rsidRDefault="008B4A5A" w:rsidP="0086644B">
            <w:pPr>
              <w:jc w:val="center"/>
              <w:rPr>
                <w:rFonts w:ascii="Arial" w:hAnsi="Arial" w:cs="Arial"/>
                <w:b/>
                <w:bCs/>
                <w:sz w:val="14"/>
                <w:szCs w:val="14"/>
              </w:rPr>
            </w:pPr>
            <w:r w:rsidRPr="000C38D1">
              <w:rPr>
                <w:rFonts w:ascii="Arial" w:hAnsi="Arial" w:cs="Arial"/>
                <w:b/>
                <w:bCs/>
                <w:sz w:val="14"/>
                <w:szCs w:val="14"/>
              </w:rPr>
              <w:t>3</w:t>
            </w:r>
          </w:p>
          <w:p w14:paraId="53436C9F" w14:textId="4FD4868A" w:rsidR="008B4A5A" w:rsidRPr="000C38D1" w:rsidRDefault="008B4A5A" w:rsidP="0086644B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0C38D1">
              <w:rPr>
                <w:rFonts w:ascii="Arial" w:hAnsi="Arial" w:cs="Arial"/>
                <w:sz w:val="14"/>
                <w:szCs w:val="14"/>
              </w:rPr>
              <w:t>… entspricht Mindesterwartungen, muss aber noch weiterentwickelt werden</w:t>
            </w:r>
            <w:r w:rsidR="008462FC" w:rsidRPr="000C38D1">
              <w:rPr>
                <w:rFonts w:ascii="Arial" w:hAnsi="Arial" w:cs="Arial"/>
                <w:sz w:val="14"/>
                <w:szCs w:val="14"/>
              </w:rPr>
              <w:t>.</w:t>
            </w:r>
          </w:p>
        </w:tc>
        <w:tc>
          <w:tcPr>
            <w:tcW w:w="922" w:type="dxa"/>
            <w:vMerge w:val="restart"/>
          </w:tcPr>
          <w:p w14:paraId="5CAAF836" w14:textId="77777777" w:rsidR="008B4A5A" w:rsidRPr="000C38D1" w:rsidRDefault="008B4A5A" w:rsidP="0086644B">
            <w:pPr>
              <w:jc w:val="center"/>
              <w:rPr>
                <w:rFonts w:ascii="Arial" w:hAnsi="Arial" w:cs="Arial"/>
                <w:b/>
                <w:bCs/>
                <w:sz w:val="14"/>
                <w:szCs w:val="14"/>
              </w:rPr>
            </w:pPr>
            <w:r w:rsidRPr="000C38D1">
              <w:rPr>
                <w:rFonts w:ascii="Arial" w:hAnsi="Arial" w:cs="Arial"/>
                <w:b/>
                <w:bCs/>
                <w:sz w:val="14"/>
                <w:szCs w:val="14"/>
              </w:rPr>
              <w:t>4</w:t>
            </w:r>
          </w:p>
          <w:p w14:paraId="26011167" w14:textId="7DE7F221" w:rsidR="008B4A5A" w:rsidRPr="000C38D1" w:rsidRDefault="008B4A5A" w:rsidP="0086644B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0C38D1">
              <w:rPr>
                <w:rFonts w:ascii="Arial" w:hAnsi="Arial" w:cs="Arial"/>
                <w:sz w:val="14"/>
                <w:szCs w:val="14"/>
              </w:rPr>
              <w:t>… entspricht den Erwartungen, ist in guter Qualität erk</w:t>
            </w:r>
            <w:r w:rsidR="008462FC" w:rsidRPr="000C38D1">
              <w:rPr>
                <w:rFonts w:ascii="Arial" w:hAnsi="Arial" w:cs="Arial"/>
                <w:sz w:val="14"/>
                <w:szCs w:val="14"/>
              </w:rPr>
              <w:t>e</w:t>
            </w:r>
            <w:r w:rsidRPr="000C38D1">
              <w:rPr>
                <w:rFonts w:ascii="Arial" w:hAnsi="Arial" w:cs="Arial"/>
                <w:sz w:val="14"/>
                <w:szCs w:val="14"/>
              </w:rPr>
              <w:t>nnbar.</w:t>
            </w:r>
          </w:p>
        </w:tc>
        <w:tc>
          <w:tcPr>
            <w:tcW w:w="924" w:type="dxa"/>
            <w:vMerge w:val="restart"/>
          </w:tcPr>
          <w:p w14:paraId="12055178" w14:textId="77777777" w:rsidR="008B4A5A" w:rsidRPr="000C38D1" w:rsidRDefault="008B4A5A" w:rsidP="0086644B">
            <w:pPr>
              <w:jc w:val="center"/>
              <w:rPr>
                <w:rFonts w:ascii="Arial" w:hAnsi="Arial" w:cs="Arial"/>
                <w:b/>
                <w:bCs/>
                <w:sz w:val="14"/>
                <w:szCs w:val="14"/>
              </w:rPr>
            </w:pPr>
            <w:r w:rsidRPr="000C38D1">
              <w:rPr>
                <w:rFonts w:ascii="Arial" w:hAnsi="Arial" w:cs="Arial"/>
                <w:b/>
                <w:bCs/>
                <w:sz w:val="14"/>
                <w:szCs w:val="14"/>
              </w:rPr>
              <w:t>5</w:t>
            </w:r>
          </w:p>
          <w:p w14:paraId="71133325" w14:textId="77777777" w:rsidR="008B4A5A" w:rsidRPr="000C38D1" w:rsidRDefault="008B4A5A" w:rsidP="0086644B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0C38D1">
              <w:rPr>
                <w:rFonts w:ascii="Arial" w:hAnsi="Arial" w:cs="Arial"/>
                <w:sz w:val="14"/>
                <w:szCs w:val="14"/>
              </w:rPr>
              <w:t>… zeigt sich in sehr hoher Qualität.</w:t>
            </w:r>
          </w:p>
        </w:tc>
      </w:tr>
      <w:tr w:rsidR="008B4A5A" w:rsidRPr="00B429CD" w14:paraId="643AE5FC" w14:textId="77777777" w:rsidTr="008B4A5A">
        <w:trPr>
          <w:trHeight w:val="307"/>
        </w:trPr>
        <w:tc>
          <w:tcPr>
            <w:tcW w:w="5580" w:type="dxa"/>
            <w:tcBorders>
              <w:bottom w:val="single" w:sz="2" w:space="0" w:color="7F7F7F"/>
            </w:tcBorders>
          </w:tcPr>
          <w:p w14:paraId="31B4477B" w14:textId="3577F582" w:rsidR="008B4A5A" w:rsidRPr="00B429CD" w:rsidRDefault="008B4A5A" w:rsidP="0086644B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921" w:type="dxa"/>
            <w:vMerge/>
            <w:tcBorders>
              <w:bottom w:val="single" w:sz="2" w:space="0" w:color="7F7F7F"/>
            </w:tcBorders>
          </w:tcPr>
          <w:p w14:paraId="6C271625" w14:textId="77777777" w:rsidR="008B4A5A" w:rsidRPr="00B429CD" w:rsidRDefault="008B4A5A" w:rsidP="0086644B">
            <w:pPr>
              <w:jc w:val="center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921" w:type="dxa"/>
            <w:vMerge/>
            <w:tcBorders>
              <w:bottom w:val="single" w:sz="2" w:space="0" w:color="7F7F7F"/>
            </w:tcBorders>
          </w:tcPr>
          <w:p w14:paraId="328968D4" w14:textId="77777777" w:rsidR="008B4A5A" w:rsidRPr="00B429CD" w:rsidRDefault="008B4A5A" w:rsidP="0086644B">
            <w:pPr>
              <w:jc w:val="center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922" w:type="dxa"/>
            <w:vMerge/>
            <w:tcBorders>
              <w:bottom w:val="single" w:sz="2" w:space="0" w:color="7F7F7F"/>
            </w:tcBorders>
          </w:tcPr>
          <w:p w14:paraId="5C874955" w14:textId="77777777" w:rsidR="008B4A5A" w:rsidRPr="00B429CD" w:rsidRDefault="008B4A5A" w:rsidP="0086644B">
            <w:pPr>
              <w:jc w:val="center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922" w:type="dxa"/>
            <w:vMerge/>
            <w:tcBorders>
              <w:bottom w:val="single" w:sz="2" w:space="0" w:color="7F7F7F"/>
            </w:tcBorders>
          </w:tcPr>
          <w:p w14:paraId="4D15242F" w14:textId="77777777" w:rsidR="008B4A5A" w:rsidRPr="00B429CD" w:rsidRDefault="008B4A5A" w:rsidP="0086644B">
            <w:pPr>
              <w:jc w:val="center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924" w:type="dxa"/>
            <w:vMerge/>
            <w:tcBorders>
              <w:bottom w:val="single" w:sz="2" w:space="0" w:color="7F7F7F"/>
            </w:tcBorders>
          </w:tcPr>
          <w:p w14:paraId="3F1A04E7" w14:textId="77777777" w:rsidR="008B4A5A" w:rsidRPr="00B429CD" w:rsidRDefault="008B4A5A" w:rsidP="0086644B">
            <w:pPr>
              <w:jc w:val="center"/>
              <w:rPr>
                <w:b/>
                <w:bCs/>
                <w:sz w:val="12"/>
                <w:szCs w:val="12"/>
              </w:rPr>
            </w:pPr>
          </w:p>
        </w:tc>
      </w:tr>
    </w:tbl>
    <w:p w14:paraId="463B18A9" w14:textId="69123DBC" w:rsidR="008B4A5A" w:rsidRPr="00B429CD" w:rsidRDefault="00EC57D8" w:rsidP="002046E9">
      <w:r w:rsidRPr="00B429CD">
        <w:rPr>
          <w:rFonts w:ascii="Arial" w:hAnsi="Arial" w:cs="Arial"/>
          <w:b/>
          <w:bCs/>
          <w:noProof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7F40CF2A" wp14:editId="2D488ADC">
                <wp:simplePos x="0" y="0"/>
                <wp:positionH relativeFrom="column">
                  <wp:posOffset>-267970</wp:posOffset>
                </wp:positionH>
                <wp:positionV relativeFrom="paragraph">
                  <wp:posOffset>1392425</wp:posOffset>
                </wp:positionV>
                <wp:extent cx="476885" cy="1589405"/>
                <wp:effectExtent l="0" t="0" r="18415" b="10795"/>
                <wp:wrapNone/>
                <wp:docPr id="10" name="Rechteck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76885" cy="1589405"/>
                        </a:xfrm>
                        <a:prstGeom prst="rect">
                          <a:avLst/>
                        </a:prstGeom>
                        <a:solidFill>
                          <a:schemeClr val="accent3">
                            <a:lumMod val="40000"/>
                            <a:lumOff val="60000"/>
                          </a:schemeClr>
                        </a:solidFill>
                        <a:ln w="12700">
                          <a:solidFill>
                            <a:schemeClr val="bg1">
                              <a:lumMod val="50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6899CB5D" w14:textId="5246EDF3" w:rsidR="003D14CC" w:rsidRPr="00AC478A" w:rsidRDefault="003D14CC" w:rsidP="00910DEA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  <w:t>(4) Personale und soziale Kompetenzen</w:t>
                            </w:r>
                          </w:p>
                        </w:txbxContent>
                      </wps:txbx>
                      <wps:bodyPr rot="0" spcFirstLastPara="0" vertOverflow="overflow" horzOverflow="overflow" vert="vert270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F40CF2A" id="Rechteck 10" o:spid="_x0000_s1030" style="position:absolute;margin-left:-21.1pt;margin-top:109.65pt;width:37.55pt;height:125.15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" fillcolor="#dbf6b9 [1302]" strokecolor="#7f7f7f [1612]" strokeweight="1pt">
                <v:textbox style="layout-flow:vertical;mso-layout-flow-alt:bottom-to-top">
                  <w:txbxContent>
                    <w:p w14:paraId="6899CB5D" w14:textId="5246EDF3" w:rsidR="003D14CC" w:rsidRPr="00AC478A" w:rsidRDefault="003D14CC" w:rsidP="00910DEA">
                      <w:pPr>
                        <w:jc w:val="center"/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17"/>
                          <w:szCs w:val="17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17"/>
                          <w:szCs w:val="17"/>
                        </w:rPr>
                        <w:t>(4) Personale und soziale Kompetenzen</w:t>
                      </w:r>
                    </w:p>
                  </w:txbxContent>
                </v:textbox>
              </v:rect>
            </w:pict>
          </mc:Fallback>
        </mc:AlternateContent>
      </w:r>
    </w:p>
    <w:tbl>
      <w:tblPr>
        <w:tblStyle w:val="Tabellenraster"/>
        <w:tblpPr w:leftFromText="141" w:rightFromText="141" w:vertAnchor="text" w:tblpY="1"/>
        <w:tblOverlap w:val="never"/>
        <w:tblW w:w="10190" w:type="dxa"/>
        <w:tblInd w:w="0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tblLook w:val="04A0" w:firstRow="1" w:lastRow="0" w:firstColumn="1" w:lastColumn="0" w:noHBand="0" w:noVBand="1"/>
      </w:tblPr>
      <w:tblGrid>
        <w:gridCol w:w="532"/>
        <w:gridCol w:w="377"/>
        <w:gridCol w:w="4671"/>
        <w:gridCol w:w="921"/>
        <w:gridCol w:w="921"/>
        <w:gridCol w:w="922"/>
        <w:gridCol w:w="922"/>
        <w:gridCol w:w="924"/>
      </w:tblGrid>
      <w:tr w:rsidR="003D14CC" w:rsidRPr="00B429CD" w14:paraId="49B2D475" w14:textId="77777777" w:rsidTr="00D833E2">
        <w:trPr>
          <w:cantSplit/>
          <w:trHeight w:val="170"/>
        </w:trPr>
        <w:tc>
          <w:tcPr>
            <w:tcW w:w="532" w:type="dxa"/>
            <w:tcBorders>
              <w:top w:val="single" w:sz="24" w:space="0" w:color="7F7F7F"/>
              <w:left w:val="single" w:sz="24" w:space="0" w:color="7F7F7F"/>
              <w:bottom w:val="nil"/>
            </w:tcBorders>
            <w:shd w:val="clear" w:color="auto" w:fill="auto"/>
            <w:textDirection w:val="btLr"/>
          </w:tcPr>
          <w:p w14:paraId="6F1BA671" w14:textId="2A9D9771" w:rsidR="003D14CC" w:rsidRPr="00B429CD" w:rsidRDefault="003D14CC" w:rsidP="003D14CC">
            <w:pPr>
              <w:ind w:left="360" w:right="113"/>
              <w:jc w:val="center"/>
            </w:pPr>
          </w:p>
        </w:tc>
        <w:tc>
          <w:tcPr>
            <w:tcW w:w="377" w:type="dxa"/>
            <w:tcBorders>
              <w:top w:val="single" w:sz="24" w:space="0" w:color="7F7F7F"/>
            </w:tcBorders>
            <w:shd w:val="clear" w:color="auto" w:fill="auto"/>
          </w:tcPr>
          <w:p w14:paraId="12CD4054" w14:textId="64B5FA7E" w:rsidR="003D14CC" w:rsidRPr="00B429CD" w:rsidRDefault="003D14CC" w:rsidP="003D14CC">
            <w:pPr>
              <w:jc w:val="center"/>
              <w:rPr>
                <w:rFonts w:ascii="Arial" w:hAnsi="Arial" w:cs="Arial"/>
                <w:b/>
                <w:bCs/>
              </w:rPr>
            </w:pPr>
            <w:r w:rsidRPr="00B429CD">
              <w:rPr>
                <w:rFonts w:ascii="Arial" w:hAnsi="Arial" w:cs="Arial"/>
                <w:b/>
                <w:bCs/>
              </w:rPr>
              <w:t>1</w:t>
            </w:r>
            <w:r w:rsidR="00A02FED">
              <w:rPr>
                <w:rFonts w:ascii="Arial" w:hAnsi="Arial" w:cs="Arial"/>
                <w:b/>
                <w:bCs/>
              </w:rPr>
              <w:t>5</w:t>
            </w:r>
          </w:p>
        </w:tc>
        <w:tc>
          <w:tcPr>
            <w:tcW w:w="4671" w:type="dxa"/>
            <w:tcBorders>
              <w:top w:val="single" w:sz="24" w:space="0" w:color="7F7F7F"/>
            </w:tcBorders>
          </w:tcPr>
          <w:p w14:paraId="672992FB" w14:textId="059A6128" w:rsidR="003D14CC" w:rsidRPr="00B429CD" w:rsidRDefault="003D14CC" w:rsidP="003D14CC">
            <w:r w:rsidRPr="00B429CD">
              <w:t>Motivationale Orientierungen</w:t>
            </w:r>
          </w:p>
        </w:tc>
        <w:sdt>
          <w:sdtPr>
            <w:id w:val="158356733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  <w:tcBorders>
                  <w:top w:val="single" w:sz="24" w:space="0" w:color="7F7F7F"/>
                </w:tcBorders>
              </w:tcPr>
              <w:p w14:paraId="40F8976D" w14:textId="0069E5FB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61228582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  <w:tcBorders>
                  <w:top w:val="single" w:sz="24" w:space="0" w:color="7F7F7F"/>
                </w:tcBorders>
              </w:tcPr>
              <w:p w14:paraId="1BD60E30" w14:textId="51D632CE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3835466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  <w:tcBorders>
                  <w:top w:val="single" w:sz="24" w:space="0" w:color="7F7F7F"/>
                </w:tcBorders>
              </w:tcPr>
              <w:p w14:paraId="7DEAF5E4" w14:textId="2D63AB13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29098311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  <w:tcBorders>
                  <w:top w:val="single" w:sz="24" w:space="0" w:color="7F7F7F"/>
                </w:tcBorders>
              </w:tcPr>
              <w:p w14:paraId="39E81D58" w14:textId="0E18F238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63763962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top w:val="single" w:sz="24" w:space="0" w:color="7F7F7F"/>
                  <w:right w:val="single" w:sz="24" w:space="0" w:color="7F7F7F"/>
                </w:tcBorders>
              </w:tcPr>
              <w:p w14:paraId="18BA9A01" w14:textId="1F9EEE8A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3D14CC" w:rsidRPr="00B429CD" w14:paraId="43F0F9A9" w14:textId="77777777" w:rsidTr="008A1339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6C8D59E7" w14:textId="11183768" w:rsidR="003D14CC" w:rsidRPr="00B429CD" w:rsidRDefault="003D14CC" w:rsidP="003D14CC"/>
        </w:tc>
        <w:tc>
          <w:tcPr>
            <w:tcW w:w="377" w:type="dxa"/>
            <w:shd w:val="clear" w:color="auto" w:fill="F2F2F2" w:themeFill="background1" w:themeFillShade="F2"/>
          </w:tcPr>
          <w:p w14:paraId="05BEE51D" w14:textId="78ED6B9E" w:rsidR="003D14CC" w:rsidRPr="008A1339" w:rsidRDefault="003D14CC" w:rsidP="003D14CC">
            <w:pPr>
              <w:jc w:val="center"/>
              <w:rPr>
                <w:rFonts w:cs="Arial"/>
                <w:color w:val="7F7F7F" w:themeColor="text1" w:themeTint="80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0768361F" w14:textId="77777777" w:rsidR="003D14CC" w:rsidRPr="008A1339" w:rsidRDefault="003D14CC" w:rsidP="003D14CC">
            <w:pPr>
              <w:rPr>
                <w:rFonts w:ascii="Arial" w:hAnsi="Arial" w:cs="Arial"/>
                <w:sz w:val="10"/>
                <w:szCs w:val="10"/>
              </w:rPr>
            </w:pPr>
          </w:p>
        </w:tc>
      </w:tr>
      <w:tr w:rsidR="003D14CC" w:rsidRPr="00B429CD" w14:paraId="1234E799" w14:textId="77777777" w:rsidTr="00D833E2">
        <w:trPr>
          <w:trHeight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0EA69D4B" w14:textId="0EFE7672" w:rsidR="003D14CC" w:rsidRPr="00B429CD" w:rsidRDefault="003D14CC" w:rsidP="003D14CC"/>
        </w:tc>
        <w:tc>
          <w:tcPr>
            <w:tcW w:w="377" w:type="dxa"/>
          </w:tcPr>
          <w:p w14:paraId="28ECF202" w14:textId="2098326A" w:rsidR="003D14CC" w:rsidRPr="00B429CD" w:rsidRDefault="003D14CC" w:rsidP="003D14CC">
            <w:pPr>
              <w:jc w:val="center"/>
              <w:rPr>
                <w:rFonts w:ascii="Arial" w:hAnsi="Arial" w:cs="Arial"/>
                <w:b/>
                <w:bCs/>
              </w:rPr>
            </w:pPr>
            <w:r w:rsidRPr="00B429CD">
              <w:rPr>
                <w:rFonts w:ascii="Arial" w:hAnsi="Arial" w:cs="Arial"/>
                <w:b/>
                <w:bCs/>
              </w:rPr>
              <w:t>1</w:t>
            </w:r>
            <w:r w:rsidR="00A02FED">
              <w:rPr>
                <w:rFonts w:ascii="Arial" w:hAnsi="Arial" w:cs="Arial"/>
                <w:b/>
                <w:bCs/>
              </w:rPr>
              <w:t>6</w:t>
            </w:r>
          </w:p>
        </w:tc>
        <w:tc>
          <w:tcPr>
            <w:tcW w:w="4671" w:type="dxa"/>
          </w:tcPr>
          <w:p w14:paraId="250CED34" w14:textId="47D12BE2" w:rsidR="003D14CC" w:rsidRPr="00B429CD" w:rsidRDefault="003D14CC" w:rsidP="003D14CC">
            <w:r w:rsidRPr="00B429CD">
              <w:t>Selbstregulation</w:t>
            </w:r>
          </w:p>
        </w:tc>
        <w:sdt>
          <w:sdtPr>
            <w:id w:val="25293899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7BF49963" w14:textId="2EC03D6B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75617567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71AD5F53" w14:textId="60EF1090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09309260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232EF6CE" w14:textId="1D2CF2C3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208690814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5BBEF5DB" w14:textId="5A634FB3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2746569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47EAB52A" w14:textId="17432FB3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3D14CC" w:rsidRPr="00B429CD" w14:paraId="72490B7C" w14:textId="77777777" w:rsidTr="008A1339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12A59C2C" w14:textId="19B81355" w:rsidR="003D14CC" w:rsidRPr="00B429CD" w:rsidRDefault="003D14CC" w:rsidP="003D14CC"/>
        </w:tc>
        <w:tc>
          <w:tcPr>
            <w:tcW w:w="377" w:type="dxa"/>
            <w:shd w:val="clear" w:color="auto" w:fill="F2F2F2" w:themeFill="background1" w:themeFillShade="F2"/>
          </w:tcPr>
          <w:p w14:paraId="7664F150" w14:textId="3FA78C04" w:rsidR="003D14CC" w:rsidRPr="008A1339" w:rsidRDefault="003D14CC" w:rsidP="003D14CC">
            <w:pPr>
              <w:jc w:val="center"/>
              <w:rPr>
                <w:rFonts w:ascii="Arial" w:hAnsi="Arial" w:cs="Arial"/>
                <w:b/>
                <w:bCs/>
                <w:color w:val="595959" w:themeColor="text1" w:themeTint="A6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198A8625" w14:textId="18E49B79" w:rsidR="003D14CC" w:rsidRPr="008A1339" w:rsidRDefault="003D14CC" w:rsidP="003D14CC">
            <w:pPr>
              <w:rPr>
                <w:rFonts w:ascii="Arial" w:hAnsi="Arial" w:cs="Arial"/>
                <w:color w:val="595959" w:themeColor="text1" w:themeTint="A6"/>
                <w:sz w:val="10"/>
                <w:szCs w:val="10"/>
              </w:rPr>
            </w:pPr>
          </w:p>
        </w:tc>
      </w:tr>
      <w:tr w:rsidR="003D14CC" w:rsidRPr="00B429CD" w14:paraId="2422CDAC" w14:textId="77777777" w:rsidTr="00D833E2">
        <w:trPr>
          <w:trHeight w:val="227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774A9046" w14:textId="1951F72A" w:rsidR="003D14CC" w:rsidRPr="00B429CD" w:rsidRDefault="003D14CC" w:rsidP="003D14CC"/>
        </w:tc>
        <w:tc>
          <w:tcPr>
            <w:tcW w:w="377" w:type="dxa"/>
          </w:tcPr>
          <w:p w14:paraId="028DD3EE" w14:textId="751078BC" w:rsidR="003D14CC" w:rsidRPr="00B429CD" w:rsidRDefault="003D14CC" w:rsidP="003D14CC">
            <w:pPr>
              <w:jc w:val="center"/>
              <w:rPr>
                <w:rFonts w:ascii="Arial" w:hAnsi="Arial" w:cs="Arial"/>
                <w:b/>
                <w:bCs/>
              </w:rPr>
            </w:pPr>
            <w:r w:rsidRPr="00B429CD">
              <w:rPr>
                <w:rFonts w:ascii="Arial" w:hAnsi="Arial" w:cs="Arial"/>
                <w:b/>
                <w:bCs/>
              </w:rPr>
              <w:t>1</w:t>
            </w:r>
            <w:r w:rsidR="00A02FED">
              <w:rPr>
                <w:rFonts w:ascii="Arial" w:hAnsi="Arial" w:cs="Arial"/>
                <w:b/>
                <w:bCs/>
              </w:rPr>
              <w:t>7</w:t>
            </w:r>
          </w:p>
        </w:tc>
        <w:tc>
          <w:tcPr>
            <w:tcW w:w="4671" w:type="dxa"/>
          </w:tcPr>
          <w:p w14:paraId="160806BD" w14:textId="7E05108F" w:rsidR="003D14CC" w:rsidRPr="00B429CD" w:rsidRDefault="003D14CC" w:rsidP="003D14CC">
            <w:r w:rsidRPr="00B429CD">
              <w:t>Kommunikation und Zusammenarbeit</w:t>
            </w:r>
          </w:p>
        </w:tc>
        <w:sdt>
          <w:sdtPr>
            <w:id w:val="-145478385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4CF739C2" w14:textId="5C8D347A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74996589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436FA1B1" w14:textId="4B8DD69F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7987586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2C9AD174" w14:textId="1B30E3B9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78396435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4A6213ED" w14:textId="4A42CAE7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203888259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2FA33B33" w14:textId="5CC6E0A6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3D14CC" w:rsidRPr="00B429CD" w14:paraId="65550D5A" w14:textId="77777777" w:rsidTr="008A1339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66391786" w14:textId="54957380" w:rsidR="003D14CC" w:rsidRPr="00B429CD" w:rsidRDefault="003D14CC" w:rsidP="003D14CC"/>
        </w:tc>
        <w:tc>
          <w:tcPr>
            <w:tcW w:w="377" w:type="dxa"/>
            <w:shd w:val="clear" w:color="auto" w:fill="F2F2F2" w:themeFill="background1" w:themeFillShade="F2"/>
          </w:tcPr>
          <w:p w14:paraId="374859EE" w14:textId="7E7D7CEB" w:rsidR="003D14CC" w:rsidRPr="008A1339" w:rsidRDefault="003D14CC" w:rsidP="003D14CC">
            <w:pPr>
              <w:jc w:val="center"/>
              <w:rPr>
                <w:rFonts w:ascii="Arial" w:hAnsi="Arial" w:cs="Arial"/>
                <w:b/>
                <w:bCs/>
                <w:color w:val="595959" w:themeColor="text1" w:themeTint="A6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6DAEC8AA" w14:textId="2F2E45D3" w:rsidR="003D14CC" w:rsidRPr="008A1339" w:rsidRDefault="003D14CC" w:rsidP="003D14CC">
            <w:pPr>
              <w:rPr>
                <w:rFonts w:cs="Arial"/>
                <w:color w:val="595959" w:themeColor="text1" w:themeTint="A6"/>
                <w:sz w:val="10"/>
                <w:szCs w:val="10"/>
              </w:rPr>
            </w:pPr>
          </w:p>
        </w:tc>
      </w:tr>
      <w:tr w:rsidR="003D14CC" w:rsidRPr="00B429CD" w14:paraId="1A7BFFDB" w14:textId="77777777" w:rsidTr="00D833E2">
        <w:trPr>
          <w:trHeight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0AEE2F9B" w14:textId="77777777" w:rsidR="003D14CC" w:rsidRPr="00B429CD" w:rsidRDefault="003D14CC" w:rsidP="003D14CC"/>
        </w:tc>
        <w:tc>
          <w:tcPr>
            <w:tcW w:w="377" w:type="dxa"/>
          </w:tcPr>
          <w:p w14:paraId="6EA51516" w14:textId="2CCA9ACA" w:rsidR="003D14CC" w:rsidRPr="00B429CD" w:rsidRDefault="003D14CC" w:rsidP="003D14CC">
            <w:pPr>
              <w:jc w:val="center"/>
              <w:rPr>
                <w:rFonts w:ascii="Arial" w:hAnsi="Arial" w:cs="Arial"/>
                <w:b/>
                <w:bCs/>
              </w:rPr>
            </w:pPr>
            <w:r w:rsidRPr="00B429CD">
              <w:rPr>
                <w:rFonts w:ascii="Arial" w:hAnsi="Arial" w:cs="Arial"/>
                <w:b/>
                <w:bCs/>
              </w:rPr>
              <w:t>1</w:t>
            </w:r>
            <w:r w:rsidR="00A02FED">
              <w:rPr>
                <w:rFonts w:ascii="Arial" w:hAnsi="Arial" w:cs="Arial"/>
                <w:b/>
                <w:bCs/>
              </w:rPr>
              <w:t>8</w:t>
            </w:r>
          </w:p>
        </w:tc>
        <w:tc>
          <w:tcPr>
            <w:tcW w:w="4671" w:type="dxa"/>
          </w:tcPr>
          <w:p w14:paraId="4E26EDA5" w14:textId="12006ACA" w:rsidR="003D14CC" w:rsidRPr="00B429CD" w:rsidRDefault="003D14CC" w:rsidP="003D14CC">
            <w:r w:rsidRPr="00B429CD">
              <w:t>Offenheit und Lernbereitschaft</w:t>
            </w:r>
          </w:p>
        </w:tc>
        <w:sdt>
          <w:sdtPr>
            <w:id w:val="-191685257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4677A823" w14:textId="77B7ECC2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57543326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777A0E58" w14:textId="1247576A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10935549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208538B0" w14:textId="1FD1922C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41213439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31DC6F03" w14:textId="73A07EA8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20405758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709B8CF8" w14:textId="683B52AE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3D14CC" w:rsidRPr="00B429CD" w14:paraId="7EE1FD36" w14:textId="77777777" w:rsidTr="008A1339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22132E7B" w14:textId="77777777" w:rsidR="003D14CC" w:rsidRPr="00B429CD" w:rsidRDefault="003D14CC" w:rsidP="003D14CC"/>
        </w:tc>
        <w:tc>
          <w:tcPr>
            <w:tcW w:w="377" w:type="dxa"/>
            <w:shd w:val="clear" w:color="auto" w:fill="F2F2F2" w:themeFill="background1" w:themeFillShade="F2"/>
          </w:tcPr>
          <w:p w14:paraId="54EAE7D2" w14:textId="2A05E0CC" w:rsidR="003D14CC" w:rsidRPr="008A1339" w:rsidRDefault="003D14CC" w:rsidP="003D14CC">
            <w:pPr>
              <w:jc w:val="center"/>
              <w:rPr>
                <w:rFonts w:ascii="Arial" w:hAnsi="Arial" w:cs="Arial"/>
                <w:b/>
                <w:bCs/>
                <w:color w:val="595959" w:themeColor="text1" w:themeTint="A6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52CC3389" w14:textId="1839A8D6" w:rsidR="003D14CC" w:rsidRPr="008A1339" w:rsidRDefault="003D14CC" w:rsidP="003D14CC">
            <w:pPr>
              <w:rPr>
                <w:color w:val="595959" w:themeColor="text1" w:themeTint="A6"/>
                <w:sz w:val="10"/>
                <w:szCs w:val="10"/>
              </w:rPr>
            </w:pPr>
          </w:p>
        </w:tc>
      </w:tr>
      <w:tr w:rsidR="003D14CC" w:rsidRPr="00B429CD" w14:paraId="4469DC82" w14:textId="77777777" w:rsidTr="00D833E2">
        <w:trPr>
          <w:trHeight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3EBBF6C8" w14:textId="77777777" w:rsidR="003D14CC" w:rsidRPr="00B429CD" w:rsidRDefault="003D14CC" w:rsidP="003D14CC"/>
        </w:tc>
        <w:tc>
          <w:tcPr>
            <w:tcW w:w="377" w:type="dxa"/>
          </w:tcPr>
          <w:p w14:paraId="4BF71B5D" w14:textId="65DDB4A0" w:rsidR="003D14CC" w:rsidRPr="00B429CD" w:rsidRDefault="00A02FED" w:rsidP="003D14CC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19</w:t>
            </w:r>
          </w:p>
        </w:tc>
        <w:tc>
          <w:tcPr>
            <w:tcW w:w="4671" w:type="dxa"/>
          </w:tcPr>
          <w:p w14:paraId="61E1AE47" w14:textId="7838CDE8" w:rsidR="003D14CC" w:rsidRPr="00B429CD" w:rsidRDefault="003D14CC" w:rsidP="003D14CC">
            <w:r w:rsidRPr="00B429CD">
              <w:t>Zuverlässigkeit und Verbindlichkeit</w:t>
            </w:r>
          </w:p>
        </w:tc>
        <w:sdt>
          <w:sdtPr>
            <w:id w:val="26211193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29E7BE6C" w14:textId="0E66320B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44890439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3A810CE7" w14:textId="2336422C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76125239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03D8C154" w14:textId="418315ED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47818541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2D7D6AF7" w14:textId="07E97260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31043771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3F7D4917" w14:textId="14652881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3D14CC" w:rsidRPr="00B429CD" w14:paraId="66023F3C" w14:textId="77777777" w:rsidTr="008A1339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single" w:sz="24" w:space="0" w:color="7F7F7F"/>
            </w:tcBorders>
            <w:shd w:val="clear" w:color="auto" w:fill="auto"/>
          </w:tcPr>
          <w:p w14:paraId="2C3D494F" w14:textId="77777777" w:rsidR="003D14CC" w:rsidRPr="00B429CD" w:rsidRDefault="003D14CC" w:rsidP="003D14CC"/>
        </w:tc>
        <w:tc>
          <w:tcPr>
            <w:tcW w:w="377" w:type="dxa"/>
            <w:tcBorders>
              <w:bottom w:val="single" w:sz="24" w:space="0" w:color="7F7F7F"/>
            </w:tcBorders>
            <w:shd w:val="clear" w:color="auto" w:fill="F2F2F2" w:themeFill="background1" w:themeFillShade="F2"/>
          </w:tcPr>
          <w:p w14:paraId="46322C9F" w14:textId="110E8F6A" w:rsidR="003D14CC" w:rsidRPr="008A1339" w:rsidRDefault="003D14CC" w:rsidP="003D14CC">
            <w:pPr>
              <w:jc w:val="center"/>
              <w:rPr>
                <w:rFonts w:ascii="Arial" w:hAnsi="Arial" w:cs="Arial"/>
                <w:b/>
                <w:bCs/>
                <w:color w:val="595959" w:themeColor="text1" w:themeTint="A6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bottom w:val="single" w:sz="24" w:space="0" w:color="7F7F7F"/>
              <w:right w:val="single" w:sz="24" w:space="0" w:color="7F7F7F"/>
            </w:tcBorders>
            <w:shd w:val="clear" w:color="auto" w:fill="F2F2F2" w:themeFill="background1" w:themeFillShade="F2"/>
          </w:tcPr>
          <w:p w14:paraId="0DE6B033" w14:textId="76A086BC" w:rsidR="003D14CC" w:rsidRPr="008A1339" w:rsidRDefault="003D14CC" w:rsidP="003D14CC">
            <w:pPr>
              <w:rPr>
                <w:color w:val="595959" w:themeColor="text1" w:themeTint="A6"/>
                <w:sz w:val="10"/>
                <w:szCs w:val="10"/>
              </w:rPr>
            </w:pPr>
          </w:p>
        </w:tc>
      </w:tr>
    </w:tbl>
    <w:p w14:paraId="04C32EEE" w14:textId="6E6523AD" w:rsidR="00910DEA" w:rsidRPr="00B429CD" w:rsidRDefault="00910DEA" w:rsidP="002046E9"/>
    <w:p w14:paraId="39168F38" w14:textId="7B5D5113" w:rsidR="008B4A5A" w:rsidRPr="00B429CD" w:rsidRDefault="00527552" w:rsidP="002046E9">
      <w:r w:rsidRPr="00B429CD">
        <w:rPr>
          <w:rFonts w:ascii="Arial" w:hAnsi="Arial" w:cs="Arial"/>
          <w:b/>
          <w:bCs/>
          <w:noProof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7A434A9D" wp14:editId="24F3377D">
                <wp:simplePos x="0" y="0"/>
                <wp:positionH relativeFrom="column">
                  <wp:posOffset>-267970</wp:posOffset>
                </wp:positionH>
                <wp:positionV relativeFrom="paragraph">
                  <wp:posOffset>167135</wp:posOffset>
                </wp:positionV>
                <wp:extent cx="476885" cy="1857375"/>
                <wp:effectExtent l="0" t="0" r="18415" b="9525"/>
                <wp:wrapNone/>
                <wp:docPr id="11" name="Rechteck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76885" cy="1857375"/>
                        </a:xfrm>
                        <a:prstGeom prst="rect">
                          <a:avLst/>
                        </a:prstGeom>
                        <a:solidFill>
                          <a:schemeClr val="accent3">
                            <a:lumMod val="40000"/>
                            <a:lumOff val="60000"/>
                          </a:schemeClr>
                        </a:solidFill>
                        <a:ln w="12700">
                          <a:solidFill>
                            <a:schemeClr val="bg1">
                              <a:lumMod val="50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52694EB7" w14:textId="1D228D8C" w:rsidR="003D14CC" w:rsidRPr="00AC478A" w:rsidRDefault="003D14CC" w:rsidP="008B4A5A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  <w:t>(5) Pädagogische Kompetenzen und Zielstufenkompetenzen</w:t>
                            </w:r>
                          </w:p>
                        </w:txbxContent>
                      </wps:txbx>
                      <wps:bodyPr rot="0" spcFirstLastPara="0" vertOverflow="overflow" horzOverflow="overflow" vert="vert270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A434A9D" id="Rechteck 11" o:spid="_x0000_s1031" style="position:absolute;margin-left:-21.1pt;margin-top:13.15pt;width:37.55pt;height:146.25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" fillcolor="#dbf6b9 [1302]" strokecolor="#7f7f7f [1612]" strokeweight="1pt">
                <v:textbox style="layout-flow:vertical;mso-layout-flow-alt:bottom-to-top">
                  <w:txbxContent>
                    <w:p w14:paraId="52694EB7" w14:textId="1D228D8C" w:rsidR="003D14CC" w:rsidRPr="00AC478A" w:rsidRDefault="003D14CC" w:rsidP="008B4A5A">
                      <w:pPr>
                        <w:jc w:val="center"/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17"/>
                          <w:szCs w:val="17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17"/>
                          <w:szCs w:val="17"/>
                        </w:rPr>
                        <w:t>(5) Pädagogische Kompetenzen und Zielstufenkompetenzen</w:t>
                      </w:r>
                    </w:p>
                  </w:txbxContent>
                </v:textbox>
              </v:rect>
            </w:pict>
          </mc:Fallback>
        </mc:AlternateContent>
      </w:r>
    </w:p>
    <w:tbl>
      <w:tblPr>
        <w:tblStyle w:val="Tabellenraster"/>
        <w:tblpPr w:leftFromText="141" w:rightFromText="141" w:vertAnchor="text" w:tblpY="1"/>
        <w:tblOverlap w:val="never"/>
        <w:tblW w:w="10190" w:type="dxa"/>
        <w:tblInd w:w="0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tblLook w:val="04A0" w:firstRow="1" w:lastRow="0" w:firstColumn="1" w:lastColumn="0" w:noHBand="0" w:noVBand="1"/>
      </w:tblPr>
      <w:tblGrid>
        <w:gridCol w:w="532"/>
        <w:gridCol w:w="377"/>
        <w:gridCol w:w="4671"/>
        <w:gridCol w:w="921"/>
        <w:gridCol w:w="921"/>
        <w:gridCol w:w="922"/>
        <w:gridCol w:w="922"/>
        <w:gridCol w:w="924"/>
      </w:tblGrid>
      <w:tr w:rsidR="003D14CC" w:rsidRPr="00B429CD" w14:paraId="169414F7" w14:textId="77777777" w:rsidTr="0086644B">
        <w:trPr>
          <w:cantSplit/>
          <w:trHeight w:val="170"/>
        </w:trPr>
        <w:tc>
          <w:tcPr>
            <w:tcW w:w="532" w:type="dxa"/>
            <w:tcBorders>
              <w:top w:val="single" w:sz="24" w:space="0" w:color="7F7F7F"/>
              <w:left w:val="single" w:sz="24" w:space="0" w:color="7F7F7F"/>
              <w:bottom w:val="nil"/>
            </w:tcBorders>
            <w:shd w:val="clear" w:color="auto" w:fill="auto"/>
            <w:textDirection w:val="btLr"/>
          </w:tcPr>
          <w:p w14:paraId="18F560DE" w14:textId="04C10158" w:rsidR="003D14CC" w:rsidRPr="00B429CD" w:rsidRDefault="003D14CC" w:rsidP="003D14CC">
            <w:pPr>
              <w:ind w:left="360" w:right="113"/>
              <w:jc w:val="center"/>
            </w:pPr>
          </w:p>
        </w:tc>
        <w:tc>
          <w:tcPr>
            <w:tcW w:w="377" w:type="dxa"/>
            <w:tcBorders>
              <w:top w:val="single" w:sz="24" w:space="0" w:color="7F7F7F"/>
            </w:tcBorders>
            <w:shd w:val="clear" w:color="auto" w:fill="auto"/>
          </w:tcPr>
          <w:p w14:paraId="1891EBAF" w14:textId="6582B65C" w:rsidR="003D14CC" w:rsidRPr="00B429CD" w:rsidRDefault="003D14CC" w:rsidP="003D14CC">
            <w:pPr>
              <w:jc w:val="center"/>
              <w:rPr>
                <w:rFonts w:ascii="Arial" w:hAnsi="Arial" w:cs="Arial"/>
                <w:b/>
                <w:bCs/>
              </w:rPr>
            </w:pPr>
            <w:r w:rsidRPr="00B429CD">
              <w:rPr>
                <w:rFonts w:ascii="Arial" w:hAnsi="Arial" w:cs="Arial"/>
                <w:b/>
                <w:bCs/>
              </w:rPr>
              <w:t>2</w:t>
            </w:r>
            <w:r w:rsidR="00A02FED">
              <w:rPr>
                <w:rFonts w:ascii="Arial" w:hAnsi="Arial" w:cs="Arial"/>
                <w:b/>
                <w:bCs/>
              </w:rPr>
              <w:t>0</w:t>
            </w:r>
          </w:p>
        </w:tc>
        <w:tc>
          <w:tcPr>
            <w:tcW w:w="4671" w:type="dxa"/>
            <w:tcBorders>
              <w:top w:val="single" w:sz="24" w:space="0" w:color="7F7F7F"/>
            </w:tcBorders>
          </w:tcPr>
          <w:p w14:paraId="310B538B" w14:textId="25990715" w:rsidR="003D14CC" w:rsidRPr="00B429CD" w:rsidRDefault="003D14CC" w:rsidP="003D14CC">
            <w:r w:rsidRPr="00B429CD">
              <w:t>Planung, Förderung, Beratung und Bewertung von Lernprozessen</w:t>
            </w:r>
          </w:p>
        </w:tc>
        <w:sdt>
          <w:sdtPr>
            <w:id w:val="106870138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  <w:tcBorders>
                  <w:top w:val="single" w:sz="24" w:space="0" w:color="7F7F7F"/>
                </w:tcBorders>
              </w:tcPr>
              <w:p w14:paraId="1A90D377" w14:textId="7C9597D1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56871639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  <w:tcBorders>
                  <w:top w:val="single" w:sz="24" w:space="0" w:color="7F7F7F"/>
                </w:tcBorders>
              </w:tcPr>
              <w:p w14:paraId="410D3926" w14:textId="775B61E0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205730439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  <w:tcBorders>
                  <w:top w:val="single" w:sz="24" w:space="0" w:color="7F7F7F"/>
                </w:tcBorders>
              </w:tcPr>
              <w:p w14:paraId="33563422" w14:textId="6D8F5463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51326760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  <w:tcBorders>
                  <w:top w:val="single" w:sz="24" w:space="0" w:color="7F7F7F"/>
                </w:tcBorders>
              </w:tcPr>
              <w:p w14:paraId="0D1AC137" w14:textId="153CD6F1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26072848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top w:val="single" w:sz="24" w:space="0" w:color="7F7F7F"/>
                  <w:right w:val="single" w:sz="24" w:space="0" w:color="7F7F7F"/>
                </w:tcBorders>
              </w:tcPr>
              <w:p w14:paraId="56730BAF" w14:textId="7D50CD1F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3D14CC" w:rsidRPr="00B429CD" w14:paraId="763C97C8" w14:textId="77777777" w:rsidTr="008A1339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49F4F9C8" w14:textId="74631054" w:rsidR="003D14CC" w:rsidRPr="00B429CD" w:rsidRDefault="003D14CC" w:rsidP="003D14CC"/>
        </w:tc>
        <w:tc>
          <w:tcPr>
            <w:tcW w:w="377" w:type="dxa"/>
            <w:shd w:val="clear" w:color="auto" w:fill="F2F2F2" w:themeFill="background1" w:themeFillShade="F2"/>
          </w:tcPr>
          <w:p w14:paraId="561F5462" w14:textId="075DC11A" w:rsidR="003D14CC" w:rsidRPr="008A1339" w:rsidRDefault="003D14CC" w:rsidP="003D14CC">
            <w:pPr>
              <w:jc w:val="center"/>
              <w:rPr>
                <w:rFonts w:cs="Arial"/>
                <w:color w:val="595959" w:themeColor="text1" w:themeTint="A6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0AF50E91" w14:textId="67176270" w:rsidR="003D14CC" w:rsidRPr="008A1339" w:rsidRDefault="003D14CC" w:rsidP="003D14CC">
            <w:pPr>
              <w:rPr>
                <w:rFonts w:ascii="Arial" w:hAnsi="Arial" w:cs="Arial"/>
                <w:color w:val="595959" w:themeColor="text1" w:themeTint="A6"/>
                <w:sz w:val="10"/>
                <w:szCs w:val="10"/>
              </w:rPr>
            </w:pPr>
          </w:p>
        </w:tc>
      </w:tr>
      <w:tr w:rsidR="003D14CC" w:rsidRPr="00B429CD" w14:paraId="05024848" w14:textId="77777777" w:rsidTr="0086644B">
        <w:trPr>
          <w:trHeight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0D97BBF6" w14:textId="77777777" w:rsidR="003D14CC" w:rsidRPr="00B429CD" w:rsidRDefault="003D14CC" w:rsidP="003D14CC"/>
        </w:tc>
        <w:tc>
          <w:tcPr>
            <w:tcW w:w="377" w:type="dxa"/>
          </w:tcPr>
          <w:p w14:paraId="111279DA" w14:textId="68A9B9D8" w:rsidR="003D14CC" w:rsidRPr="00B429CD" w:rsidRDefault="003D14CC" w:rsidP="003D14CC">
            <w:pPr>
              <w:jc w:val="center"/>
              <w:rPr>
                <w:rFonts w:ascii="Arial" w:hAnsi="Arial" w:cs="Arial"/>
                <w:b/>
                <w:bCs/>
              </w:rPr>
            </w:pPr>
            <w:r w:rsidRPr="00B429CD">
              <w:rPr>
                <w:rFonts w:ascii="Arial" w:hAnsi="Arial" w:cs="Arial"/>
                <w:b/>
                <w:bCs/>
              </w:rPr>
              <w:t>2</w:t>
            </w:r>
            <w:r w:rsidR="00A02FED">
              <w:rPr>
                <w:rFonts w:ascii="Arial" w:hAnsi="Arial" w:cs="Arial"/>
                <w:b/>
                <w:bCs/>
              </w:rPr>
              <w:t>1</w:t>
            </w:r>
          </w:p>
        </w:tc>
        <w:tc>
          <w:tcPr>
            <w:tcW w:w="4671" w:type="dxa"/>
          </w:tcPr>
          <w:p w14:paraId="0CD95D7D" w14:textId="33D3C6BF" w:rsidR="003D14CC" w:rsidRPr="00B429CD" w:rsidRDefault="003D14CC" w:rsidP="003D14CC">
            <w:r w:rsidRPr="00B429CD">
              <w:t>Lernunterstützende Aktivitäten</w:t>
            </w:r>
          </w:p>
        </w:tc>
        <w:sdt>
          <w:sdtPr>
            <w:id w:val="-102263158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09E44E38" w14:textId="612A3995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37947614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16996A9A" w14:textId="3149E325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86686533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169B4886" w14:textId="48B913CB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66295933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5E3A0775" w14:textId="4DB59C28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27131864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733CF7FB" w14:textId="37235524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3D14CC" w:rsidRPr="00B429CD" w14:paraId="1D996C31" w14:textId="77777777" w:rsidTr="008A1339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439B9B71" w14:textId="77777777" w:rsidR="003D14CC" w:rsidRPr="00B429CD" w:rsidRDefault="003D14CC" w:rsidP="003D14CC"/>
        </w:tc>
        <w:tc>
          <w:tcPr>
            <w:tcW w:w="377" w:type="dxa"/>
            <w:shd w:val="clear" w:color="auto" w:fill="F2F2F2" w:themeFill="background1" w:themeFillShade="F2"/>
          </w:tcPr>
          <w:p w14:paraId="43A71B1D" w14:textId="07284B5E" w:rsidR="003D14CC" w:rsidRPr="008A1339" w:rsidRDefault="003D14CC" w:rsidP="003D14CC">
            <w:pPr>
              <w:jc w:val="center"/>
              <w:rPr>
                <w:rFonts w:ascii="Arial" w:hAnsi="Arial" w:cs="Arial"/>
                <w:b/>
                <w:bCs/>
                <w:color w:val="595959" w:themeColor="text1" w:themeTint="A6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7CC7F1F0" w14:textId="2C5B29D9" w:rsidR="003D14CC" w:rsidRPr="008A1339" w:rsidRDefault="003D14CC" w:rsidP="003D14CC">
            <w:pPr>
              <w:rPr>
                <w:rFonts w:ascii="Arial" w:hAnsi="Arial" w:cs="Arial"/>
                <w:color w:val="595959" w:themeColor="text1" w:themeTint="A6"/>
                <w:sz w:val="10"/>
                <w:szCs w:val="10"/>
              </w:rPr>
            </w:pPr>
          </w:p>
        </w:tc>
      </w:tr>
      <w:tr w:rsidR="003D14CC" w:rsidRPr="00B429CD" w14:paraId="432E5978" w14:textId="77777777" w:rsidTr="0086644B">
        <w:trPr>
          <w:trHeight w:val="227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21D84BC6" w14:textId="77777777" w:rsidR="003D14CC" w:rsidRPr="00B429CD" w:rsidRDefault="003D14CC" w:rsidP="003D14CC"/>
        </w:tc>
        <w:tc>
          <w:tcPr>
            <w:tcW w:w="377" w:type="dxa"/>
          </w:tcPr>
          <w:p w14:paraId="01DFB8B6" w14:textId="333FDAC7" w:rsidR="003D14CC" w:rsidRPr="00B429CD" w:rsidRDefault="003D14CC" w:rsidP="003D14CC">
            <w:pPr>
              <w:jc w:val="center"/>
              <w:rPr>
                <w:rFonts w:ascii="Arial" w:hAnsi="Arial" w:cs="Arial"/>
                <w:b/>
                <w:bCs/>
              </w:rPr>
            </w:pPr>
            <w:r w:rsidRPr="00B429CD">
              <w:rPr>
                <w:rFonts w:ascii="Arial" w:hAnsi="Arial" w:cs="Arial"/>
                <w:b/>
                <w:bCs/>
              </w:rPr>
              <w:t>2</w:t>
            </w:r>
            <w:r w:rsidR="00A02FED">
              <w:rPr>
                <w:rFonts w:ascii="Arial" w:hAnsi="Arial" w:cs="Arial"/>
                <w:b/>
                <w:bCs/>
              </w:rPr>
              <w:t>2</w:t>
            </w:r>
          </w:p>
        </w:tc>
        <w:tc>
          <w:tcPr>
            <w:tcW w:w="4671" w:type="dxa"/>
          </w:tcPr>
          <w:p w14:paraId="7EBDC00E" w14:textId="58C876A5" w:rsidR="003D14CC" w:rsidRPr="00B429CD" w:rsidRDefault="003D14CC" w:rsidP="003D14CC">
            <w:r w:rsidRPr="00B429CD">
              <w:t>Adaptierung an individuelle Voraussetzungen der SuS</w:t>
            </w:r>
          </w:p>
        </w:tc>
        <w:sdt>
          <w:sdtPr>
            <w:id w:val="58835221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507DE428" w14:textId="14749B88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31957845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08A6A1E2" w14:textId="2E57D68E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93288940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7B9D1C49" w14:textId="6BBD5D0F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51021335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55531DC5" w14:textId="7686F848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80095908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70A9F524" w14:textId="355ED11B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3D14CC" w:rsidRPr="00B429CD" w14:paraId="63ECEB61" w14:textId="77777777" w:rsidTr="008A1339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642B1FF1" w14:textId="77777777" w:rsidR="003D14CC" w:rsidRPr="00B429CD" w:rsidRDefault="003D14CC" w:rsidP="003D14CC"/>
        </w:tc>
        <w:tc>
          <w:tcPr>
            <w:tcW w:w="377" w:type="dxa"/>
            <w:shd w:val="clear" w:color="auto" w:fill="F2F2F2" w:themeFill="background1" w:themeFillShade="F2"/>
          </w:tcPr>
          <w:p w14:paraId="6575481A" w14:textId="1349D36C" w:rsidR="003D14CC" w:rsidRPr="008A1339" w:rsidRDefault="003D14CC" w:rsidP="003D14CC">
            <w:pPr>
              <w:jc w:val="center"/>
              <w:rPr>
                <w:rFonts w:ascii="Arial" w:hAnsi="Arial" w:cs="Arial"/>
                <w:b/>
                <w:bCs/>
                <w:color w:val="595959" w:themeColor="text1" w:themeTint="A6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5F5BE855" w14:textId="406125A0" w:rsidR="003D14CC" w:rsidRPr="008A1339" w:rsidRDefault="003D14CC" w:rsidP="003D14CC">
            <w:pPr>
              <w:rPr>
                <w:rFonts w:cs="Arial"/>
                <w:color w:val="595959" w:themeColor="text1" w:themeTint="A6"/>
                <w:sz w:val="10"/>
                <w:szCs w:val="10"/>
              </w:rPr>
            </w:pPr>
          </w:p>
        </w:tc>
      </w:tr>
      <w:tr w:rsidR="003D14CC" w:rsidRPr="00B429CD" w14:paraId="5D0930BC" w14:textId="77777777" w:rsidTr="0086644B">
        <w:trPr>
          <w:trHeight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130ED4AA" w14:textId="77777777" w:rsidR="003D14CC" w:rsidRPr="00B429CD" w:rsidRDefault="003D14CC" w:rsidP="003D14CC"/>
        </w:tc>
        <w:tc>
          <w:tcPr>
            <w:tcW w:w="377" w:type="dxa"/>
          </w:tcPr>
          <w:p w14:paraId="3B012ADE" w14:textId="535D107C" w:rsidR="003D14CC" w:rsidRPr="00B429CD" w:rsidRDefault="003D14CC" w:rsidP="003D14CC">
            <w:pPr>
              <w:jc w:val="center"/>
              <w:rPr>
                <w:rFonts w:ascii="Arial" w:hAnsi="Arial" w:cs="Arial"/>
                <w:b/>
                <w:bCs/>
              </w:rPr>
            </w:pPr>
            <w:r w:rsidRPr="00B429CD">
              <w:rPr>
                <w:rFonts w:ascii="Arial" w:hAnsi="Arial" w:cs="Arial"/>
                <w:b/>
                <w:bCs/>
              </w:rPr>
              <w:t>2</w:t>
            </w:r>
            <w:r w:rsidR="00A02FED">
              <w:rPr>
                <w:rFonts w:ascii="Arial" w:hAnsi="Arial" w:cs="Arial"/>
                <w:b/>
                <w:bCs/>
              </w:rPr>
              <w:t>3</w:t>
            </w:r>
          </w:p>
        </w:tc>
        <w:tc>
          <w:tcPr>
            <w:tcW w:w="4671" w:type="dxa"/>
          </w:tcPr>
          <w:p w14:paraId="36D64776" w14:textId="6B0D8983" w:rsidR="003D14CC" w:rsidRPr="00B429CD" w:rsidRDefault="003D14CC" w:rsidP="003D14CC">
            <w:r w:rsidRPr="00B429CD">
              <w:t>Zielstufenbezug</w:t>
            </w:r>
          </w:p>
        </w:tc>
        <w:sdt>
          <w:sdtPr>
            <w:id w:val="-126691687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55805847" w14:textId="2610A428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82440537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37C7708A" w14:textId="3FDB8743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42253809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79352250" w14:textId="48E556B5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20148078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06726282" w14:textId="1BDA8EBD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53799754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6D39CA0C" w14:textId="3DA41176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3D14CC" w:rsidRPr="00B429CD" w14:paraId="20C7A7F7" w14:textId="77777777" w:rsidTr="008A1339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449F783C" w14:textId="77777777" w:rsidR="003D14CC" w:rsidRPr="00B429CD" w:rsidRDefault="003D14CC" w:rsidP="003D14CC"/>
        </w:tc>
        <w:tc>
          <w:tcPr>
            <w:tcW w:w="377" w:type="dxa"/>
            <w:shd w:val="clear" w:color="auto" w:fill="F2F2F2" w:themeFill="background1" w:themeFillShade="F2"/>
          </w:tcPr>
          <w:p w14:paraId="34D46AC4" w14:textId="3F4AA439" w:rsidR="003D14CC" w:rsidRPr="008A1339" w:rsidRDefault="003D14CC" w:rsidP="003D14CC">
            <w:pPr>
              <w:jc w:val="center"/>
              <w:rPr>
                <w:rFonts w:ascii="Arial" w:hAnsi="Arial" w:cs="Arial"/>
                <w:b/>
                <w:bCs/>
                <w:color w:val="7F7F7F" w:themeColor="text1" w:themeTint="80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5410BA4B" w14:textId="77777777" w:rsidR="003D14CC" w:rsidRPr="008A1339" w:rsidRDefault="003D14CC" w:rsidP="003D14CC">
            <w:pPr>
              <w:rPr>
                <w:sz w:val="10"/>
                <w:szCs w:val="10"/>
              </w:rPr>
            </w:pPr>
          </w:p>
        </w:tc>
      </w:tr>
      <w:tr w:rsidR="003D14CC" w:rsidRPr="00B429CD" w14:paraId="1C91F94A" w14:textId="77777777" w:rsidTr="0086644B">
        <w:trPr>
          <w:trHeight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2683649B" w14:textId="77777777" w:rsidR="003D14CC" w:rsidRPr="00B429CD" w:rsidRDefault="003D14CC" w:rsidP="003D14CC"/>
        </w:tc>
        <w:tc>
          <w:tcPr>
            <w:tcW w:w="377" w:type="dxa"/>
          </w:tcPr>
          <w:p w14:paraId="19B758CA" w14:textId="38877F5F" w:rsidR="003D14CC" w:rsidRPr="00B429CD" w:rsidRDefault="003D14CC" w:rsidP="003D14CC">
            <w:pPr>
              <w:jc w:val="center"/>
              <w:rPr>
                <w:rFonts w:ascii="Arial" w:hAnsi="Arial" w:cs="Arial"/>
                <w:b/>
                <w:bCs/>
              </w:rPr>
            </w:pPr>
            <w:r w:rsidRPr="00B429CD">
              <w:rPr>
                <w:rFonts w:ascii="Arial" w:hAnsi="Arial" w:cs="Arial"/>
                <w:b/>
                <w:bCs/>
              </w:rPr>
              <w:t>2</w:t>
            </w:r>
            <w:r w:rsidR="00A02FED">
              <w:rPr>
                <w:rFonts w:ascii="Arial" w:hAnsi="Arial" w:cs="Arial"/>
                <w:b/>
                <w:bCs/>
              </w:rPr>
              <w:t>4</w:t>
            </w:r>
          </w:p>
        </w:tc>
        <w:tc>
          <w:tcPr>
            <w:tcW w:w="4671" w:type="dxa"/>
          </w:tcPr>
          <w:p w14:paraId="29D605FD" w14:textId="0383E31B" w:rsidR="003D14CC" w:rsidRPr="00B429CD" w:rsidRDefault="003D14CC" w:rsidP="003D14CC">
            <w:r w:rsidRPr="00B429CD">
              <w:t>Evaluative, reflexive Arbeit in Bezug auf eigene Berufspraxis</w:t>
            </w:r>
          </w:p>
        </w:tc>
        <w:sdt>
          <w:sdtPr>
            <w:id w:val="-192386749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12B09520" w14:textId="7D19AB94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71967012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1B55BAC7" w14:textId="722DC2EE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28994956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42EB2914" w14:textId="5E90FE06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52725453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5293B45D" w14:textId="49EC1CE7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69227743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077B344C" w14:textId="485381E0" w:rsidR="003D14CC" w:rsidRPr="00B429CD" w:rsidRDefault="003D14CC" w:rsidP="003D14CC">
                <w:pPr>
                  <w:jc w:val="center"/>
                </w:pPr>
                <w:r w:rsidRPr="00B429CD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3D14CC" w:rsidRPr="00B429CD" w14:paraId="0E33F4CE" w14:textId="77777777" w:rsidTr="008A1339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single" w:sz="24" w:space="0" w:color="7F7F7F"/>
            </w:tcBorders>
            <w:shd w:val="clear" w:color="auto" w:fill="auto"/>
          </w:tcPr>
          <w:p w14:paraId="27154FC5" w14:textId="77777777" w:rsidR="003D14CC" w:rsidRPr="00B429CD" w:rsidRDefault="003D14CC" w:rsidP="003D14CC"/>
        </w:tc>
        <w:tc>
          <w:tcPr>
            <w:tcW w:w="377" w:type="dxa"/>
            <w:tcBorders>
              <w:bottom w:val="single" w:sz="24" w:space="0" w:color="7F7F7F"/>
            </w:tcBorders>
            <w:shd w:val="clear" w:color="auto" w:fill="F2F2F2" w:themeFill="background1" w:themeFillShade="F2"/>
          </w:tcPr>
          <w:p w14:paraId="77A201C5" w14:textId="2D8AEA63" w:rsidR="003D14CC" w:rsidRPr="008A1339" w:rsidRDefault="003D14CC" w:rsidP="003D14CC">
            <w:pPr>
              <w:jc w:val="center"/>
              <w:rPr>
                <w:rFonts w:ascii="Arial" w:hAnsi="Arial" w:cs="Arial"/>
                <w:b/>
                <w:bCs/>
                <w:color w:val="595959" w:themeColor="text1" w:themeTint="A6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bottom w:val="single" w:sz="24" w:space="0" w:color="7F7F7F"/>
              <w:right w:val="single" w:sz="24" w:space="0" w:color="7F7F7F"/>
            </w:tcBorders>
            <w:shd w:val="clear" w:color="auto" w:fill="F2F2F2" w:themeFill="background1" w:themeFillShade="F2"/>
          </w:tcPr>
          <w:p w14:paraId="1D2ACE2A" w14:textId="69ED4303" w:rsidR="003D14CC" w:rsidRPr="008A1339" w:rsidRDefault="003D14CC" w:rsidP="003D14CC">
            <w:pPr>
              <w:rPr>
                <w:color w:val="595959" w:themeColor="text1" w:themeTint="A6"/>
                <w:sz w:val="10"/>
                <w:szCs w:val="10"/>
              </w:rPr>
            </w:pPr>
          </w:p>
        </w:tc>
      </w:tr>
    </w:tbl>
    <w:p w14:paraId="526B3596" w14:textId="72DC082F" w:rsidR="008B4A5A" w:rsidRPr="00B429CD" w:rsidRDefault="008B4A5A" w:rsidP="002046E9"/>
    <w:tbl>
      <w:tblPr>
        <w:tblStyle w:val="Tabellenraster1"/>
        <w:tblW w:w="0" w:type="auto"/>
        <w:tblInd w:w="-5" w:type="dxa"/>
        <w:tblBorders>
          <w:top w:val="single" w:sz="24" w:space="0" w:color="7F7F7F"/>
          <w:left w:val="single" w:sz="24" w:space="0" w:color="7F7F7F"/>
          <w:bottom w:val="single" w:sz="24" w:space="0" w:color="7F7F7F"/>
          <w:right w:val="single" w:sz="24" w:space="0" w:color="7F7F7F"/>
          <w:insideH w:val="single" w:sz="4" w:space="0" w:color="A6A6A6"/>
          <w:insideV w:val="single" w:sz="4" w:space="0" w:color="A6A6A6"/>
        </w:tblBorders>
        <w:tblLook w:val="04A0" w:firstRow="1" w:lastRow="0" w:firstColumn="1" w:lastColumn="0" w:noHBand="0" w:noVBand="1"/>
      </w:tblPr>
      <w:tblGrid>
        <w:gridCol w:w="1535"/>
        <w:gridCol w:w="2268"/>
        <w:gridCol w:w="1417"/>
        <w:gridCol w:w="4961"/>
      </w:tblGrid>
      <w:tr w:rsidR="00DD3FF2" w:rsidRPr="00921B03" w14:paraId="334573F7" w14:textId="77777777" w:rsidTr="00CB3543">
        <w:trPr>
          <w:trHeight w:val="25"/>
        </w:trPr>
        <w:tc>
          <w:tcPr>
            <w:tcW w:w="1535" w:type="dxa"/>
            <w:shd w:val="clear" w:color="auto" w:fill="F2F2F2"/>
          </w:tcPr>
          <w:p w14:paraId="4F31168E" w14:textId="77777777" w:rsidR="00DD3FF2" w:rsidRPr="00CB3543" w:rsidRDefault="00DD3FF2" w:rsidP="00CB3543">
            <w:pPr>
              <w:spacing w:line="240" w:lineRule="exact"/>
              <w:rPr>
                <w:rFonts w:ascii="Arial" w:eastAsia="Calibri" w:hAnsi="Arial" w:cs="Arial"/>
                <w:sz w:val="16"/>
                <w:szCs w:val="16"/>
              </w:rPr>
            </w:pPr>
            <w:r w:rsidRPr="00CB3543">
              <w:rPr>
                <w:rFonts w:ascii="Arial" w:eastAsia="Calibri" w:hAnsi="Arial" w:cs="Arial"/>
                <w:sz w:val="16"/>
                <w:szCs w:val="16"/>
              </w:rPr>
              <w:t>Ort:</w:t>
            </w:r>
          </w:p>
        </w:tc>
        <w:sdt>
          <w:sdtPr>
            <w:rPr>
              <w:rFonts w:ascii="Arial" w:eastAsia="Calibri" w:hAnsi="Arial" w:cs="Arial"/>
              <w:sz w:val="16"/>
              <w:szCs w:val="18"/>
            </w:rPr>
            <w:id w:val="-439136628"/>
            <w:placeholder>
              <w:docPart w:val="C6FC71550E88DF48B44A4900B66111AA"/>
            </w:placeholder>
            <w:showingPlcHdr/>
            <w:text/>
          </w:sdtPr>
          <w:sdtEndPr/>
          <w:sdtContent>
            <w:tc>
              <w:tcPr>
                <w:tcW w:w="2268" w:type="dxa"/>
              </w:tcPr>
              <w:p w14:paraId="293B1A68" w14:textId="77777777" w:rsidR="00DD3FF2" w:rsidRPr="00CB3543" w:rsidRDefault="00DD3FF2" w:rsidP="00CB3543">
                <w:pPr>
                  <w:spacing w:line="240" w:lineRule="exact"/>
                  <w:rPr>
                    <w:rFonts w:ascii="Arial" w:eastAsia="Calibri" w:hAnsi="Arial" w:cs="Arial"/>
                    <w:sz w:val="16"/>
                    <w:szCs w:val="18"/>
                  </w:rPr>
                </w:pPr>
                <w:r w:rsidRPr="00CB3543">
                  <w:rPr>
                    <w:rStyle w:val="Platzhaltertext"/>
                    <w:rFonts w:ascii="Arial" w:hAnsi="Arial" w:cs="Arial"/>
                  </w:rPr>
                  <w:t>Text eingeben</w:t>
                </w:r>
              </w:p>
            </w:tc>
          </w:sdtContent>
        </w:sdt>
        <w:tc>
          <w:tcPr>
            <w:tcW w:w="1417" w:type="dxa"/>
            <w:vMerge w:val="restart"/>
            <w:shd w:val="clear" w:color="auto" w:fill="F2F2F2"/>
          </w:tcPr>
          <w:p w14:paraId="5B70D2EF" w14:textId="77777777" w:rsidR="00DD3FF2" w:rsidRPr="00CB3543" w:rsidRDefault="00DD3FF2" w:rsidP="00CB3543">
            <w:pPr>
              <w:spacing w:line="240" w:lineRule="exact"/>
              <w:rPr>
                <w:rFonts w:ascii="Arial" w:eastAsia="Calibri" w:hAnsi="Arial" w:cs="Arial"/>
                <w:sz w:val="16"/>
                <w:szCs w:val="18"/>
              </w:rPr>
            </w:pPr>
            <w:r w:rsidRPr="00CB3543">
              <w:rPr>
                <w:rFonts w:ascii="Arial" w:eastAsia="Calibri" w:hAnsi="Arial" w:cs="Arial"/>
                <w:sz w:val="16"/>
                <w:szCs w:val="18"/>
              </w:rPr>
              <w:t xml:space="preserve">Unterschrift </w:t>
            </w:r>
          </w:p>
          <w:p w14:paraId="1258FBC9" w14:textId="77777777" w:rsidR="00DD3FF2" w:rsidRPr="00CB3543" w:rsidRDefault="00DD3FF2" w:rsidP="00CB3543">
            <w:pPr>
              <w:spacing w:line="240" w:lineRule="exact"/>
              <w:rPr>
                <w:rFonts w:ascii="Arial" w:eastAsia="Calibri" w:hAnsi="Arial" w:cs="Arial"/>
                <w:sz w:val="16"/>
                <w:szCs w:val="18"/>
              </w:rPr>
            </w:pPr>
            <w:r w:rsidRPr="00CB3543">
              <w:rPr>
                <w:rFonts w:ascii="Arial" w:eastAsia="Calibri" w:hAnsi="Arial" w:cs="Arial"/>
                <w:sz w:val="16"/>
                <w:szCs w:val="18"/>
              </w:rPr>
              <w:t>Praxislehrperson:</w:t>
            </w:r>
          </w:p>
        </w:tc>
        <w:tc>
          <w:tcPr>
            <w:tcW w:w="4961" w:type="dxa"/>
            <w:vMerge w:val="restart"/>
          </w:tcPr>
          <w:p w14:paraId="7AC00324" w14:textId="77777777" w:rsidR="00DD3FF2" w:rsidRPr="00CB3543" w:rsidRDefault="00DD3FF2" w:rsidP="00CB3543">
            <w:pPr>
              <w:spacing w:line="240" w:lineRule="exact"/>
              <w:rPr>
                <w:rFonts w:ascii="Arial" w:eastAsia="Calibri" w:hAnsi="Arial" w:cs="Arial"/>
                <w:sz w:val="16"/>
                <w:szCs w:val="18"/>
              </w:rPr>
            </w:pPr>
          </w:p>
        </w:tc>
      </w:tr>
      <w:tr w:rsidR="00DD3FF2" w:rsidRPr="00921B03" w14:paraId="388DE10C" w14:textId="77777777" w:rsidTr="00CB3543">
        <w:trPr>
          <w:trHeight w:val="631"/>
        </w:trPr>
        <w:tc>
          <w:tcPr>
            <w:tcW w:w="1535" w:type="dxa"/>
            <w:shd w:val="clear" w:color="auto" w:fill="F2F2F2"/>
          </w:tcPr>
          <w:p w14:paraId="0A7E9630" w14:textId="77777777" w:rsidR="00DD3FF2" w:rsidRPr="00CB3543" w:rsidRDefault="00DD3FF2" w:rsidP="00CB3543">
            <w:pPr>
              <w:spacing w:line="240" w:lineRule="exact"/>
              <w:rPr>
                <w:rFonts w:ascii="Arial" w:eastAsia="Calibri" w:hAnsi="Arial" w:cs="Arial"/>
                <w:sz w:val="16"/>
                <w:szCs w:val="18"/>
              </w:rPr>
            </w:pPr>
            <w:r w:rsidRPr="00CB3543">
              <w:rPr>
                <w:rFonts w:ascii="Arial" w:eastAsia="Calibri" w:hAnsi="Arial" w:cs="Arial"/>
                <w:sz w:val="16"/>
                <w:szCs w:val="18"/>
              </w:rPr>
              <w:t>Datum:</w:t>
            </w:r>
          </w:p>
        </w:tc>
        <w:tc>
          <w:tcPr>
            <w:tcW w:w="2268" w:type="dxa"/>
          </w:tcPr>
          <w:p w14:paraId="35545F8B" w14:textId="77777777" w:rsidR="00DD3FF2" w:rsidRPr="00CB3543" w:rsidRDefault="00D344F9" w:rsidP="00CB3543">
            <w:pPr>
              <w:spacing w:line="240" w:lineRule="exact"/>
              <w:rPr>
                <w:rFonts w:ascii="Arial" w:eastAsia="Calibri" w:hAnsi="Arial" w:cs="Arial"/>
                <w:sz w:val="16"/>
                <w:szCs w:val="18"/>
              </w:rPr>
            </w:pPr>
            <w:sdt>
              <w:sdtPr>
                <w:rPr>
                  <w:rFonts w:ascii="Arial" w:eastAsia="Calibri" w:hAnsi="Arial" w:cs="Arial"/>
                  <w:sz w:val="16"/>
                  <w:szCs w:val="18"/>
                </w:rPr>
                <w:id w:val="102314204"/>
                <w:placeholder>
                  <w:docPart w:val="C2841F0A85790744BBC19EC1BC861F95"/>
                </w:placeholder>
                <w:showingPlcHdr/>
                <w:text/>
              </w:sdtPr>
              <w:sdtEndPr/>
              <w:sdtContent>
                <w:r w:rsidR="00DD3FF2" w:rsidRPr="00CB3543">
                  <w:rPr>
                    <w:rStyle w:val="Platzhaltertext"/>
                    <w:rFonts w:ascii="Arial" w:hAnsi="Arial" w:cs="Arial"/>
                  </w:rPr>
                  <w:t>TT.MM.JJJJ</w:t>
                </w:r>
              </w:sdtContent>
            </w:sdt>
            <w:r w:rsidR="00DD3FF2" w:rsidRPr="00CB3543" w:rsidDel="00113D62">
              <w:rPr>
                <w:rFonts w:ascii="Arial" w:eastAsia="Calibri" w:hAnsi="Arial" w:cs="Arial"/>
                <w:sz w:val="16"/>
                <w:szCs w:val="18"/>
              </w:rPr>
              <w:t xml:space="preserve"> </w:t>
            </w:r>
          </w:p>
        </w:tc>
        <w:tc>
          <w:tcPr>
            <w:tcW w:w="1417" w:type="dxa"/>
            <w:vMerge/>
            <w:shd w:val="clear" w:color="auto" w:fill="F2F2F2"/>
          </w:tcPr>
          <w:p w14:paraId="00E22281" w14:textId="77777777" w:rsidR="00DD3FF2" w:rsidRPr="00CB3543" w:rsidRDefault="00DD3FF2" w:rsidP="00CB3543">
            <w:pPr>
              <w:spacing w:line="240" w:lineRule="exact"/>
              <w:rPr>
                <w:rFonts w:ascii="Arial" w:eastAsia="Calibri" w:hAnsi="Arial" w:cs="Arial"/>
                <w:sz w:val="16"/>
                <w:szCs w:val="18"/>
              </w:rPr>
            </w:pPr>
          </w:p>
        </w:tc>
        <w:tc>
          <w:tcPr>
            <w:tcW w:w="4961" w:type="dxa"/>
            <w:vMerge/>
          </w:tcPr>
          <w:p w14:paraId="7E525B84" w14:textId="77777777" w:rsidR="00DD3FF2" w:rsidRPr="00CB3543" w:rsidRDefault="00DD3FF2" w:rsidP="00CB3543">
            <w:pPr>
              <w:spacing w:line="240" w:lineRule="exact"/>
              <w:rPr>
                <w:rFonts w:ascii="Arial" w:eastAsia="Calibri" w:hAnsi="Arial" w:cs="Arial"/>
                <w:sz w:val="16"/>
                <w:szCs w:val="18"/>
              </w:rPr>
            </w:pPr>
          </w:p>
        </w:tc>
      </w:tr>
    </w:tbl>
    <w:p w14:paraId="32204398" w14:textId="77777777" w:rsidR="008E7BA1" w:rsidRPr="00B429CD" w:rsidRDefault="008E7BA1" w:rsidP="008E7BA1">
      <w:pPr>
        <w:rPr>
          <w:rFonts w:ascii="Arial" w:eastAsia="Calibri" w:hAnsi="Arial" w:cs="Arial"/>
          <w:sz w:val="22"/>
        </w:rPr>
      </w:pPr>
    </w:p>
    <w:p w14:paraId="07664FDB" w14:textId="4F00150F" w:rsidR="001C326E" w:rsidRPr="00B429CD" w:rsidRDefault="001C326E" w:rsidP="00F8014A">
      <w:pPr>
        <w:spacing w:line="276" w:lineRule="auto"/>
        <w:rPr>
          <w:rFonts w:ascii="Arial" w:hAnsi="Arial" w:cs="Arial"/>
          <w:b/>
          <w:bCs/>
          <w:sz w:val="21"/>
          <w:szCs w:val="21"/>
        </w:rPr>
      </w:pPr>
      <w:r w:rsidRPr="00B429CD">
        <w:rPr>
          <w:rFonts w:ascii="Arial" w:hAnsi="Arial" w:cs="Arial"/>
          <w:b/>
          <w:bCs/>
          <w:sz w:val="21"/>
          <w:szCs w:val="21"/>
        </w:rPr>
        <w:t xml:space="preserve">Handhabung Instrument </w:t>
      </w:r>
      <w:r w:rsidR="00432173" w:rsidRPr="00B429CD">
        <w:rPr>
          <w:rFonts w:ascii="Arial" w:hAnsi="Arial" w:cs="Arial"/>
          <w:b/>
          <w:bCs/>
          <w:sz w:val="20"/>
          <w:szCs w:val="24"/>
        </w:rPr>
        <w:t>Standortgespräch (Zwischenbilanzierung</w:t>
      </w:r>
      <w:r w:rsidR="00EC42B7" w:rsidRPr="00B429CD">
        <w:rPr>
          <w:rFonts w:ascii="Arial" w:hAnsi="Arial" w:cs="Arial"/>
          <w:b/>
          <w:bCs/>
          <w:sz w:val="20"/>
          <w:szCs w:val="24"/>
        </w:rPr>
        <w:t>en/Schlussbilanzierung</w:t>
      </w:r>
      <w:r w:rsidR="00432173" w:rsidRPr="00B429CD">
        <w:rPr>
          <w:rFonts w:ascii="Arial" w:hAnsi="Arial" w:cs="Arial"/>
          <w:b/>
          <w:bCs/>
          <w:sz w:val="20"/>
          <w:szCs w:val="24"/>
        </w:rPr>
        <w:t>)</w:t>
      </w:r>
      <w:r w:rsidRPr="00B429CD">
        <w:rPr>
          <w:rFonts w:ascii="Arial" w:hAnsi="Arial" w:cs="Arial"/>
          <w:b/>
          <w:bCs/>
          <w:sz w:val="21"/>
          <w:szCs w:val="21"/>
        </w:rPr>
        <w:t>:</w:t>
      </w:r>
    </w:p>
    <w:p w14:paraId="3FC483C7" w14:textId="6FCF1B02" w:rsidR="00206CC3" w:rsidRPr="00B429CD" w:rsidRDefault="00206CC3" w:rsidP="00206CC3">
      <w:pPr>
        <w:spacing w:line="276" w:lineRule="auto"/>
        <w:rPr>
          <w:rFonts w:ascii="Arial" w:hAnsi="Arial" w:cs="Arial"/>
          <w:b/>
          <w:bCs/>
          <w:sz w:val="20"/>
          <w:szCs w:val="24"/>
        </w:rPr>
      </w:pPr>
      <w:r w:rsidRPr="00B429CD">
        <w:rPr>
          <w:rFonts w:ascii="Arial" w:hAnsi="Arial" w:cs="Arial"/>
          <w:b/>
          <w:bCs/>
          <w:sz w:val="20"/>
          <w:szCs w:val="24"/>
        </w:rPr>
        <w:t>Einbindung Kompetenzraster für Standortgespräche:</w:t>
      </w:r>
    </w:p>
    <w:p w14:paraId="71003C50" w14:textId="7F9A93CD" w:rsidR="00206CC3" w:rsidRPr="00B429CD" w:rsidRDefault="00206CC3" w:rsidP="00206CC3">
      <w:pPr>
        <w:spacing w:line="276" w:lineRule="auto"/>
        <w:rPr>
          <w:rFonts w:ascii="Arial" w:hAnsi="Arial" w:cs="Arial"/>
          <w:szCs w:val="18"/>
        </w:rPr>
      </w:pPr>
      <w:r w:rsidRPr="00B429CD">
        <w:rPr>
          <w:rFonts w:ascii="Arial" w:hAnsi="Arial" w:cs="Arial"/>
          <w:szCs w:val="18"/>
        </w:rPr>
        <w:t xml:space="preserve">Die durch die Praxisehrperson vorgenommen </w:t>
      </w:r>
      <w:r w:rsidR="00B429CD" w:rsidRPr="00B429CD">
        <w:rPr>
          <w:rFonts w:ascii="Arial" w:hAnsi="Arial" w:cs="Arial"/>
          <w:szCs w:val="18"/>
        </w:rPr>
        <w:t xml:space="preserve">formativen </w:t>
      </w:r>
      <w:r w:rsidR="00526740" w:rsidRPr="00B429CD">
        <w:rPr>
          <w:rFonts w:ascii="Arial" w:hAnsi="Arial" w:cs="Arial"/>
          <w:szCs w:val="18"/>
        </w:rPr>
        <w:t>Bewertung</w:t>
      </w:r>
      <w:r w:rsidR="00070380">
        <w:rPr>
          <w:rFonts w:ascii="Arial" w:hAnsi="Arial" w:cs="Arial"/>
          <w:szCs w:val="18"/>
        </w:rPr>
        <w:t>en</w:t>
      </w:r>
      <w:r w:rsidR="00526740" w:rsidRPr="00B429CD">
        <w:rPr>
          <w:rFonts w:ascii="Arial" w:hAnsi="Arial" w:cs="Arial"/>
          <w:szCs w:val="18"/>
        </w:rPr>
        <w:t xml:space="preserve"> </w:t>
      </w:r>
      <w:r w:rsidRPr="00B429CD">
        <w:rPr>
          <w:rFonts w:ascii="Arial" w:hAnsi="Arial" w:cs="Arial"/>
          <w:szCs w:val="18"/>
        </w:rPr>
        <w:t xml:space="preserve">werden sowohl bei </w:t>
      </w:r>
      <w:r w:rsidR="00B429CD" w:rsidRPr="00B429CD">
        <w:rPr>
          <w:rFonts w:ascii="Arial" w:hAnsi="Arial" w:cs="Arial"/>
          <w:szCs w:val="18"/>
        </w:rPr>
        <w:t xml:space="preserve">den </w:t>
      </w:r>
      <w:r w:rsidRPr="00B429CD">
        <w:rPr>
          <w:rFonts w:ascii="Arial" w:hAnsi="Arial" w:cs="Arial"/>
          <w:szCs w:val="18"/>
        </w:rPr>
        <w:t>Zwischenbilanzierung</w:t>
      </w:r>
      <w:r w:rsidR="00B429CD" w:rsidRPr="00B429CD">
        <w:rPr>
          <w:rFonts w:ascii="Arial" w:hAnsi="Arial" w:cs="Arial"/>
          <w:szCs w:val="18"/>
        </w:rPr>
        <w:t>en</w:t>
      </w:r>
      <w:r w:rsidRPr="00B429CD">
        <w:rPr>
          <w:rFonts w:ascii="Arial" w:hAnsi="Arial" w:cs="Arial"/>
          <w:szCs w:val="18"/>
        </w:rPr>
        <w:t xml:space="preserve"> als auch Schlussbilanzierung im Rahmen eines Standortgesprächs mit den Studierenden besprochen. Die Studentin, der Student erhält das Dokument </w:t>
      </w:r>
      <w:r w:rsidR="00754400" w:rsidRPr="00B429CD">
        <w:rPr>
          <w:rFonts w:ascii="Arial" w:hAnsi="Arial" w:cs="Arial"/>
          <w:szCs w:val="18"/>
        </w:rPr>
        <w:t>im Nachgang zum Standortgespräch per Mail.</w:t>
      </w:r>
    </w:p>
    <w:p w14:paraId="4DEFB898" w14:textId="77777777" w:rsidR="00206CC3" w:rsidRPr="00B429CD" w:rsidRDefault="00206CC3" w:rsidP="00206CC3">
      <w:pPr>
        <w:spacing w:line="276" w:lineRule="auto"/>
        <w:rPr>
          <w:rFonts w:ascii="Arial" w:hAnsi="Arial" w:cs="Arial"/>
          <w:sz w:val="20"/>
          <w:szCs w:val="24"/>
        </w:rPr>
      </w:pPr>
    </w:p>
    <w:p w14:paraId="7EEE663B" w14:textId="688854C6" w:rsidR="00847E99" w:rsidRPr="00B429CD" w:rsidRDefault="00B7315F" w:rsidP="00F8014A">
      <w:pPr>
        <w:spacing w:line="276" w:lineRule="auto"/>
        <w:rPr>
          <w:rFonts w:ascii="Arial" w:hAnsi="Arial" w:cs="Arial"/>
          <w:b/>
          <w:bCs/>
          <w:sz w:val="20"/>
          <w:szCs w:val="20"/>
        </w:rPr>
      </w:pPr>
      <w:r w:rsidRPr="00B429CD">
        <w:rPr>
          <w:rFonts w:ascii="Arial" w:hAnsi="Arial" w:cs="Arial"/>
          <w:b/>
          <w:bCs/>
          <w:sz w:val="20"/>
          <w:szCs w:val="20"/>
        </w:rPr>
        <w:t xml:space="preserve">Szenario </w:t>
      </w:r>
      <w:r w:rsidR="00847E99" w:rsidRPr="00B429CD">
        <w:rPr>
          <w:rFonts w:ascii="Arial" w:hAnsi="Arial" w:cs="Arial"/>
          <w:b/>
          <w:bCs/>
          <w:sz w:val="20"/>
          <w:szCs w:val="20"/>
        </w:rPr>
        <w:t>ungenügende Zwischenleistungen</w:t>
      </w:r>
      <w:r w:rsidRPr="00B429CD">
        <w:rPr>
          <w:rFonts w:ascii="Arial" w:hAnsi="Arial" w:cs="Arial"/>
          <w:b/>
          <w:bCs/>
          <w:sz w:val="20"/>
          <w:szCs w:val="20"/>
        </w:rPr>
        <w:t xml:space="preserve"> (</w:t>
      </w:r>
      <w:r w:rsidR="004A79B5" w:rsidRPr="00B429CD">
        <w:rPr>
          <w:rFonts w:ascii="Arial" w:hAnsi="Arial" w:cs="Arial"/>
          <w:b/>
          <w:bCs/>
          <w:sz w:val="20"/>
          <w:szCs w:val="20"/>
        </w:rPr>
        <w:t xml:space="preserve">Bewertung </w:t>
      </w:r>
      <w:r w:rsidRPr="00B429CD">
        <w:rPr>
          <w:rFonts w:ascii="Arial" w:hAnsi="Arial" w:cs="Arial"/>
          <w:b/>
          <w:bCs/>
          <w:sz w:val="20"/>
          <w:szCs w:val="20"/>
        </w:rPr>
        <w:t>1 oder 2):</w:t>
      </w:r>
    </w:p>
    <w:p w14:paraId="02401255" w14:textId="33288589" w:rsidR="00847E99" w:rsidRPr="00B429CD" w:rsidRDefault="00847E99" w:rsidP="00F8014A">
      <w:pPr>
        <w:spacing w:line="276" w:lineRule="auto"/>
        <w:rPr>
          <w:rFonts w:ascii="Arial" w:hAnsi="Arial" w:cs="Arial"/>
          <w:szCs w:val="18"/>
        </w:rPr>
      </w:pPr>
      <w:r w:rsidRPr="00B429CD">
        <w:rPr>
          <w:rFonts w:ascii="Arial" w:hAnsi="Arial" w:cs="Arial"/>
          <w:szCs w:val="18"/>
        </w:rPr>
        <w:t xml:space="preserve">Wenn ein Item mit </w:t>
      </w:r>
      <w:r w:rsidRPr="00B429CD">
        <w:rPr>
          <w:rFonts w:ascii="Arial" w:hAnsi="Arial" w:cs="Arial"/>
          <w:b/>
          <w:bCs/>
          <w:szCs w:val="18"/>
        </w:rPr>
        <w:t>1</w:t>
      </w:r>
      <w:r w:rsidRPr="00B429CD">
        <w:rPr>
          <w:rFonts w:ascii="Arial" w:hAnsi="Arial" w:cs="Arial"/>
          <w:szCs w:val="18"/>
        </w:rPr>
        <w:t xml:space="preserve"> </w:t>
      </w:r>
      <w:r w:rsidR="00B7315F" w:rsidRPr="00B429CD">
        <w:rPr>
          <w:rFonts w:ascii="Arial" w:hAnsi="Arial" w:cs="Arial"/>
          <w:szCs w:val="18"/>
        </w:rPr>
        <w:t>(</w:t>
      </w:r>
      <w:r w:rsidR="00B7315F" w:rsidRPr="00B429CD">
        <w:rPr>
          <w:rFonts w:ascii="Arial" w:hAnsi="Arial" w:cs="Arial"/>
          <w:i/>
          <w:iCs/>
          <w:szCs w:val="18"/>
        </w:rPr>
        <w:t>Kompetenz nicht erkennbar</w:t>
      </w:r>
      <w:r w:rsidR="00B7315F" w:rsidRPr="00B429CD">
        <w:rPr>
          <w:rFonts w:ascii="Arial" w:hAnsi="Arial" w:cs="Arial"/>
          <w:szCs w:val="18"/>
        </w:rPr>
        <w:t xml:space="preserve">) </w:t>
      </w:r>
      <w:r w:rsidRPr="00B429CD">
        <w:rPr>
          <w:rFonts w:ascii="Arial" w:hAnsi="Arial" w:cs="Arial"/>
          <w:szCs w:val="18"/>
        </w:rPr>
        <w:t xml:space="preserve">oder </w:t>
      </w:r>
      <w:r w:rsidRPr="00B429CD">
        <w:rPr>
          <w:rFonts w:ascii="Arial" w:hAnsi="Arial" w:cs="Arial"/>
          <w:b/>
          <w:bCs/>
          <w:szCs w:val="18"/>
        </w:rPr>
        <w:t>2</w:t>
      </w:r>
      <w:r w:rsidRPr="00B429CD">
        <w:rPr>
          <w:rFonts w:ascii="Arial" w:hAnsi="Arial" w:cs="Arial"/>
          <w:szCs w:val="18"/>
        </w:rPr>
        <w:t xml:space="preserve"> </w:t>
      </w:r>
      <w:r w:rsidR="00B7315F" w:rsidRPr="00B429CD">
        <w:rPr>
          <w:rFonts w:ascii="Arial" w:hAnsi="Arial" w:cs="Arial"/>
          <w:szCs w:val="18"/>
        </w:rPr>
        <w:t>(</w:t>
      </w:r>
      <w:r w:rsidR="00B7315F" w:rsidRPr="00B429CD">
        <w:rPr>
          <w:rFonts w:ascii="Arial" w:hAnsi="Arial" w:cs="Arial"/>
          <w:i/>
          <w:iCs/>
          <w:szCs w:val="18"/>
        </w:rPr>
        <w:t>Kompetenz ungenügend erkennbar</w:t>
      </w:r>
      <w:r w:rsidR="00B7315F" w:rsidRPr="00B429CD">
        <w:rPr>
          <w:rFonts w:ascii="Arial" w:hAnsi="Arial" w:cs="Arial"/>
          <w:szCs w:val="18"/>
        </w:rPr>
        <w:t xml:space="preserve">) </w:t>
      </w:r>
      <w:r w:rsidR="004A79B5" w:rsidRPr="00B429CD">
        <w:rPr>
          <w:rFonts w:ascii="Arial" w:hAnsi="Arial" w:cs="Arial"/>
          <w:szCs w:val="18"/>
        </w:rPr>
        <w:t xml:space="preserve">bewertet </w:t>
      </w:r>
      <w:r w:rsidRPr="00B429CD">
        <w:rPr>
          <w:rFonts w:ascii="Arial" w:hAnsi="Arial" w:cs="Arial"/>
          <w:szCs w:val="18"/>
        </w:rPr>
        <w:t xml:space="preserve">wird, muss eine kritische Zwischenbilanz </w:t>
      </w:r>
      <w:r w:rsidR="00B7315F" w:rsidRPr="00B429CD">
        <w:rPr>
          <w:rFonts w:ascii="Arial" w:hAnsi="Arial" w:cs="Arial"/>
          <w:szCs w:val="18"/>
        </w:rPr>
        <w:t>in Erwägung gezogen</w:t>
      </w:r>
      <w:r w:rsidRPr="00B429CD">
        <w:rPr>
          <w:rFonts w:ascii="Arial" w:hAnsi="Arial" w:cs="Arial"/>
          <w:szCs w:val="18"/>
        </w:rPr>
        <w:t xml:space="preserve"> werden, ausser beim betroffenen Item ist es absehbar, dass es in Kürze erledigt werden kann.</w:t>
      </w:r>
    </w:p>
    <w:p w14:paraId="408E6FE0" w14:textId="3366CDF3" w:rsidR="00F8014A" w:rsidRPr="00B429CD" w:rsidRDefault="00F8014A" w:rsidP="00F8014A">
      <w:pPr>
        <w:spacing w:line="276" w:lineRule="auto"/>
        <w:rPr>
          <w:rFonts w:ascii="Arial" w:hAnsi="Arial" w:cs="Arial"/>
          <w:szCs w:val="18"/>
        </w:rPr>
      </w:pPr>
    </w:p>
    <w:p w14:paraId="74920BD6" w14:textId="6D780F3A" w:rsidR="00B124C0" w:rsidRPr="00B429CD" w:rsidRDefault="00206CC3" w:rsidP="00F8014A">
      <w:pPr>
        <w:spacing w:line="276" w:lineRule="auto"/>
        <w:rPr>
          <w:rFonts w:ascii="Arial" w:hAnsi="Arial" w:cs="Arial"/>
          <w:szCs w:val="18"/>
        </w:rPr>
      </w:pPr>
      <w:r w:rsidRPr="00B429CD">
        <w:rPr>
          <w:rFonts w:ascii="Arial" w:hAnsi="Arial" w:cs="Arial"/>
          <w:szCs w:val="18"/>
        </w:rPr>
        <w:t>Das Dokument verbleibt bis zum Ende der Einsprachefrist bei der Praxisehrperson</w:t>
      </w:r>
      <w:r w:rsidR="00754400" w:rsidRPr="00B429CD">
        <w:rPr>
          <w:rFonts w:ascii="Arial" w:hAnsi="Arial" w:cs="Arial"/>
          <w:szCs w:val="18"/>
        </w:rPr>
        <w:t xml:space="preserve"> und wird danach gelöscht, resp</w:t>
      </w:r>
      <w:r w:rsidR="00526740" w:rsidRPr="00B429CD">
        <w:rPr>
          <w:rFonts w:ascii="Arial" w:hAnsi="Arial" w:cs="Arial"/>
          <w:szCs w:val="18"/>
        </w:rPr>
        <w:t>.</w:t>
      </w:r>
      <w:r w:rsidR="00754400" w:rsidRPr="00B429CD">
        <w:rPr>
          <w:rFonts w:ascii="Arial" w:hAnsi="Arial" w:cs="Arial"/>
          <w:szCs w:val="18"/>
        </w:rPr>
        <w:t xml:space="preserve"> entsorgt</w:t>
      </w:r>
      <w:r w:rsidRPr="00B429CD">
        <w:rPr>
          <w:rFonts w:ascii="Arial" w:hAnsi="Arial" w:cs="Arial"/>
          <w:szCs w:val="18"/>
        </w:rPr>
        <w:t xml:space="preserve">. </w:t>
      </w:r>
      <w:r w:rsidR="001C326E" w:rsidRPr="00B429CD">
        <w:rPr>
          <w:rFonts w:ascii="Arial" w:hAnsi="Arial" w:cs="Arial"/>
          <w:szCs w:val="18"/>
        </w:rPr>
        <w:t xml:space="preserve">Das ausgefüllte Kompetenzraster </w:t>
      </w:r>
      <w:r w:rsidR="00432173" w:rsidRPr="00B429CD">
        <w:rPr>
          <w:rFonts w:ascii="Arial" w:hAnsi="Arial" w:cs="Arial"/>
          <w:szCs w:val="18"/>
        </w:rPr>
        <w:t xml:space="preserve">wird </w:t>
      </w:r>
      <w:r w:rsidR="00E37EA3" w:rsidRPr="00B429CD">
        <w:rPr>
          <w:rFonts w:ascii="Arial" w:hAnsi="Arial" w:cs="Arial"/>
          <w:szCs w:val="18"/>
        </w:rPr>
        <w:t xml:space="preserve">also </w:t>
      </w:r>
      <w:r w:rsidR="00F8014A" w:rsidRPr="00B429CD">
        <w:rPr>
          <w:rFonts w:ascii="Arial" w:hAnsi="Arial" w:cs="Arial"/>
          <w:szCs w:val="18"/>
        </w:rPr>
        <w:t>– sofern keine «</w:t>
      </w:r>
      <w:r w:rsidR="00F94610">
        <w:rPr>
          <w:rFonts w:ascii="Arial" w:hAnsi="Arial" w:cs="Arial"/>
          <w:szCs w:val="18"/>
        </w:rPr>
        <w:t>K</w:t>
      </w:r>
      <w:r w:rsidR="00F8014A" w:rsidRPr="00B429CD">
        <w:rPr>
          <w:rFonts w:ascii="Arial" w:hAnsi="Arial" w:cs="Arial"/>
          <w:szCs w:val="18"/>
        </w:rPr>
        <w:t xml:space="preserve">ritische Zwischenbilanz» eingeleitet wird – </w:t>
      </w:r>
      <w:r w:rsidR="00F8014A" w:rsidRPr="00B429CD">
        <w:rPr>
          <w:rFonts w:ascii="Arial" w:hAnsi="Arial" w:cs="Arial"/>
          <w:szCs w:val="18"/>
          <w:u w:val="single"/>
        </w:rPr>
        <w:t>nicht</w:t>
      </w:r>
      <w:r w:rsidR="00F8014A" w:rsidRPr="00B429CD">
        <w:rPr>
          <w:rFonts w:ascii="Arial" w:hAnsi="Arial" w:cs="Arial"/>
          <w:szCs w:val="18"/>
        </w:rPr>
        <w:t xml:space="preserve"> </w:t>
      </w:r>
      <w:r w:rsidR="001C326E" w:rsidRPr="00B429CD">
        <w:rPr>
          <w:rFonts w:ascii="Arial" w:hAnsi="Arial" w:cs="Arial"/>
          <w:szCs w:val="18"/>
        </w:rPr>
        <w:t>an die Hochschule (Kanzlei, Reflexionsseminarleitende, Mentor</w:t>
      </w:r>
      <w:r w:rsidR="00432173" w:rsidRPr="00B429CD">
        <w:rPr>
          <w:rFonts w:ascii="Arial" w:hAnsi="Arial" w:cs="Arial"/>
          <w:szCs w:val="18"/>
        </w:rPr>
        <w:t>ierende</w:t>
      </w:r>
      <w:r w:rsidR="001C326E" w:rsidRPr="00B429CD">
        <w:rPr>
          <w:rFonts w:ascii="Arial" w:hAnsi="Arial" w:cs="Arial"/>
          <w:szCs w:val="18"/>
        </w:rPr>
        <w:t xml:space="preserve">, etc.) </w:t>
      </w:r>
      <w:r w:rsidR="00F8014A" w:rsidRPr="00B429CD">
        <w:rPr>
          <w:rFonts w:ascii="Arial" w:hAnsi="Arial" w:cs="Arial"/>
          <w:szCs w:val="18"/>
        </w:rPr>
        <w:t>weitergeleitet.</w:t>
      </w:r>
    </w:p>
    <w:sectPr w:rsidR="00B124C0" w:rsidRPr="00B429CD" w:rsidSect="00FA5272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 w:code="9"/>
      <w:pgMar w:top="906" w:right="720" w:bottom="720" w:left="720" w:header="709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7882979" w14:textId="77777777" w:rsidR="00655AF1" w:rsidRDefault="00655AF1" w:rsidP="00A76598">
      <w:r>
        <w:separator/>
      </w:r>
    </w:p>
  </w:endnote>
  <w:endnote w:type="continuationSeparator" w:id="0">
    <w:p w14:paraId="79345D3D" w14:textId="77777777" w:rsidR="00655AF1" w:rsidRDefault="00655AF1" w:rsidP="00A765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rPr>
        <w:rStyle w:val="Seitenzahl"/>
      </w:rPr>
      <w:id w:val="-1418087284"/>
      <w:docPartObj>
        <w:docPartGallery w:val="Page Numbers (Bottom of Page)"/>
        <w:docPartUnique/>
      </w:docPartObj>
    </w:sdtPr>
    <w:sdtEndPr>
      <w:rPr>
        <w:rStyle w:val="Seitenzahl"/>
      </w:rPr>
    </w:sdtEndPr>
    <w:sdtContent>
      <w:p w14:paraId="4C685775" w14:textId="68DF333B" w:rsidR="001C326E" w:rsidRDefault="001C326E" w:rsidP="0087356E">
        <w:pPr>
          <w:pStyle w:val="Fuzeile"/>
          <w:framePr w:wrap="none" w:vAnchor="text" w:hAnchor="margin" w:xAlign="right" w:y="1"/>
          <w:rPr>
            <w:rStyle w:val="Seitenzahl"/>
          </w:rPr>
        </w:pPr>
        <w:r>
          <w:rPr>
            <w:rStyle w:val="Seitenzahl"/>
          </w:rPr>
          <w:fldChar w:fldCharType="begin"/>
        </w:r>
        <w:r>
          <w:rPr>
            <w:rStyle w:val="Seitenzahl"/>
          </w:rPr>
          <w:instrText xml:space="preserve"> PAGE </w:instrText>
        </w:r>
        <w:r>
          <w:rPr>
            <w:rStyle w:val="Seitenzahl"/>
          </w:rPr>
          <w:fldChar w:fldCharType="end"/>
        </w:r>
      </w:p>
    </w:sdtContent>
  </w:sdt>
  <w:p w14:paraId="66489E16" w14:textId="77777777" w:rsidR="001C326E" w:rsidRDefault="001C326E" w:rsidP="001C326E">
    <w:pPr>
      <w:pStyle w:val="Fuzeile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rPr>
        <w:rStyle w:val="Seitenzahl"/>
      </w:rPr>
      <w:id w:val="1069998594"/>
      <w:docPartObj>
        <w:docPartGallery w:val="Page Numbers (Bottom of Page)"/>
        <w:docPartUnique/>
      </w:docPartObj>
    </w:sdtPr>
    <w:sdtEndPr>
      <w:rPr>
        <w:rStyle w:val="Seitenzahl"/>
      </w:rPr>
    </w:sdtEndPr>
    <w:sdtContent>
      <w:p w14:paraId="62E8D154" w14:textId="191AAA1F" w:rsidR="001C326E" w:rsidRDefault="001C326E" w:rsidP="0087356E">
        <w:pPr>
          <w:pStyle w:val="Fuzeile"/>
          <w:framePr w:wrap="none" w:vAnchor="text" w:hAnchor="margin" w:xAlign="right" w:y="1"/>
          <w:rPr>
            <w:rStyle w:val="Seitenzahl"/>
          </w:rPr>
        </w:pPr>
        <w:r>
          <w:rPr>
            <w:rStyle w:val="Seitenzahl"/>
          </w:rPr>
          <w:fldChar w:fldCharType="begin"/>
        </w:r>
        <w:r>
          <w:rPr>
            <w:rStyle w:val="Seitenzahl"/>
          </w:rPr>
          <w:instrText xml:space="preserve"> PAGE </w:instrText>
        </w:r>
        <w:r>
          <w:rPr>
            <w:rStyle w:val="Seitenzahl"/>
          </w:rPr>
          <w:fldChar w:fldCharType="separate"/>
        </w:r>
        <w:r>
          <w:rPr>
            <w:rStyle w:val="Seitenzahl"/>
            <w:noProof/>
          </w:rPr>
          <w:t>2</w:t>
        </w:r>
        <w:r>
          <w:rPr>
            <w:rStyle w:val="Seitenzahl"/>
          </w:rPr>
          <w:fldChar w:fldCharType="end"/>
        </w:r>
      </w:p>
    </w:sdtContent>
  </w:sdt>
  <w:tbl>
    <w:tblPr>
      <w:tblW w:w="10075" w:type="dxa"/>
      <w:tblInd w:w="-10" w:type="dxa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2562"/>
      <w:gridCol w:w="2693"/>
      <w:gridCol w:w="2469"/>
      <w:gridCol w:w="2351"/>
    </w:tblGrid>
    <w:tr w:rsidR="00FA5272" w:rsidRPr="00C43DB4" w14:paraId="15774944" w14:textId="77777777" w:rsidTr="00ED299C">
      <w:trPr>
        <w:trHeight w:val="498"/>
      </w:trPr>
      <w:tc>
        <w:tcPr>
          <w:tcW w:w="2562" w:type="dxa"/>
          <w:tcMar>
            <w:left w:w="76" w:type="nil"/>
            <w:bottom w:w="76" w:type="nil"/>
          </w:tcMar>
        </w:tcPr>
        <w:p w14:paraId="3F3D69DE" w14:textId="77777777" w:rsidR="00FA5272" w:rsidRPr="00C43DB4" w:rsidRDefault="00FA5272" w:rsidP="00FA5272">
          <w:pPr>
            <w:autoSpaceDE w:val="0"/>
            <w:autoSpaceDN w:val="0"/>
            <w:adjustRightInd w:val="0"/>
            <w:spacing w:line="373" w:lineRule="atLeast"/>
            <w:rPr>
              <w:rFonts w:ascii="Arial" w:hAnsi="Arial" w:cs="Arial"/>
              <w:color w:val="000000"/>
              <w:sz w:val="13"/>
              <w:szCs w:val="13"/>
              <w:lang w:val="de-DE"/>
            </w:rPr>
          </w:pPr>
          <w:r w:rsidRPr="00C43DB4">
            <w:rPr>
              <w:rFonts w:ascii="Arial" w:hAnsi="Arial" w:cs="Arial"/>
              <w:color w:val="000000"/>
              <w:sz w:val="13"/>
              <w:szCs w:val="13"/>
              <w:lang w:val="de-DE"/>
            </w:rPr>
            <w:t>Institut Kindergarten-/Unterstufe</w:t>
          </w:r>
        </w:p>
      </w:tc>
      <w:tc>
        <w:tcPr>
          <w:tcW w:w="2693" w:type="dxa"/>
          <w:tcMar>
            <w:left w:w="76" w:type="nil"/>
            <w:bottom w:w="76" w:type="nil"/>
          </w:tcMar>
        </w:tcPr>
        <w:p w14:paraId="32133939" w14:textId="77777777" w:rsidR="00FA5272" w:rsidRPr="00C43DB4" w:rsidRDefault="00FA5272" w:rsidP="00FA5272">
          <w:pPr>
            <w:autoSpaceDE w:val="0"/>
            <w:autoSpaceDN w:val="0"/>
            <w:adjustRightInd w:val="0"/>
            <w:spacing w:line="373" w:lineRule="atLeast"/>
            <w:rPr>
              <w:rFonts w:ascii="Arial" w:hAnsi="Arial" w:cs="Arial"/>
              <w:color w:val="000000"/>
              <w:sz w:val="13"/>
              <w:szCs w:val="13"/>
              <w:lang w:val="de-DE"/>
            </w:rPr>
          </w:pPr>
          <w:r w:rsidRPr="00C43DB4">
            <w:rPr>
              <w:rFonts w:ascii="Arial" w:hAnsi="Arial" w:cs="Arial"/>
              <w:color w:val="000000"/>
              <w:sz w:val="13"/>
              <w:szCs w:val="13"/>
              <w:lang w:val="de-DE"/>
            </w:rPr>
            <w:t>Leitung Berufspraktische Studien</w:t>
          </w:r>
        </w:p>
      </w:tc>
      <w:tc>
        <w:tcPr>
          <w:tcW w:w="2469" w:type="dxa"/>
          <w:tcMar>
            <w:left w:w="76" w:type="nil"/>
            <w:bottom w:w="76" w:type="nil"/>
          </w:tcMar>
        </w:tcPr>
        <w:p w14:paraId="268715CD" w14:textId="77777777" w:rsidR="00FA5272" w:rsidRPr="00C43DB4" w:rsidRDefault="00FA5272" w:rsidP="00FA5272">
          <w:pPr>
            <w:autoSpaceDE w:val="0"/>
            <w:autoSpaceDN w:val="0"/>
            <w:adjustRightInd w:val="0"/>
            <w:spacing w:line="373" w:lineRule="atLeast"/>
            <w:rPr>
              <w:rFonts w:ascii="Arial" w:hAnsi="Arial" w:cs="Arial"/>
              <w:color w:val="000000"/>
              <w:sz w:val="13"/>
              <w:szCs w:val="13"/>
              <w:lang w:val="de-DE"/>
            </w:rPr>
          </w:pPr>
          <w:r w:rsidRPr="00C43DB4">
            <w:rPr>
              <w:rFonts w:ascii="Arial" w:hAnsi="Arial" w:cs="Arial"/>
              <w:color w:val="000000"/>
              <w:sz w:val="13"/>
              <w:szCs w:val="13"/>
              <w:lang w:val="de-DE"/>
            </w:rPr>
            <w:t>Obere Sternengasse 7, 4502 Solothurn</w:t>
          </w:r>
        </w:p>
      </w:tc>
      <w:tc>
        <w:tcPr>
          <w:tcW w:w="2351" w:type="dxa"/>
          <w:tcMar>
            <w:left w:w="76" w:type="nil"/>
            <w:bottom w:w="76" w:type="nil"/>
          </w:tcMar>
        </w:tcPr>
        <w:p w14:paraId="275C2800" w14:textId="77777777" w:rsidR="00FA5272" w:rsidRPr="00C43DB4" w:rsidRDefault="00FA5272" w:rsidP="00FA5272">
          <w:pPr>
            <w:autoSpaceDE w:val="0"/>
            <w:autoSpaceDN w:val="0"/>
            <w:adjustRightInd w:val="0"/>
            <w:spacing w:line="373" w:lineRule="atLeast"/>
            <w:jc w:val="right"/>
            <w:rPr>
              <w:rFonts w:ascii="Arial" w:hAnsi="Arial" w:cs="Arial"/>
              <w:color w:val="000000"/>
              <w:sz w:val="13"/>
              <w:szCs w:val="13"/>
              <w:lang w:val="de-DE"/>
            </w:rPr>
          </w:pPr>
          <w:r w:rsidRPr="00C43DB4">
            <w:rPr>
              <w:rFonts w:ascii="Arial" w:hAnsi="Arial" w:cs="Arial"/>
              <w:color w:val="000000"/>
              <w:sz w:val="13"/>
              <w:szCs w:val="13"/>
              <w:lang w:val="de-DE"/>
            </w:rPr>
            <w:fldChar w:fldCharType="begin"/>
          </w:r>
          <w:r w:rsidRPr="00C43DB4">
            <w:rPr>
              <w:rFonts w:ascii="Arial" w:hAnsi="Arial" w:cs="Arial"/>
              <w:color w:val="000000"/>
              <w:sz w:val="13"/>
              <w:szCs w:val="13"/>
              <w:lang w:val="de-DE"/>
            </w:rPr>
            <w:instrText xml:space="preserve"> PAGE  \* MERGEFORMAT </w:instrText>
          </w:r>
          <w:r w:rsidRPr="00C43DB4">
            <w:rPr>
              <w:rFonts w:ascii="Arial" w:hAnsi="Arial" w:cs="Arial"/>
              <w:color w:val="000000"/>
              <w:sz w:val="13"/>
              <w:szCs w:val="13"/>
              <w:lang w:val="de-DE"/>
            </w:rPr>
            <w:fldChar w:fldCharType="separate"/>
          </w:r>
          <w:r w:rsidRPr="00C43DB4">
            <w:rPr>
              <w:rFonts w:ascii="Arial" w:hAnsi="Arial" w:cs="Arial"/>
              <w:noProof/>
              <w:color w:val="000000"/>
              <w:sz w:val="13"/>
              <w:szCs w:val="13"/>
              <w:lang w:val="de-DE"/>
            </w:rPr>
            <w:t>2</w:t>
          </w:r>
          <w:r w:rsidRPr="00C43DB4">
            <w:rPr>
              <w:rFonts w:ascii="Arial" w:hAnsi="Arial" w:cs="Arial"/>
              <w:color w:val="000000"/>
              <w:sz w:val="13"/>
              <w:szCs w:val="13"/>
              <w:lang w:val="de-DE"/>
            </w:rPr>
            <w:fldChar w:fldCharType="end"/>
          </w:r>
          <w:r w:rsidRPr="00C43DB4">
            <w:rPr>
              <w:rFonts w:ascii="Arial" w:hAnsi="Arial" w:cs="Arial"/>
              <w:color w:val="000000"/>
              <w:sz w:val="13"/>
              <w:szCs w:val="13"/>
              <w:lang w:val="de-DE"/>
            </w:rPr>
            <w:t>/</w:t>
          </w:r>
          <w:r w:rsidRPr="00C43DB4">
            <w:rPr>
              <w:rFonts w:ascii="Arial" w:hAnsi="Arial" w:cs="Arial"/>
              <w:color w:val="000000"/>
              <w:sz w:val="13"/>
              <w:szCs w:val="13"/>
              <w:lang w:val="de-DE"/>
            </w:rPr>
            <w:fldChar w:fldCharType="begin"/>
          </w:r>
          <w:r w:rsidRPr="00C43DB4">
            <w:rPr>
              <w:rFonts w:ascii="Arial" w:hAnsi="Arial" w:cs="Arial"/>
              <w:color w:val="000000"/>
              <w:sz w:val="13"/>
              <w:szCs w:val="13"/>
              <w:lang w:val="de-DE"/>
            </w:rPr>
            <w:instrText xml:space="preserve"> NUMPAGES  \* MERGEFORMAT </w:instrText>
          </w:r>
          <w:r w:rsidRPr="00C43DB4">
            <w:rPr>
              <w:rFonts w:ascii="Arial" w:hAnsi="Arial" w:cs="Arial"/>
              <w:color w:val="000000"/>
              <w:sz w:val="13"/>
              <w:szCs w:val="13"/>
              <w:lang w:val="de-DE"/>
            </w:rPr>
            <w:fldChar w:fldCharType="separate"/>
          </w:r>
          <w:r w:rsidRPr="00C43DB4">
            <w:rPr>
              <w:rFonts w:ascii="Arial" w:hAnsi="Arial" w:cs="Arial"/>
              <w:noProof/>
              <w:color w:val="000000"/>
              <w:sz w:val="13"/>
              <w:szCs w:val="13"/>
              <w:lang w:val="de-DE"/>
            </w:rPr>
            <w:t>2</w:t>
          </w:r>
          <w:r w:rsidRPr="00C43DB4">
            <w:rPr>
              <w:rFonts w:ascii="Arial" w:hAnsi="Arial" w:cs="Arial"/>
              <w:color w:val="000000"/>
              <w:sz w:val="13"/>
              <w:szCs w:val="13"/>
              <w:lang w:val="de-DE"/>
            </w:rPr>
            <w:fldChar w:fldCharType="end"/>
          </w:r>
        </w:p>
      </w:tc>
    </w:tr>
  </w:tbl>
  <w:p w14:paraId="23BC35D8" w14:textId="77777777" w:rsidR="001C326E" w:rsidRDefault="001C326E" w:rsidP="001C326E">
    <w:pPr>
      <w:pStyle w:val="Fuzeile"/>
      <w:ind w:right="36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42F9582" w14:textId="77777777" w:rsidR="006D08BB" w:rsidRDefault="0046292F" w:rsidP="0046292F">
    <w:pPr>
      <w:pStyle w:val="Fuzeile"/>
      <w:tabs>
        <w:tab w:val="clear" w:pos="4536"/>
        <w:tab w:val="left" w:pos="1134"/>
      </w:tabs>
      <w:rPr>
        <w:noProof/>
      </w:rPr>
    </w:pPr>
    <w:r>
      <w:t xml:space="preserve">Seite </w:t>
    </w:r>
    <w:r>
      <w:fldChar w:fldCharType="begin"/>
    </w:r>
    <w:r>
      <w:instrText xml:space="preserve"> PAGE  \* Arabic  \* MERGEFORMAT </w:instrText>
    </w:r>
    <w:r>
      <w:fldChar w:fldCharType="separate"/>
    </w:r>
    <w:r w:rsidR="00F77FC7">
      <w:rPr>
        <w:noProof/>
      </w:rPr>
      <w:t>2</w:t>
    </w:r>
    <w:r>
      <w:fldChar w:fldCharType="end"/>
    </w:r>
    <w:r>
      <w:t>/</w:t>
    </w:r>
    <w:fldSimple w:instr=" NUMPAGES   \* MERGEFORMAT ">
      <w:r w:rsidR="00F77FC7">
        <w:rPr>
          <w:noProof/>
        </w:rPr>
        <w:t>3</w:t>
      </w:r>
    </w:fldSimple>
  </w:p>
  <w:p w14:paraId="108784C1" w14:textId="77777777" w:rsidR="00531999" w:rsidRDefault="00531999" w:rsidP="0046292F">
    <w:pPr>
      <w:pStyle w:val="Fuzeile"/>
      <w:tabs>
        <w:tab w:val="clear" w:pos="4536"/>
        <w:tab w:val="left" w:pos="1134"/>
      </w:tabs>
      <w:rPr>
        <w:noProof/>
      </w:rPr>
    </w:pPr>
  </w:p>
  <w:p w14:paraId="39FCA280" w14:textId="77777777" w:rsidR="00531999" w:rsidRDefault="00531999" w:rsidP="0046292F">
    <w:pPr>
      <w:pStyle w:val="Fuzeile"/>
      <w:tabs>
        <w:tab w:val="clear" w:pos="4536"/>
        <w:tab w:val="left" w:pos="1134"/>
      </w:tabs>
      <w:rPr>
        <w:noProof/>
      </w:rPr>
    </w:pPr>
  </w:p>
  <w:p w14:paraId="2BF2DFCB" w14:textId="77777777" w:rsidR="00531999" w:rsidRPr="0046292F" w:rsidRDefault="00531999" w:rsidP="0046292F">
    <w:pPr>
      <w:pStyle w:val="Fuzeile"/>
      <w:tabs>
        <w:tab w:val="clear" w:pos="4536"/>
        <w:tab w:val="left" w:pos="1134"/>
      </w:tabs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96BA555" w14:textId="77777777" w:rsidR="00655AF1" w:rsidRPr="00ED0D02" w:rsidRDefault="00655AF1" w:rsidP="00ED0D02">
      <w:pPr>
        <w:pStyle w:val="Fuzeile"/>
      </w:pPr>
    </w:p>
  </w:footnote>
  <w:footnote w:type="continuationSeparator" w:id="0">
    <w:p w14:paraId="5891D513" w14:textId="77777777" w:rsidR="00655AF1" w:rsidRDefault="00655AF1" w:rsidP="00A7659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DDE4D18" w14:textId="591CA8ED" w:rsidR="00B85AB9" w:rsidRDefault="00B85AB9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4C2EC64" w14:textId="3B89651D" w:rsidR="00804ADC" w:rsidRPr="00F52668" w:rsidRDefault="001332BD" w:rsidP="00F52668">
    <w:pPr>
      <w:pStyle w:val="Kopfzeile"/>
      <w:jc w:val="right"/>
      <w:rPr>
        <w:rFonts w:ascii="Arial" w:hAnsi="Arial" w:cs="Arial"/>
        <w:b/>
        <w:bCs/>
      </w:rPr>
    </w:pPr>
    <w:r w:rsidRPr="00F52668">
      <w:rPr>
        <w:rFonts w:ascii="Arial" w:hAnsi="Arial" w:cs="Arial"/>
        <w:b/>
        <w:bCs/>
        <w:noProof/>
        <w:sz w:val="16"/>
        <w:szCs w:val="21"/>
      </w:rPr>
      <w:drawing>
        <wp:anchor distT="0" distB="0" distL="0" distR="0" simplePos="0" relativeHeight="251659264" behindDoc="1" locked="0" layoutInCell="1" allowOverlap="1" wp14:anchorId="2382FDD4" wp14:editId="0B432D73">
          <wp:simplePos x="0" y="0"/>
          <wp:positionH relativeFrom="page">
            <wp:posOffset>209501</wp:posOffset>
          </wp:positionH>
          <wp:positionV relativeFrom="page">
            <wp:posOffset>196850</wp:posOffset>
          </wp:positionV>
          <wp:extent cx="2235835" cy="345440"/>
          <wp:effectExtent l="0" t="0" r="0" b="0"/>
          <wp:wrapNone/>
          <wp:docPr id="1" name="image1.png" descr="Ein Bild, das Text enthält.&#10;&#10;Automatisch generierte Beschreibu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1.png" descr="Ein Bild, das Text enthält.&#10;&#10;Automatisch generierte Beschreibu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2235835" cy="34544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7FB40D0" w14:textId="254B698A" w:rsidR="006D08BB" w:rsidRDefault="006D08BB" w:rsidP="00437505">
    <w:pPr>
      <w:pStyle w:val="Kopfzeile"/>
    </w:pPr>
  </w:p>
  <w:p w14:paraId="6CF23CA2" w14:textId="77777777" w:rsidR="00D77B94" w:rsidRDefault="00D77B94" w:rsidP="00437505">
    <w:pPr>
      <w:pStyle w:val="Kopfzeile"/>
    </w:pPr>
  </w:p>
  <w:p w14:paraId="240D0139" w14:textId="77777777" w:rsidR="00D77B94" w:rsidRDefault="00D77B94" w:rsidP="00437505">
    <w:pPr>
      <w:pStyle w:val="Kopfzeile"/>
    </w:pPr>
  </w:p>
  <w:p w14:paraId="21F4B09D" w14:textId="77777777" w:rsidR="00D77B94" w:rsidRDefault="00D77B94" w:rsidP="00437505">
    <w:pPr>
      <w:pStyle w:val="Kopfzeile"/>
    </w:pPr>
  </w:p>
  <w:p w14:paraId="432846C2" w14:textId="77777777" w:rsidR="00D77B94" w:rsidRPr="00437505" w:rsidRDefault="00D77B94" w:rsidP="00437505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FEACD28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BD50423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1CB0D598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E11E022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FEF46858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B184C4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5C1623E6"/>
    <w:lvl w:ilvl="0">
      <w:start w:val="1"/>
      <w:numFmt w:val="bullet"/>
      <w:lvlText w:val=""/>
      <w:lvlJc w:val="left"/>
      <w:pPr>
        <w:ind w:left="2061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6CCC4272"/>
    <w:lvl w:ilvl="0">
      <w:start w:val="1"/>
      <w:numFmt w:val="bullet"/>
      <w:lvlText w:val=""/>
      <w:lvlJc w:val="left"/>
      <w:pPr>
        <w:ind w:left="927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F0A85C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63C6400C"/>
    <w:lvl w:ilvl="0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6D7B89"/>
    <w:multiLevelType w:val="hybridMultilevel"/>
    <w:tmpl w:val="58FC1CDE"/>
    <w:lvl w:ilvl="0" w:tplc="BA164EB8">
      <w:start w:val="1"/>
      <w:numFmt w:val="bullet"/>
      <w:lvlText w:val=""/>
      <w:lvlJc w:val="left"/>
      <w:pPr>
        <w:ind w:left="567" w:hanging="567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0B10192E"/>
    <w:multiLevelType w:val="multilevel"/>
    <w:tmpl w:val="DA1CEF5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34" w:hanging="1134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2" w15:restartNumberingAfterBreak="0">
    <w:nsid w:val="155D4ECB"/>
    <w:multiLevelType w:val="multilevel"/>
    <w:tmpl w:val="4DC03B84"/>
    <w:lvl w:ilvl="0">
      <w:start w:val="1"/>
      <w:numFmt w:val="lowerLetter"/>
      <w:lvlText w:val="%1)"/>
      <w:lvlJc w:val="left"/>
      <w:pPr>
        <w:ind w:left="227" w:hanging="227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077" w:hanging="226"/>
      </w:pPr>
      <w:rPr>
        <w:rFonts w:hint="default"/>
      </w:rPr>
    </w:lvl>
    <w:lvl w:ilvl="2">
      <w:start w:val="1"/>
      <w:numFmt w:val="lowerLetter"/>
      <w:lvlText w:val="%3)"/>
      <w:lvlJc w:val="right"/>
      <w:pPr>
        <w:ind w:left="1928" w:hanging="227"/>
      </w:pPr>
      <w:rPr>
        <w:rFonts w:hint="default"/>
      </w:rPr>
    </w:lvl>
    <w:lvl w:ilvl="3">
      <w:start w:val="1"/>
      <w:numFmt w:val="lowerLetter"/>
      <w:lvlText w:val="%4)"/>
      <w:lvlJc w:val="left"/>
      <w:pPr>
        <w:ind w:left="2778" w:hanging="226"/>
      </w:pPr>
      <w:rPr>
        <w:rFonts w:hint="default"/>
      </w:rPr>
    </w:lvl>
    <w:lvl w:ilvl="4">
      <w:start w:val="1"/>
      <w:numFmt w:val="lowerLetter"/>
      <w:lvlText w:val="%5)"/>
      <w:lvlJc w:val="left"/>
      <w:pPr>
        <w:ind w:left="3629" w:hanging="227"/>
      </w:pPr>
      <w:rPr>
        <w:rFonts w:hint="default"/>
      </w:rPr>
    </w:lvl>
    <w:lvl w:ilvl="5">
      <w:start w:val="1"/>
      <w:numFmt w:val="lowerLetter"/>
      <w:lvlText w:val="%6)"/>
      <w:lvlJc w:val="right"/>
      <w:pPr>
        <w:ind w:left="4479" w:hanging="226"/>
      </w:pPr>
      <w:rPr>
        <w:rFonts w:hint="default"/>
      </w:rPr>
    </w:lvl>
    <w:lvl w:ilvl="6">
      <w:start w:val="1"/>
      <w:numFmt w:val="lowerLetter"/>
      <w:lvlText w:val="%7)"/>
      <w:lvlJc w:val="left"/>
      <w:pPr>
        <w:tabs>
          <w:tab w:val="num" w:pos="5103"/>
        </w:tabs>
        <w:ind w:left="5330" w:hanging="227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954"/>
        </w:tabs>
        <w:ind w:left="6180" w:hanging="226"/>
      </w:pPr>
      <w:rPr>
        <w:rFonts w:hint="default"/>
      </w:rPr>
    </w:lvl>
    <w:lvl w:ilvl="8">
      <w:start w:val="1"/>
      <w:numFmt w:val="lowerLetter"/>
      <w:lvlText w:val="%9)"/>
      <w:lvlJc w:val="right"/>
      <w:pPr>
        <w:tabs>
          <w:tab w:val="num" w:pos="6804"/>
        </w:tabs>
        <w:ind w:left="7031" w:hanging="227"/>
      </w:pPr>
      <w:rPr>
        <w:rFonts w:hint="default"/>
      </w:rPr>
    </w:lvl>
  </w:abstractNum>
  <w:abstractNum w:abstractNumId="13" w15:restartNumberingAfterBreak="0">
    <w:nsid w:val="1A0A359E"/>
    <w:multiLevelType w:val="hybridMultilevel"/>
    <w:tmpl w:val="5EF0A610"/>
    <w:lvl w:ilvl="0" w:tplc="10A02860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B2E4FEE"/>
    <w:multiLevelType w:val="hybridMultilevel"/>
    <w:tmpl w:val="92A0889E"/>
    <w:lvl w:ilvl="0" w:tplc="0C800894">
      <w:start w:val="1"/>
      <w:numFmt w:val="decimal"/>
      <w:lvlText w:val="%1."/>
      <w:lvlJc w:val="left"/>
      <w:pPr>
        <w:ind w:left="720" w:hanging="360"/>
      </w:pPr>
    </w:lvl>
    <w:lvl w:ilvl="1" w:tplc="0807000F">
      <w:start w:val="1"/>
      <w:numFmt w:val="decimal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B326A66"/>
    <w:multiLevelType w:val="hybridMultilevel"/>
    <w:tmpl w:val="50288A98"/>
    <w:lvl w:ilvl="0" w:tplc="3708AE68">
      <w:start w:val="1"/>
      <w:numFmt w:val="decimal"/>
      <w:lvlText w:val="%1."/>
      <w:lvlJc w:val="left"/>
      <w:pPr>
        <w:ind w:left="720" w:hanging="360"/>
      </w:p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2F02D3B"/>
    <w:multiLevelType w:val="hybridMultilevel"/>
    <w:tmpl w:val="46ACCBDE"/>
    <w:lvl w:ilvl="0" w:tplc="0EA2A5FC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962687F"/>
    <w:multiLevelType w:val="multilevel"/>
    <w:tmpl w:val="4DC03B84"/>
    <w:lvl w:ilvl="0">
      <w:start w:val="1"/>
      <w:numFmt w:val="lowerLetter"/>
      <w:lvlText w:val="%1)"/>
      <w:lvlJc w:val="left"/>
      <w:pPr>
        <w:ind w:left="227" w:hanging="227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077" w:hanging="226"/>
      </w:pPr>
      <w:rPr>
        <w:rFonts w:hint="default"/>
      </w:rPr>
    </w:lvl>
    <w:lvl w:ilvl="2">
      <w:start w:val="1"/>
      <w:numFmt w:val="lowerLetter"/>
      <w:lvlText w:val="%3)"/>
      <w:lvlJc w:val="right"/>
      <w:pPr>
        <w:ind w:left="1928" w:hanging="227"/>
      </w:pPr>
      <w:rPr>
        <w:rFonts w:hint="default"/>
      </w:rPr>
    </w:lvl>
    <w:lvl w:ilvl="3">
      <w:start w:val="1"/>
      <w:numFmt w:val="lowerLetter"/>
      <w:lvlText w:val="%4)"/>
      <w:lvlJc w:val="left"/>
      <w:pPr>
        <w:ind w:left="2778" w:hanging="226"/>
      </w:pPr>
      <w:rPr>
        <w:rFonts w:hint="default"/>
      </w:rPr>
    </w:lvl>
    <w:lvl w:ilvl="4">
      <w:start w:val="1"/>
      <w:numFmt w:val="lowerLetter"/>
      <w:lvlText w:val="%5)"/>
      <w:lvlJc w:val="left"/>
      <w:pPr>
        <w:ind w:left="3629" w:hanging="227"/>
      </w:pPr>
      <w:rPr>
        <w:rFonts w:hint="default"/>
      </w:rPr>
    </w:lvl>
    <w:lvl w:ilvl="5">
      <w:start w:val="1"/>
      <w:numFmt w:val="lowerLetter"/>
      <w:lvlText w:val="%6)"/>
      <w:lvlJc w:val="right"/>
      <w:pPr>
        <w:ind w:left="4479" w:hanging="226"/>
      </w:pPr>
      <w:rPr>
        <w:rFonts w:hint="default"/>
      </w:rPr>
    </w:lvl>
    <w:lvl w:ilvl="6">
      <w:start w:val="1"/>
      <w:numFmt w:val="lowerLetter"/>
      <w:lvlText w:val="%7)"/>
      <w:lvlJc w:val="left"/>
      <w:pPr>
        <w:tabs>
          <w:tab w:val="num" w:pos="5103"/>
        </w:tabs>
        <w:ind w:left="5330" w:hanging="227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954"/>
        </w:tabs>
        <w:ind w:left="6180" w:hanging="226"/>
      </w:pPr>
      <w:rPr>
        <w:rFonts w:hint="default"/>
      </w:rPr>
    </w:lvl>
    <w:lvl w:ilvl="8">
      <w:start w:val="1"/>
      <w:numFmt w:val="lowerLetter"/>
      <w:lvlText w:val="%9)"/>
      <w:lvlJc w:val="right"/>
      <w:pPr>
        <w:tabs>
          <w:tab w:val="num" w:pos="6804"/>
        </w:tabs>
        <w:ind w:left="7031" w:hanging="227"/>
      </w:pPr>
      <w:rPr>
        <w:rFonts w:hint="default"/>
      </w:rPr>
    </w:lvl>
  </w:abstractNum>
  <w:abstractNum w:abstractNumId="18" w15:restartNumberingAfterBreak="0">
    <w:nsid w:val="4E02712E"/>
    <w:multiLevelType w:val="multilevel"/>
    <w:tmpl w:val="506826B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134" w:hanging="113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9" w15:restartNumberingAfterBreak="0">
    <w:nsid w:val="4E7D487C"/>
    <w:multiLevelType w:val="multilevel"/>
    <w:tmpl w:val="5BBEFE14"/>
    <w:lvl w:ilvl="0">
      <w:start w:val="1"/>
      <w:numFmt w:val="decimal"/>
      <w:lvlText w:val="%1."/>
      <w:lvlJc w:val="left"/>
      <w:pPr>
        <w:ind w:left="1134" w:hanging="1134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0" w15:restartNumberingAfterBreak="0">
    <w:nsid w:val="51F44949"/>
    <w:multiLevelType w:val="hybridMultilevel"/>
    <w:tmpl w:val="F6385F22"/>
    <w:lvl w:ilvl="0" w:tplc="38BA8D38">
      <w:start w:val="1"/>
      <w:numFmt w:val="bullet"/>
      <w:pStyle w:val="Listenabsatz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90A15AB"/>
    <w:multiLevelType w:val="multilevel"/>
    <w:tmpl w:val="75384DEA"/>
    <w:styleLink w:val="FHNWAufzhlung"/>
    <w:lvl w:ilvl="0">
      <w:start w:val="1"/>
      <w:numFmt w:val="bullet"/>
      <w:lvlText w:val=""/>
      <w:lvlJc w:val="left"/>
      <w:pPr>
        <w:ind w:left="227" w:hanging="227"/>
      </w:pPr>
      <w:rPr>
        <w:rFonts w:ascii="Symbol" w:hAnsi="Symbol" w:hint="default"/>
      </w:rPr>
    </w:lvl>
    <w:lvl w:ilvl="1">
      <w:start w:val="1"/>
      <w:numFmt w:val="bullet"/>
      <w:lvlText w:val=""/>
      <w:lvlJc w:val="left"/>
      <w:pPr>
        <w:tabs>
          <w:tab w:val="num" w:pos="851"/>
        </w:tabs>
        <w:ind w:left="1077" w:hanging="226"/>
      </w:pPr>
      <w:rPr>
        <w:rFonts w:ascii="Symbol" w:hAnsi="Symbol" w:hint="default"/>
      </w:rPr>
    </w:lvl>
    <w:lvl w:ilvl="2">
      <w:start w:val="1"/>
      <w:numFmt w:val="bullet"/>
      <w:lvlText w:val=""/>
      <w:lvlJc w:val="left"/>
      <w:pPr>
        <w:tabs>
          <w:tab w:val="num" w:pos="1701"/>
        </w:tabs>
        <w:ind w:left="1928" w:hanging="227"/>
      </w:pPr>
      <w:rPr>
        <w:rFonts w:ascii="Symbol" w:hAnsi="Symbol" w:hint="default"/>
      </w:rPr>
    </w:lvl>
    <w:lvl w:ilvl="3">
      <w:start w:val="1"/>
      <w:numFmt w:val="bullet"/>
      <w:lvlText w:val=""/>
      <w:lvlJc w:val="left"/>
      <w:pPr>
        <w:tabs>
          <w:tab w:val="num" w:pos="27783"/>
        </w:tabs>
        <w:ind w:left="2778" w:hanging="226"/>
      </w:pPr>
      <w:rPr>
        <w:rFonts w:ascii="Symbol" w:hAnsi="Symbol" w:hint="default"/>
      </w:rPr>
    </w:lvl>
    <w:lvl w:ilvl="4">
      <w:start w:val="1"/>
      <w:numFmt w:val="bullet"/>
      <w:lvlText w:val=""/>
      <w:lvlJc w:val="left"/>
      <w:pPr>
        <w:tabs>
          <w:tab w:val="num" w:pos="3402"/>
        </w:tabs>
        <w:ind w:left="3629" w:hanging="227"/>
      </w:pPr>
      <w:rPr>
        <w:rFonts w:ascii="Symbol" w:hAnsi="Symbol" w:hint="default"/>
      </w:rPr>
    </w:lvl>
    <w:lvl w:ilvl="5">
      <w:start w:val="1"/>
      <w:numFmt w:val="bullet"/>
      <w:lvlText w:val=""/>
      <w:lvlJc w:val="left"/>
      <w:pPr>
        <w:tabs>
          <w:tab w:val="num" w:pos="4253"/>
        </w:tabs>
        <w:ind w:left="4479" w:hanging="226"/>
      </w:pPr>
      <w:rPr>
        <w:rFonts w:ascii="Symbol" w:hAnsi="Symbol" w:hint="default"/>
      </w:rPr>
    </w:lvl>
    <w:lvl w:ilvl="6">
      <w:start w:val="1"/>
      <w:numFmt w:val="bullet"/>
      <w:lvlText w:val=""/>
      <w:lvlJc w:val="left"/>
      <w:pPr>
        <w:tabs>
          <w:tab w:val="num" w:pos="5103"/>
        </w:tabs>
        <w:ind w:left="5330" w:hanging="227"/>
      </w:pPr>
      <w:rPr>
        <w:rFonts w:ascii="Symbol" w:hAnsi="Symbol" w:hint="default"/>
      </w:rPr>
    </w:lvl>
    <w:lvl w:ilvl="7">
      <w:start w:val="1"/>
      <w:numFmt w:val="bullet"/>
      <w:lvlText w:val=""/>
      <w:lvlJc w:val="left"/>
      <w:pPr>
        <w:tabs>
          <w:tab w:val="num" w:pos="5954"/>
        </w:tabs>
        <w:ind w:left="6180" w:hanging="226"/>
      </w:pPr>
      <w:rPr>
        <w:rFonts w:ascii="Symbol" w:hAnsi="Symbol" w:hint="default"/>
      </w:rPr>
    </w:lvl>
    <w:lvl w:ilvl="8">
      <w:start w:val="1"/>
      <w:numFmt w:val="bullet"/>
      <w:lvlText w:val=""/>
      <w:lvlJc w:val="left"/>
      <w:pPr>
        <w:tabs>
          <w:tab w:val="num" w:pos="6804"/>
        </w:tabs>
        <w:ind w:left="7031" w:hanging="227"/>
      </w:pPr>
      <w:rPr>
        <w:rFonts w:ascii="Symbol" w:hAnsi="Symbol" w:hint="default"/>
      </w:rPr>
    </w:lvl>
  </w:abstractNum>
  <w:abstractNum w:abstractNumId="22" w15:restartNumberingAfterBreak="0">
    <w:nsid w:val="6A8662D4"/>
    <w:multiLevelType w:val="multilevel"/>
    <w:tmpl w:val="75384DEA"/>
    <w:numStyleLink w:val="FHNWAufzhlung"/>
  </w:abstractNum>
  <w:abstractNum w:abstractNumId="23" w15:restartNumberingAfterBreak="0">
    <w:nsid w:val="70C9118D"/>
    <w:multiLevelType w:val="hybridMultilevel"/>
    <w:tmpl w:val="29C4984E"/>
    <w:lvl w:ilvl="0" w:tplc="A956BA8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128597C"/>
    <w:multiLevelType w:val="multilevel"/>
    <w:tmpl w:val="FFD2B9E8"/>
    <w:lvl w:ilvl="0">
      <w:start w:val="1"/>
      <w:numFmt w:val="decimal"/>
      <w:pStyle w:val="berschrift1"/>
      <w:lvlText w:val="%1"/>
      <w:lvlJc w:val="left"/>
      <w:pPr>
        <w:ind w:left="432" w:hanging="432"/>
      </w:pPr>
    </w:lvl>
    <w:lvl w:ilvl="1">
      <w:start w:val="1"/>
      <w:numFmt w:val="decimal"/>
      <w:pStyle w:val="berschrift2"/>
      <w:lvlText w:val="%1.%2"/>
      <w:lvlJc w:val="left"/>
      <w:pPr>
        <w:ind w:left="576" w:hanging="576"/>
      </w:pPr>
    </w:lvl>
    <w:lvl w:ilvl="2">
      <w:start w:val="1"/>
      <w:numFmt w:val="decimal"/>
      <w:pStyle w:val="berschrift3"/>
      <w:lvlText w:val="%1.%2.%3"/>
      <w:lvlJc w:val="left"/>
      <w:pPr>
        <w:ind w:left="720" w:hanging="720"/>
      </w:pPr>
    </w:lvl>
    <w:lvl w:ilvl="3">
      <w:start w:val="1"/>
      <w:numFmt w:val="decimal"/>
      <w:pStyle w:val="berschrift4"/>
      <w:lvlText w:val="%1.%2.%3.%4"/>
      <w:lvlJc w:val="left"/>
      <w:pPr>
        <w:ind w:left="864" w:hanging="864"/>
      </w:pPr>
    </w:lvl>
    <w:lvl w:ilvl="4">
      <w:start w:val="1"/>
      <w:numFmt w:val="decimal"/>
      <w:pStyle w:val="berschrift5"/>
      <w:lvlText w:val="%1.%2.%3.%4.%5"/>
      <w:lvlJc w:val="left"/>
      <w:pPr>
        <w:ind w:left="1008" w:hanging="1008"/>
      </w:pPr>
    </w:lvl>
    <w:lvl w:ilvl="5">
      <w:start w:val="1"/>
      <w:numFmt w:val="decimal"/>
      <w:pStyle w:val="berschrift6"/>
      <w:lvlText w:val="%1.%2.%3.%4.%5.%6"/>
      <w:lvlJc w:val="left"/>
      <w:pPr>
        <w:ind w:left="1152" w:hanging="1152"/>
      </w:pPr>
    </w:lvl>
    <w:lvl w:ilvl="6">
      <w:start w:val="1"/>
      <w:numFmt w:val="decimal"/>
      <w:pStyle w:val="berschrift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berschrift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berschrift9"/>
      <w:lvlText w:val="%1.%2.%3.%4.%5.%6.%7.%8.%9"/>
      <w:lvlJc w:val="left"/>
      <w:pPr>
        <w:ind w:left="1584" w:hanging="1584"/>
      </w:pPr>
    </w:lvl>
  </w:abstractNum>
  <w:abstractNum w:abstractNumId="25" w15:restartNumberingAfterBreak="0">
    <w:nsid w:val="799F0B82"/>
    <w:multiLevelType w:val="multilevel"/>
    <w:tmpl w:val="AE48AF84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color w:val="auto"/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3.%2"/>
      <w:lvlJc w:val="left"/>
      <w:pPr>
        <w:tabs>
          <w:tab w:val="num" w:pos="1627"/>
        </w:tabs>
        <w:ind w:left="567" w:hanging="567"/>
      </w:pPr>
      <w:rPr>
        <w:rFonts w:hint="default"/>
      </w:rPr>
    </w:lvl>
    <w:lvl w:ilvl="3">
      <w:start w:val="1"/>
      <w:numFmt w:val="decimal"/>
      <w:lvlText w:val="%3.%2.%1.%4"/>
      <w:lvlJc w:val="left"/>
      <w:pPr>
        <w:tabs>
          <w:tab w:val="num" w:pos="1987"/>
        </w:tabs>
        <w:ind w:left="567" w:hanging="567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26" w15:restartNumberingAfterBreak="0">
    <w:nsid w:val="7B6B095B"/>
    <w:multiLevelType w:val="hybridMultilevel"/>
    <w:tmpl w:val="36E08DA8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60246330">
    <w:abstractNumId w:val="9"/>
  </w:num>
  <w:num w:numId="2" w16cid:durableId="502819464">
    <w:abstractNumId w:val="20"/>
  </w:num>
  <w:num w:numId="3" w16cid:durableId="86910">
    <w:abstractNumId w:val="23"/>
  </w:num>
  <w:num w:numId="4" w16cid:durableId="576785464">
    <w:abstractNumId w:val="7"/>
  </w:num>
  <w:num w:numId="5" w16cid:durableId="214855904">
    <w:abstractNumId w:val="26"/>
  </w:num>
  <w:num w:numId="6" w16cid:durableId="742021584">
    <w:abstractNumId w:val="10"/>
  </w:num>
  <w:num w:numId="7" w16cid:durableId="1356540107">
    <w:abstractNumId w:val="20"/>
  </w:num>
  <w:num w:numId="8" w16cid:durableId="1005591747">
    <w:abstractNumId w:val="5"/>
  </w:num>
  <w:num w:numId="9" w16cid:durableId="1196768278">
    <w:abstractNumId w:val="6"/>
  </w:num>
  <w:num w:numId="10" w16cid:durableId="1012881662">
    <w:abstractNumId w:val="19"/>
  </w:num>
  <w:num w:numId="11" w16cid:durableId="813840953">
    <w:abstractNumId w:val="14"/>
  </w:num>
  <w:num w:numId="12" w16cid:durableId="2088260295">
    <w:abstractNumId w:val="15"/>
  </w:num>
  <w:num w:numId="13" w16cid:durableId="268314890">
    <w:abstractNumId w:val="11"/>
  </w:num>
  <w:num w:numId="14" w16cid:durableId="245042885">
    <w:abstractNumId w:val="18"/>
  </w:num>
  <w:num w:numId="15" w16cid:durableId="1249384584">
    <w:abstractNumId w:val="21"/>
  </w:num>
  <w:num w:numId="16" w16cid:durableId="830756316">
    <w:abstractNumId w:val="4"/>
  </w:num>
  <w:num w:numId="17" w16cid:durableId="1080447863">
    <w:abstractNumId w:val="24"/>
  </w:num>
  <w:num w:numId="18" w16cid:durableId="1797795920">
    <w:abstractNumId w:val="24"/>
    <w:lvlOverride w:ilvl="0">
      <w:lvl w:ilvl="0">
        <w:start w:val="1"/>
        <w:numFmt w:val="decimal"/>
        <w:pStyle w:val="berschrift1"/>
        <w:lvlText w:val="%1"/>
        <w:lvlJc w:val="left"/>
        <w:pPr>
          <w:ind w:left="432" w:hanging="432"/>
        </w:pPr>
        <w:rPr>
          <w:rFonts w:hint="default"/>
        </w:rPr>
      </w:lvl>
    </w:lvlOverride>
    <w:lvlOverride w:ilvl="1">
      <w:lvl w:ilvl="1">
        <w:start w:val="1"/>
        <w:numFmt w:val="decimal"/>
        <w:pStyle w:val="berschrift2"/>
        <w:lvlText w:val="%1.%2"/>
        <w:lvlJc w:val="left"/>
        <w:pPr>
          <w:ind w:left="576" w:hanging="576"/>
        </w:pPr>
        <w:rPr>
          <w:rFonts w:hint="default"/>
        </w:rPr>
      </w:lvl>
    </w:lvlOverride>
    <w:lvlOverride w:ilvl="2">
      <w:lvl w:ilvl="2">
        <w:start w:val="1"/>
        <w:numFmt w:val="decimal"/>
        <w:pStyle w:val="berschrift3"/>
        <w:lvlText w:val="%1.%2.%3"/>
        <w:lvlJc w:val="left"/>
        <w:pPr>
          <w:ind w:left="720" w:hanging="720"/>
        </w:pPr>
        <w:rPr>
          <w:rFonts w:hint="default"/>
        </w:rPr>
      </w:lvl>
    </w:lvlOverride>
    <w:lvlOverride w:ilvl="3">
      <w:lvl w:ilvl="3">
        <w:start w:val="1"/>
        <w:numFmt w:val="decimal"/>
        <w:pStyle w:val="berschrift4"/>
        <w:lvlText w:val="%1.%2.%3.%4"/>
        <w:lvlJc w:val="left"/>
        <w:pPr>
          <w:ind w:left="680" w:hanging="680"/>
        </w:pPr>
        <w:rPr>
          <w:rFonts w:hint="default"/>
        </w:rPr>
      </w:lvl>
    </w:lvlOverride>
    <w:lvlOverride w:ilvl="4">
      <w:lvl w:ilvl="4">
        <w:start w:val="1"/>
        <w:numFmt w:val="decimal"/>
        <w:pStyle w:val="berschrift5"/>
        <w:lvlText w:val="%1.%2.%3.%4.%5"/>
        <w:lvlJc w:val="left"/>
        <w:pPr>
          <w:ind w:left="1008" w:hanging="1008"/>
        </w:pPr>
        <w:rPr>
          <w:rFonts w:hint="default"/>
        </w:rPr>
      </w:lvl>
    </w:lvlOverride>
    <w:lvlOverride w:ilvl="5">
      <w:lvl w:ilvl="5">
        <w:start w:val="1"/>
        <w:numFmt w:val="decimal"/>
        <w:pStyle w:val="berschrift6"/>
        <w:lvlText w:val="%1.%2.%3.%4.%5.%6"/>
        <w:lvlJc w:val="left"/>
        <w:pPr>
          <w:ind w:left="1152" w:hanging="1152"/>
        </w:pPr>
        <w:rPr>
          <w:rFonts w:hint="default"/>
        </w:rPr>
      </w:lvl>
    </w:lvlOverride>
    <w:lvlOverride w:ilvl="6">
      <w:lvl w:ilvl="6">
        <w:start w:val="1"/>
        <w:numFmt w:val="decimal"/>
        <w:pStyle w:val="berschrift7"/>
        <w:lvlText w:val="%1.%2.%3.%4.%5.%6.%7"/>
        <w:lvlJc w:val="left"/>
        <w:pPr>
          <w:ind w:left="1296" w:hanging="1296"/>
        </w:pPr>
        <w:rPr>
          <w:rFonts w:hint="default"/>
        </w:rPr>
      </w:lvl>
    </w:lvlOverride>
    <w:lvlOverride w:ilvl="7">
      <w:lvl w:ilvl="7">
        <w:start w:val="1"/>
        <w:numFmt w:val="decimal"/>
        <w:pStyle w:val="berschrift8"/>
        <w:lvlText w:val="%1.%2.%3.%4.%5.%6.%7.%8"/>
        <w:lvlJc w:val="left"/>
        <w:pPr>
          <w:ind w:left="1440" w:hanging="1440"/>
        </w:pPr>
        <w:rPr>
          <w:rFonts w:hint="default"/>
        </w:rPr>
      </w:lvl>
    </w:lvlOverride>
    <w:lvlOverride w:ilvl="8">
      <w:lvl w:ilvl="8">
        <w:start w:val="1"/>
        <w:numFmt w:val="decimal"/>
        <w:pStyle w:val="berschrift9"/>
        <w:lvlText w:val="%1.%2.%3.%4.%5.%6.%7.%8.%9"/>
        <w:lvlJc w:val="left"/>
        <w:pPr>
          <w:ind w:left="1584" w:hanging="1584"/>
        </w:pPr>
        <w:rPr>
          <w:rFonts w:hint="default"/>
        </w:rPr>
      </w:lvl>
    </w:lvlOverride>
  </w:num>
  <w:num w:numId="19" w16cid:durableId="1371148084">
    <w:abstractNumId w:val="12"/>
  </w:num>
  <w:num w:numId="20" w16cid:durableId="173497640">
    <w:abstractNumId w:val="17"/>
  </w:num>
  <w:num w:numId="21" w16cid:durableId="1661619734">
    <w:abstractNumId w:val="25"/>
  </w:num>
  <w:num w:numId="22" w16cid:durableId="1166625323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 w16cid:durableId="159588417">
    <w:abstractNumId w:val="22"/>
  </w:num>
  <w:num w:numId="24" w16cid:durableId="1998268809">
    <w:abstractNumId w:val="24"/>
  </w:num>
  <w:num w:numId="25" w16cid:durableId="589386807">
    <w:abstractNumId w:val="8"/>
  </w:num>
  <w:num w:numId="26" w16cid:durableId="783960994">
    <w:abstractNumId w:val="3"/>
  </w:num>
  <w:num w:numId="27" w16cid:durableId="100297905">
    <w:abstractNumId w:val="2"/>
  </w:num>
  <w:num w:numId="28" w16cid:durableId="787507402">
    <w:abstractNumId w:val="1"/>
  </w:num>
  <w:num w:numId="29" w16cid:durableId="1626230122">
    <w:abstractNumId w:val="0"/>
  </w:num>
  <w:num w:numId="30" w16cid:durableId="1195461276">
    <w:abstractNumId w:val="13"/>
  </w:num>
  <w:num w:numId="31" w16cid:durableId="1035039244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40"/>
  <w:stylePaneFormatFilter w:val="1424" w:allStyles="0" w:customStyles="0" w:latentStyles="1" w:stylesInUse="0" w:headingStyles="1" w:numberingStyles="0" w:tableStyles="0" w:directFormattingOnRuns="0" w:directFormattingOnParagraphs="0" w:directFormattingOnNumbering="1" w:directFormattingOnTables="0" w:clearFormatting="1" w:top3HeadingStyles="0" w:visibleStyles="0" w:alternateStyleNames="0"/>
  <w:defaultTabStop w:val="709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04ADC"/>
    <w:rsid w:val="00005D5F"/>
    <w:rsid w:val="000210DE"/>
    <w:rsid w:val="00022D62"/>
    <w:rsid w:val="00035B45"/>
    <w:rsid w:val="0004263F"/>
    <w:rsid w:val="000430CA"/>
    <w:rsid w:val="0005534A"/>
    <w:rsid w:val="00056231"/>
    <w:rsid w:val="000616BC"/>
    <w:rsid w:val="00067869"/>
    <w:rsid w:val="00070380"/>
    <w:rsid w:val="00070C92"/>
    <w:rsid w:val="00071507"/>
    <w:rsid w:val="00092DAF"/>
    <w:rsid w:val="0009706A"/>
    <w:rsid w:val="000976AF"/>
    <w:rsid w:val="000C2E32"/>
    <w:rsid w:val="000C38D1"/>
    <w:rsid w:val="000D710A"/>
    <w:rsid w:val="000E23F5"/>
    <w:rsid w:val="000E40AC"/>
    <w:rsid w:val="000F2B0F"/>
    <w:rsid w:val="000F2FFA"/>
    <w:rsid w:val="000F7F62"/>
    <w:rsid w:val="00106EAE"/>
    <w:rsid w:val="001149D2"/>
    <w:rsid w:val="001332BD"/>
    <w:rsid w:val="00140F5A"/>
    <w:rsid w:val="00144530"/>
    <w:rsid w:val="00155D55"/>
    <w:rsid w:val="00156BA9"/>
    <w:rsid w:val="00160C8E"/>
    <w:rsid w:val="00173DE9"/>
    <w:rsid w:val="00174FA1"/>
    <w:rsid w:val="00176A83"/>
    <w:rsid w:val="00180D32"/>
    <w:rsid w:val="001C326E"/>
    <w:rsid w:val="001C5B6F"/>
    <w:rsid w:val="001D1088"/>
    <w:rsid w:val="001E4E78"/>
    <w:rsid w:val="001E544A"/>
    <w:rsid w:val="001F7341"/>
    <w:rsid w:val="00203DDE"/>
    <w:rsid w:val="002046E9"/>
    <w:rsid w:val="00206CC3"/>
    <w:rsid w:val="00213675"/>
    <w:rsid w:val="002259EE"/>
    <w:rsid w:val="002432A7"/>
    <w:rsid w:val="00243D23"/>
    <w:rsid w:val="00251207"/>
    <w:rsid w:val="00256256"/>
    <w:rsid w:val="00274A55"/>
    <w:rsid w:val="00275889"/>
    <w:rsid w:val="00275C38"/>
    <w:rsid w:val="00282FC4"/>
    <w:rsid w:val="00287478"/>
    <w:rsid w:val="00294BB1"/>
    <w:rsid w:val="0029605A"/>
    <w:rsid w:val="002A27DF"/>
    <w:rsid w:val="002B18E5"/>
    <w:rsid w:val="002B467D"/>
    <w:rsid w:val="002C69DA"/>
    <w:rsid w:val="002D0A10"/>
    <w:rsid w:val="002D6416"/>
    <w:rsid w:val="002D7ED8"/>
    <w:rsid w:val="002E6372"/>
    <w:rsid w:val="002E7766"/>
    <w:rsid w:val="002F7C75"/>
    <w:rsid w:val="00333D93"/>
    <w:rsid w:val="00336E5C"/>
    <w:rsid w:val="00342885"/>
    <w:rsid w:val="00345973"/>
    <w:rsid w:val="00351B21"/>
    <w:rsid w:val="00375A78"/>
    <w:rsid w:val="00385952"/>
    <w:rsid w:val="003860C2"/>
    <w:rsid w:val="00397DD0"/>
    <w:rsid w:val="003D14CC"/>
    <w:rsid w:val="003D3245"/>
    <w:rsid w:val="003D4F97"/>
    <w:rsid w:val="003E3786"/>
    <w:rsid w:val="00400861"/>
    <w:rsid w:val="00405B61"/>
    <w:rsid w:val="00406BF8"/>
    <w:rsid w:val="00420F57"/>
    <w:rsid w:val="00425687"/>
    <w:rsid w:val="00427813"/>
    <w:rsid w:val="00432173"/>
    <w:rsid w:val="0043697D"/>
    <w:rsid w:val="00437505"/>
    <w:rsid w:val="004467EA"/>
    <w:rsid w:val="004501D5"/>
    <w:rsid w:val="00460C63"/>
    <w:rsid w:val="0046292F"/>
    <w:rsid w:val="00465E39"/>
    <w:rsid w:val="004730DB"/>
    <w:rsid w:val="00473483"/>
    <w:rsid w:val="004734A5"/>
    <w:rsid w:val="004740E0"/>
    <w:rsid w:val="0049038E"/>
    <w:rsid w:val="004903E1"/>
    <w:rsid w:val="00494C9B"/>
    <w:rsid w:val="004A3A84"/>
    <w:rsid w:val="004A3BE9"/>
    <w:rsid w:val="004A79B5"/>
    <w:rsid w:val="004B47E8"/>
    <w:rsid w:val="004B558A"/>
    <w:rsid w:val="004C5569"/>
    <w:rsid w:val="004C6864"/>
    <w:rsid w:val="004D1738"/>
    <w:rsid w:val="004D5E80"/>
    <w:rsid w:val="004E74B4"/>
    <w:rsid w:val="004F505A"/>
    <w:rsid w:val="00512046"/>
    <w:rsid w:val="005122A7"/>
    <w:rsid w:val="00523FE3"/>
    <w:rsid w:val="005264C9"/>
    <w:rsid w:val="00526740"/>
    <w:rsid w:val="00527552"/>
    <w:rsid w:val="00531999"/>
    <w:rsid w:val="005576F2"/>
    <w:rsid w:val="005629C8"/>
    <w:rsid w:val="00572350"/>
    <w:rsid w:val="0057705E"/>
    <w:rsid w:val="005864F3"/>
    <w:rsid w:val="00586ED5"/>
    <w:rsid w:val="00595194"/>
    <w:rsid w:val="005A5E2E"/>
    <w:rsid w:val="005A5E71"/>
    <w:rsid w:val="005D06CF"/>
    <w:rsid w:val="005D2F05"/>
    <w:rsid w:val="005E2B3C"/>
    <w:rsid w:val="005E2EF6"/>
    <w:rsid w:val="005F4B79"/>
    <w:rsid w:val="00607512"/>
    <w:rsid w:val="00607F7C"/>
    <w:rsid w:val="006337FF"/>
    <w:rsid w:val="00633A4F"/>
    <w:rsid w:val="00655AF1"/>
    <w:rsid w:val="0066729A"/>
    <w:rsid w:val="006679A4"/>
    <w:rsid w:val="00672C6E"/>
    <w:rsid w:val="006804F6"/>
    <w:rsid w:val="00681975"/>
    <w:rsid w:val="00695844"/>
    <w:rsid w:val="00695F60"/>
    <w:rsid w:val="006A4825"/>
    <w:rsid w:val="006D02C9"/>
    <w:rsid w:val="006D08BB"/>
    <w:rsid w:val="006D1010"/>
    <w:rsid w:val="006E2025"/>
    <w:rsid w:val="006E4A2E"/>
    <w:rsid w:val="006F4D85"/>
    <w:rsid w:val="006F7FC7"/>
    <w:rsid w:val="00710CED"/>
    <w:rsid w:val="00713E7F"/>
    <w:rsid w:val="00723D49"/>
    <w:rsid w:val="00730FF8"/>
    <w:rsid w:val="00734C15"/>
    <w:rsid w:val="00735591"/>
    <w:rsid w:val="00736060"/>
    <w:rsid w:val="0073767C"/>
    <w:rsid w:val="00745186"/>
    <w:rsid w:val="00754400"/>
    <w:rsid w:val="00762565"/>
    <w:rsid w:val="007635EA"/>
    <w:rsid w:val="00765E38"/>
    <w:rsid w:val="0076699F"/>
    <w:rsid w:val="00767A75"/>
    <w:rsid w:val="00770937"/>
    <w:rsid w:val="0077353D"/>
    <w:rsid w:val="007735F4"/>
    <w:rsid w:val="00776532"/>
    <w:rsid w:val="00783955"/>
    <w:rsid w:val="00787B51"/>
    <w:rsid w:val="00796720"/>
    <w:rsid w:val="007A2817"/>
    <w:rsid w:val="007A3B21"/>
    <w:rsid w:val="007B05A2"/>
    <w:rsid w:val="007B14B8"/>
    <w:rsid w:val="007C2CBA"/>
    <w:rsid w:val="007C5384"/>
    <w:rsid w:val="007D27D0"/>
    <w:rsid w:val="007D3D38"/>
    <w:rsid w:val="007E3C24"/>
    <w:rsid w:val="007F05CD"/>
    <w:rsid w:val="008017BA"/>
    <w:rsid w:val="00804ADC"/>
    <w:rsid w:val="008110BE"/>
    <w:rsid w:val="00815A82"/>
    <w:rsid w:val="00822C6B"/>
    <w:rsid w:val="00824C9A"/>
    <w:rsid w:val="008462FC"/>
    <w:rsid w:val="00846B2E"/>
    <w:rsid w:val="00847E99"/>
    <w:rsid w:val="00854102"/>
    <w:rsid w:val="008712E0"/>
    <w:rsid w:val="00872A31"/>
    <w:rsid w:val="0088042B"/>
    <w:rsid w:val="00884CF6"/>
    <w:rsid w:val="00885A9A"/>
    <w:rsid w:val="00886489"/>
    <w:rsid w:val="00890A63"/>
    <w:rsid w:val="008A05F6"/>
    <w:rsid w:val="008A1339"/>
    <w:rsid w:val="008A493B"/>
    <w:rsid w:val="008B4A5A"/>
    <w:rsid w:val="008C043B"/>
    <w:rsid w:val="008C519E"/>
    <w:rsid w:val="008C5F21"/>
    <w:rsid w:val="008D1933"/>
    <w:rsid w:val="008D6B59"/>
    <w:rsid w:val="008E73D6"/>
    <w:rsid w:val="008E7BA1"/>
    <w:rsid w:val="00902745"/>
    <w:rsid w:val="00906FC9"/>
    <w:rsid w:val="00910DEA"/>
    <w:rsid w:val="00923475"/>
    <w:rsid w:val="0093668C"/>
    <w:rsid w:val="00936CF4"/>
    <w:rsid w:val="0094231D"/>
    <w:rsid w:val="00952F27"/>
    <w:rsid w:val="00954BEC"/>
    <w:rsid w:val="00974725"/>
    <w:rsid w:val="009759BA"/>
    <w:rsid w:val="00975BC5"/>
    <w:rsid w:val="00976795"/>
    <w:rsid w:val="00986379"/>
    <w:rsid w:val="009B691F"/>
    <w:rsid w:val="009B7309"/>
    <w:rsid w:val="009D65FB"/>
    <w:rsid w:val="009E3B18"/>
    <w:rsid w:val="009E55BD"/>
    <w:rsid w:val="009E67A7"/>
    <w:rsid w:val="009E6C28"/>
    <w:rsid w:val="00A01476"/>
    <w:rsid w:val="00A02FED"/>
    <w:rsid w:val="00A2710A"/>
    <w:rsid w:val="00A41C79"/>
    <w:rsid w:val="00A5737E"/>
    <w:rsid w:val="00A57F36"/>
    <w:rsid w:val="00A723BF"/>
    <w:rsid w:val="00A76598"/>
    <w:rsid w:val="00A86491"/>
    <w:rsid w:val="00AA0020"/>
    <w:rsid w:val="00AA16BE"/>
    <w:rsid w:val="00AA2AA2"/>
    <w:rsid w:val="00AB0EF6"/>
    <w:rsid w:val="00AB274E"/>
    <w:rsid w:val="00AC0F7D"/>
    <w:rsid w:val="00AC1D9F"/>
    <w:rsid w:val="00AC2EDE"/>
    <w:rsid w:val="00AC478A"/>
    <w:rsid w:val="00AD0C43"/>
    <w:rsid w:val="00AD3FB1"/>
    <w:rsid w:val="00AD429C"/>
    <w:rsid w:val="00AD7D3E"/>
    <w:rsid w:val="00AE38F2"/>
    <w:rsid w:val="00AE695B"/>
    <w:rsid w:val="00B00FEA"/>
    <w:rsid w:val="00B101D2"/>
    <w:rsid w:val="00B10BA4"/>
    <w:rsid w:val="00B124C0"/>
    <w:rsid w:val="00B1263E"/>
    <w:rsid w:val="00B164AD"/>
    <w:rsid w:val="00B22B80"/>
    <w:rsid w:val="00B253C0"/>
    <w:rsid w:val="00B33577"/>
    <w:rsid w:val="00B429CD"/>
    <w:rsid w:val="00B4400E"/>
    <w:rsid w:val="00B534BF"/>
    <w:rsid w:val="00B57D39"/>
    <w:rsid w:val="00B64814"/>
    <w:rsid w:val="00B714E0"/>
    <w:rsid w:val="00B7315F"/>
    <w:rsid w:val="00B84BF9"/>
    <w:rsid w:val="00B85787"/>
    <w:rsid w:val="00B85AB9"/>
    <w:rsid w:val="00B85C9E"/>
    <w:rsid w:val="00B9264C"/>
    <w:rsid w:val="00B9614D"/>
    <w:rsid w:val="00BA5686"/>
    <w:rsid w:val="00BB28B5"/>
    <w:rsid w:val="00BB3F7C"/>
    <w:rsid w:val="00BB7916"/>
    <w:rsid w:val="00BD10A0"/>
    <w:rsid w:val="00BE2EDC"/>
    <w:rsid w:val="00BE4BE8"/>
    <w:rsid w:val="00BF091D"/>
    <w:rsid w:val="00BF4E5A"/>
    <w:rsid w:val="00BF6BC5"/>
    <w:rsid w:val="00C00E02"/>
    <w:rsid w:val="00C06F61"/>
    <w:rsid w:val="00C26422"/>
    <w:rsid w:val="00C4075E"/>
    <w:rsid w:val="00C46B98"/>
    <w:rsid w:val="00C50216"/>
    <w:rsid w:val="00C53170"/>
    <w:rsid w:val="00C53603"/>
    <w:rsid w:val="00C536C2"/>
    <w:rsid w:val="00C53B1D"/>
    <w:rsid w:val="00C5482A"/>
    <w:rsid w:val="00C55850"/>
    <w:rsid w:val="00C631FC"/>
    <w:rsid w:val="00C72A94"/>
    <w:rsid w:val="00C72F06"/>
    <w:rsid w:val="00C77262"/>
    <w:rsid w:val="00C86DD4"/>
    <w:rsid w:val="00C86E2E"/>
    <w:rsid w:val="00CA50DE"/>
    <w:rsid w:val="00CB3671"/>
    <w:rsid w:val="00CC1D13"/>
    <w:rsid w:val="00CC7BF8"/>
    <w:rsid w:val="00CD15EF"/>
    <w:rsid w:val="00CE0700"/>
    <w:rsid w:val="00CE2B5E"/>
    <w:rsid w:val="00CE7CA1"/>
    <w:rsid w:val="00D04FAF"/>
    <w:rsid w:val="00D0562C"/>
    <w:rsid w:val="00D211D7"/>
    <w:rsid w:val="00D3108D"/>
    <w:rsid w:val="00D344F9"/>
    <w:rsid w:val="00D36B2A"/>
    <w:rsid w:val="00D405BE"/>
    <w:rsid w:val="00D40A08"/>
    <w:rsid w:val="00D456E5"/>
    <w:rsid w:val="00D45DA3"/>
    <w:rsid w:val="00D62D52"/>
    <w:rsid w:val="00D71690"/>
    <w:rsid w:val="00D758AD"/>
    <w:rsid w:val="00D778D9"/>
    <w:rsid w:val="00D77B94"/>
    <w:rsid w:val="00D833E2"/>
    <w:rsid w:val="00DA7202"/>
    <w:rsid w:val="00DC0411"/>
    <w:rsid w:val="00DC4D8B"/>
    <w:rsid w:val="00DD3FF2"/>
    <w:rsid w:val="00DF7AF0"/>
    <w:rsid w:val="00DF7D0C"/>
    <w:rsid w:val="00E04FC5"/>
    <w:rsid w:val="00E11FA9"/>
    <w:rsid w:val="00E14921"/>
    <w:rsid w:val="00E24705"/>
    <w:rsid w:val="00E37EA3"/>
    <w:rsid w:val="00E41F2C"/>
    <w:rsid w:val="00E442B0"/>
    <w:rsid w:val="00E520B4"/>
    <w:rsid w:val="00E62204"/>
    <w:rsid w:val="00E64A70"/>
    <w:rsid w:val="00E67B58"/>
    <w:rsid w:val="00E723C9"/>
    <w:rsid w:val="00E830AC"/>
    <w:rsid w:val="00EA351A"/>
    <w:rsid w:val="00EA54A4"/>
    <w:rsid w:val="00EB0244"/>
    <w:rsid w:val="00EC0EB3"/>
    <w:rsid w:val="00EC42B7"/>
    <w:rsid w:val="00EC489F"/>
    <w:rsid w:val="00EC57D8"/>
    <w:rsid w:val="00EC7105"/>
    <w:rsid w:val="00ED076C"/>
    <w:rsid w:val="00ED0D02"/>
    <w:rsid w:val="00ED7716"/>
    <w:rsid w:val="00EE53F0"/>
    <w:rsid w:val="00EF37AE"/>
    <w:rsid w:val="00EF6ED8"/>
    <w:rsid w:val="00F020B5"/>
    <w:rsid w:val="00F0301D"/>
    <w:rsid w:val="00F07960"/>
    <w:rsid w:val="00F11089"/>
    <w:rsid w:val="00F140C5"/>
    <w:rsid w:val="00F2238D"/>
    <w:rsid w:val="00F369AA"/>
    <w:rsid w:val="00F4491E"/>
    <w:rsid w:val="00F45226"/>
    <w:rsid w:val="00F52668"/>
    <w:rsid w:val="00F56BE1"/>
    <w:rsid w:val="00F73D6D"/>
    <w:rsid w:val="00F77FC7"/>
    <w:rsid w:val="00F8014A"/>
    <w:rsid w:val="00F841A1"/>
    <w:rsid w:val="00F94610"/>
    <w:rsid w:val="00F96127"/>
    <w:rsid w:val="00F96E57"/>
    <w:rsid w:val="00FA2560"/>
    <w:rsid w:val="00FA3E8C"/>
    <w:rsid w:val="00FA5272"/>
    <w:rsid w:val="00FD1AB7"/>
    <w:rsid w:val="00FE5B93"/>
    <w:rsid w:val="00FF1C8F"/>
    <w:rsid w:val="00FF43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;"/>
  <w14:docId w14:val="19F1FCC4"/>
  <w15:docId w15:val="{A6CE05AE-240B-164E-AF40-01ADFB7D2A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8B4A5A"/>
    <w:pPr>
      <w:spacing w:after="0" w:line="240" w:lineRule="auto"/>
    </w:pPr>
    <w:rPr>
      <w:rFonts w:ascii="Arial Narrow" w:hAnsi="Arial Narrow"/>
      <w:sz w:val="18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6F7FC7"/>
    <w:pPr>
      <w:keepNext/>
      <w:keepLines/>
      <w:numPr>
        <w:numId w:val="17"/>
      </w:numPr>
      <w:spacing w:before="480" w:after="120"/>
      <w:ind w:left="720" w:hanging="720"/>
      <w:outlineLvl w:val="0"/>
    </w:pPr>
    <w:rPr>
      <w:rFonts w:eastAsiaTheme="majorEastAsia" w:cstheme="majorBidi"/>
      <w:b/>
      <w:bCs/>
      <w:sz w:val="28"/>
      <w:szCs w:val="28"/>
    </w:rPr>
  </w:style>
  <w:style w:type="paragraph" w:styleId="berschrift2">
    <w:name w:val="heading 2"/>
    <w:basedOn w:val="berschrift1"/>
    <w:next w:val="Standard"/>
    <w:link w:val="berschrift2Zchn"/>
    <w:uiPriority w:val="9"/>
    <w:unhideWhenUsed/>
    <w:qFormat/>
    <w:rsid w:val="00745186"/>
    <w:pPr>
      <w:numPr>
        <w:ilvl w:val="1"/>
      </w:numPr>
      <w:spacing w:before="280"/>
      <w:ind w:left="720" w:hanging="720"/>
      <w:outlineLvl w:val="1"/>
    </w:pPr>
    <w:rPr>
      <w:bCs w:val="0"/>
      <w:sz w:val="22"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745186"/>
    <w:pPr>
      <w:keepNext/>
      <w:keepLines/>
      <w:numPr>
        <w:ilvl w:val="2"/>
        <w:numId w:val="17"/>
      </w:numPr>
      <w:spacing w:before="280" w:after="120"/>
      <w:outlineLvl w:val="2"/>
    </w:pPr>
    <w:rPr>
      <w:rFonts w:eastAsiaTheme="majorEastAsia" w:cstheme="majorBidi"/>
      <w:b/>
      <w:bCs/>
    </w:rPr>
  </w:style>
  <w:style w:type="paragraph" w:styleId="berschrift4">
    <w:name w:val="heading 4"/>
    <w:basedOn w:val="Standard"/>
    <w:next w:val="Standard"/>
    <w:link w:val="berschrift4Zchn"/>
    <w:uiPriority w:val="9"/>
    <w:unhideWhenUsed/>
    <w:qFormat/>
    <w:rsid w:val="00633A4F"/>
    <w:pPr>
      <w:keepNext/>
      <w:keepLines/>
      <w:numPr>
        <w:ilvl w:val="3"/>
        <w:numId w:val="17"/>
      </w:numPr>
      <w:ind w:left="737" w:hanging="737"/>
      <w:outlineLvl w:val="3"/>
    </w:pPr>
    <w:rPr>
      <w:rFonts w:eastAsiaTheme="majorEastAsia" w:cstheme="majorBidi"/>
      <w:b/>
      <w:bCs/>
      <w:iCs/>
    </w:rPr>
  </w:style>
  <w:style w:type="paragraph" w:styleId="berschrift5">
    <w:name w:val="heading 5"/>
    <w:basedOn w:val="Standard"/>
    <w:next w:val="Standard"/>
    <w:link w:val="berschrift5Zchn"/>
    <w:uiPriority w:val="9"/>
    <w:unhideWhenUsed/>
    <w:qFormat/>
    <w:rsid w:val="00405B61"/>
    <w:pPr>
      <w:keepNext/>
      <w:keepLines/>
      <w:numPr>
        <w:ilvl w:val="4"/>
        <w:numId w:val="17"/>
      </w:numPr>
      <w:spacing w:before="200"/>
      <w:outlineLvl w:val="4"/>
    </w:pPr>
    <w:rPr>
      <w:rFonts w:eastAsiaTheme="majorEastAsia" w:cstheme="majorBidi"/>
      <w:b/>
      <w:color w:val="000000" w:themeColor="text1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405B61"/>
    <w:pPr>
      <w:keepNext/>
      <w:keepLines/>
      <w:numPr>
        <w:ilvl w:val="5"/>
        <w:numId w:val="17"/>
      </w:numPr>
      <w:spacing w:before="200"/>
      <w:outlineLvl w:val="5"/>
    </w:pPr>
    <w:rPr>
      <w:rFonts w:eastAsiaTheme="majorEastAsia" w:cstheme="majorBidi"/>
      <w:i/>
      <w:iCs/>
      <w:color w:val="000000" w:themeColor="text1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BE2EDC"/>
    <w:pPr>
      <w:keepNext/>
      <w:keepLines/>
      <w:numPr>
        <w:ilvl w:val="6"/>
        <w:numId w:val="17"/>
      </w:numPr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BE2EDC"/>
    <w:pPr>
      <w:keepNext/>
      <w:keepLines/>
      <w:numPr>
        <w:ilvl w:val="7"/>
        <w:numId w:val="17"/>
      </w:numPr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BE2EDC"/>
    <w:pPr>
      <w:keepNext/>
      <w:keepLines/>
      <w:numPr>
        <w:ilvl w:val="8"/>
        <w:numId w:val="17"/>
      </w:numPr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884CF6"/>
    <w:rPr>
      <w:color w:val="80808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884CF6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884CF6"/>
    <w:rPr>
      <w:rFonts w:ascii="Tahoma" w:hAnsi="Tahoma" w:cs="Tahoma"/>
      <w:sz w:val="16"/>
      <w:szCs w:val="16"/>
    </w:rPr>
  </w:style>
  <w:style w:type="paragraph" w:styleId="Kopfzeile">
    <w:name w:val="header"/>
    <w:basedOn w:val="Standard"/>
    <w:link w:val="KopfzeileZchn"/>
    <w:uiPriority w:val="99"/>
    <w:unhideWhenUsed/>
    <w:rsid w:val="00A76598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A76598"/>
    <w:rPr>
      <w:rFonts w:ascii="Arial" w:hAnsi="Arial"/>
    </w:rPr>
  </w:style>
  <w:style w:type="paragraph" w:styleId="Fuzeile">
    <w:name w:val="footer"/>
    <w:basedOn w:val="Standard"/>
    <w:link w:val="FuzeileZchn"/>
    <w:uiPriority w:val="99"/>
    <w:unhideWhenUsed/>
    <w:rsid w:val="00CC7BF8"/>
    <w:pPr>
      <w:tabs>
        <w:tab w:val="center" w:pos="4536"/>
        <w:tab w:val="right" w:pos="9072"/>
      </w:tabs>
    </w:pPr>
    <w:rPr>
      <w:sz w:val="16"/>
    </w:rPr>
  </w:style>
  <w:style w:type="character" w:customStyle="1" w:styleId="FuzeileZchn">
    <w:name w:val="Fußzeile Zchn"/>
    <w:basedOn w:val="Absatz-Standardschriftart"/>
    <w:link w:val="Fuzeile"/>
    <w:uiPriority w:val="99"/>
    <w:rsid w:val="00CC7BF8"/>
    <w:rPr>
      <w:rFonts w:ascii="Arial" w:hAnsi="Arial"/>
      <w:sz w:val="16"/>
    </w:rPr>
  </w:style>
  <w:style w:type="table" w:styleId="Tabellenraster">
    <w:name w:val="Table Grid"/>
    <w:basedOn w:val="NormaleTabelle"/>
    <w:uiPriority w:val="59"/>
    <w:rsid w:val="001149D2"/>
    <w:pPr>
      <w:keepNext/>
      <w:spacing w:after="0" w:line="280" w:lineRule="atLeast"/>
    </w:pPr>
    <w:rPr>
      <w:rFonts w:ascii="Arial" w:eastAsia="Times New Roman" w:hAnsi="Arial" w:cs="Times New Roman"/>
      <w:szCs w:val="20"/>
      <w:lang w:eastAsia="de-CH"/>
    </w:rPr>
    <w:tblPr>
      <w:tblInd w:w="57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57" w:type="dxa"/>
        <w:left w:w="57" w:type="dxa"/>
        <w:bottom w:w="57" w:type="dxa"/>
        <w:right w:w="57" w:type="dxa"/>
      </w:tblCellMar>
    </w:tblPr>
  </w:style>
  <w:style w:type="paragraph" w:styleId="Anrede">
    <w:name w:val="Salutation"/>
    <w:basedOn w:val="Standard"/>
    <w:next w:val="Standard"/>
    <w:link w:val="AnredeZchn"/>
    <w:uiPriority w:val="99"/>
    <w:rsid w:val="007C2CBA"/>
    <w:pPr>
      <w:spacing w:before="260" w:after="260"/>
    </w:pPr>
  </w:style>
  <w:style w:type="character" w:customStyle="1" w:styleId="AnredeZchn">
    <w:name w:val="Anrede Zchn"/>
    <w:basedOn w:val="Absatz-Standardschriftart"/>
    <w:link w:val="Anrede"/>
    <w:uiPriority w:val="99"/>
    <w:rsid w:val="007C2CBA"/>
    <w:rPr>
      <w:rFonts w:ascii="Arial" w:hAnsi="Arial"/>
    </w:rPr>
  </w:style>
  <w:style w:type="paragraph" w:styleId="Unterschrift">
    <w:name w:val="Signature"/>
    <w:basedOn w:val="Standard"/>
    <w:link w:val="UnterschriftZchn"/>
    <w:uiPriority w:val="99"/>
    <w:rsid w:val="007C2CBA"/>
    <w:pPr>
      <w:spacing w:before="780"/>
    </w:pPr>
  </w:style>
  <w:style w:type="character" w:customStyle="1" w:styleId="UnterschriftZchn">
    <w:name w:val="Unterschrift Zchn"/>
    <w:basedOn w:val="Absatz-Standardschriftart"/>
    <w:link w:val="Unterschrift"/>
    <w:uiPriority w:val="99"/>
    <w:rsid w:val="007C2CBA"/>
    <w:rPr>
      <w:rFonts w:ascii="Arial" w:hAnsi="Arial"/>
    </w:rPr>
  </w:style>
  <w:style w:type="paragraph" w:styleId="Datum">
    <w:name w:val="Date"/>
    <w:basedOn w:val="Standard"/>
    <w:next w:val="Standard"/>
    <w:link w:val="DatumZchn"/>
    <w:uiPriority w:val="99"/>
    <w:rsid w:val="0005534A"/>
    <w:pPr>
      <w:spacing w:before="1340" w:after="520"/>
    </w:pPr>
  </w:style>
  <w:style w:type="character" w:customStyle="1" w:styleId="DatumZchn">
    <w:name w:val="Datum Zchn"/>
    <w:basedOn w:val="Absatz-Standardschriftart"/>
    <w:link w:val="Datum"/>
    <w:uiPriority w:val="99"/>
    <w:rsid w:val="0005534A"/>
    <w:rPr>
      <w:rFonts w:ascii="Arial" w:hAnsi="Arial"/>
    </w:rPr>
  </w:style>
  <w:style w:type="paragraph" w:styleId="Gruformel">
    <w:name w:val="Closing"/>
    <w:basedOn w:val="Standard"/>
    <w:link w:val="GruformelZchn"/>
    <w:uiPriority w:val="99"/>
    <w:rsid w:val="000F7F62"/>
    <w:pPr>
      <w:spacing w:before="520"/>
    </w:pPr>
  </w:style>
  <w:style w:type="character" w:customStyle="1" w:styleId="GruformelZchn">
    <w:name w:val="Grußformel Zchn"/>
    <w:basedOn w:val="Absatz-Standardschriftart"/>
    <w:link w:val="Gruformel"/>
    <w:uiPriority w:val="99"/>
    <w:rsid w:val="000F7F62"/>
    <w:rPr>
      <w:rFonts w:ascii="Arial" w:hAnsi="Arial"/>
    </w:rPr>
  </w:style>
  <w:style w:type="paragraph" w:styleId="Titel">
    <w:name w:val="Title"/>
    <w:basedOn w:val="Standard"/>
    <w:next w:val="Standard"/>
    <w:link w:val="TitelZchn"/>
    <w:uiPriority w:val="10"/>
    <w:qFormat/>
    <w:rsid w:val="004467EA"/>
    <w:pPr>
      <w:spacing w:before="60"/>
      <w:contextualSpacing/>
    </w:pPr>
    <w:rPr>
      <w:rFonts w:ascii="Arial" w:eastAsiaTheme="majorEastAsia" w:hAnsi="Arial" w:cstheme="majorBidi"/>
      <w:b/>
      <w:spacing w:val="5"/>
      <w:kern w:val="28"/>
      <w:sz w:val="24"/>
      <w:szCs w:val="52"/>
    </w:rPr>
  </w:style>
  <w:style w:type="character" w:customStyle="1" w:styleId="TitelZchn">
    <w:name w:val="Titel Zchn"/>
    <w:basedOn w:val="Absatz-Standardschriftart"/>
    <w:link w:val="Titel"/>
    <w:uiPriority w:val="10"/>
    <w:rsid w:val="004467EA"/>
    <w:rPr>
      <w:rFonts w:ascii="Arial" w:eastAsiaTheme="majorEastAsia" w:hAnsi="Arial" w:cstheme="majorBidi"/>
      <w:b/>
      <w:spacing w:val="5"/>
      <w:kern w:val="28"/>
      <w:sz w:val="24"/>
      <w:szCs w:val="52"/>
    </w:rPr>
  </w:style>
  <w:style w:type="paragraph" w:styleId="Listenabsatz">
    <w:name w:val="List Paragraph"/>
    <w:basedOn w:val="Standard"/>
    <w:uiPriority w:val="34"/>
    <w:rsid w:val="00572350"/>
    <w:pPr>
      <w:numPr>
        <w:numId w:val="7"/>
      </w:numPr>
      <w:ind w:left="567" w:hanging="567"/>
      <w:contextualSpacing/>
    </w:pPr>
  </w:style>
  <w:style w:type="paragraph" w:styleId="Funotentext">
    <w:name w:val="footnote text"/>
    <w:basedOn w:val="Standard"/>
    <w:link w:val="FunotentextZchn"/>
    <w:uiPriority w:val="99"/>
    <w:unhideWhenUsed/>
    <w:rsid w:val="00C53603"/>
    <w:rPr>
      <w:sz w:val="16"/>
      <w:szCs w:val="20"/>
    </w:rPr>
  </w:style>
  <w:style w:type="character" w:customStyle="1" w:styleId="FunotentextZchn">
    <w:name w:val="Fußnotentext Zchn"/>
    <w:basedOn w:val="Absatz-Standardschriftart"/>
    <w:link w:val="Funotentext"/>
    <w:uiPriority w:val="99"/>
    <w:rsid w:val="00C53603"/>
    <w:rPr>
      <w:rFonts w:ascii="Arial" w:hAnsi="Arial"/>
      <w:sz w:val="16"/>
      <w:szCs w:val="20"/>
    </w:rPr>
  </w:style>
  <w:style w:type="character" w:styleId="Funotenzeichen">
    <w:name w:val="footnote reference"/>
    <w:basedOn w:val="Absatz-Standardschriftart"/>
    <w:uiPriority w:val="99"/>
    <w:unhideWhenUsed/>
    <w:rsid w:val="00974725"/>
    <w:rPr>
      <w:sz w:val="22"/>
      <w:vertAlign w:val="superscript"/>
    </w:rPr>
  </w:style>
  <w:style w:type="paragraph" w:styleId="Aufzhlungszeichen">
    <w:name w:val="List Bullet"/>
    <w:basedOn w:val="Standard"/>
    <w:uiPriority w:val="99"/>
    <w:rsid w:val="00DF7D0C"/>
    <w:pPr>
      <w:contextualSpacing/>
    </w:pPr>
  </w:style>
  <w:style w:type="paragraph" w:styleId="Aufzhlungszeichen2">
    <w:name w:val="List Bullet 2"/>
    <w:basedOn w:val="Standard"/>
    <w:uiPriority w:val="99"/>
    <w:rsid w:val="00DF7D0C"/>
    <w:pPr>
      <w:tabs>
        <w:tab w:val="left" w:pos="1134"/>
      </w:tabs>
      <w:contextualSpacing/>
    </w:pPr>
  </w:style>
  <w:style w:type="paragraph" w:styleId="Aufzhlungszeichen3">
    <w:name w:val="List Bullet 3"/>
    <w:basedOn w:val="Standard"/>
    <w:uiPriority w:val="99"/>
    <w:rsid w:val="00DF7D0C"/>
    <w:pPr>
      <w:contextualSpacing/>
    </w:pPr>
  </w:style>
  <w:style w:type="character" w:styleId="Hyperlink">
    <w:name w:val="Hyperlink"/>
    <w:basedOn w:val="Absatz-Standardschriftart"/>
    <w:uiPriority w:val="99"/>
    <w:unhideWhenUsed/>
    <w:rsid w:val="00405B61"/>
    <w:rPr>
      <w:color w:val="000000" w:themeColor="text1"/>
      <w:u w:val="none"/>
    </w:rPr>
  </w:style>
  <w:style w:type="paragraph" w:styleId="Untertitel">
    <w:name w:val="Subtitle"/>
    <w:basedOn w:val="Titel"/>
    <w:next w:val="Standard"/>
    <w:link w:val="UntertitelZchn"/>
    <w:uiPriority w:val="11"/>
    <w:qFormat/>
    <w:rsid w:val="009E67A7"/>
    <w:pPr>
      <w:numPr>
        <w:ilvl w:val="1"/>
      </w:numPr>
      <w:spacing w:before="0"/>
    </w:pPr>
    <w:rPr>
      <w:b w:val="0"/>
      <w:iCs/>
      <w:spacing w:val="15"/>
      <w:szCs w:val="24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9E67A7"/>
    <w:rPr>
      <w:rFonts w:ascii="Arial" w:eastAsiaTheme="majorEastAsia" w:hAnsi="Arial" w:cstheme="majorBidi"/>
      <w:iCs/>
      <w:spacing w:val="15"/>
      <w:kern w:val="28"/>
      <w:sz w:val="28"/>
      <w:szCs w:val="24"/>
    </w:rPr>
  </w:style>
  <w:style w:type="paragraph" w:customStyle="1" w:styleId="Verfasser">
    <w:name w:val="Verfasser"/>
    <w:basedOn w:val="Standard"/>
    <w:next w:val="Standard"/>
    <w:rsid w:val="00AC0F7D"/>
    <w:pPr>
      <w:spacing w:before="600"/>
      <w:contextualSpacing/>
    </w:pPr>
  </w:style>
  <w:style w:type="paragraph" w:customStyle="1" w:styleId="Copyright">
    <w:name w:val="Copyright"/>
    <w:basedOn w:val="Standard"/>
    <w:rsid w:val="009E67A7"/>
    <w:pPr>
      <w:keepNext/>
    </w:pPr>
    <w:rPr>
      <w:rFonts w:eastAsia="Times New Roman" w:cs="Times New Roman"/>
      <w:sz w:val="16"/>
      <w:szCs w:val="24"/>
      <w:lang w:eastAsia="de-CH"/>
    </w:rPr>
  </w:style>
  <w:style w:type="character" w:customStyle="1" w:styleId="Tabelle-Text">
    <w:name w:val="Tabelle - Text"/>
    <w:basedOn w:val="Absatz-Standardschriftart"/>
    <w:rsid w:val="009E67A7"/>
    <w:rPr>
      <w:rFonts w:ascii="Arial" w:hAnsi="Arial" w:cs="Times New Roman"/>
      <w:color w:val="auto"/>
      <w:sz w:val="22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6F7FC7"/>
    <w:rPr>
      <w:rFonts w:ascii="Arial" w:eastAsiaTheme="majorEastAsia" w:hAnsi="Arial" w:cstheme="majorBidi"/>
      <w:b/>
      <w:bCs/>
      <w:sz w:val="28"/>
      <w:szCs w:val="28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745186"/>
    <w:rPr>
      <w:rFonts w:ascii="Arial" w:eastAsiaTheme="majorEastAsia" w:hAnsi="Arial" w:cstheme="majorBidi"/>
      <w:b/>
      <w:szCs w:val="26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745186"/>
    <w:rPr>
      <w:rFonts w:ascii="Arial" w:eastAsiaTheme="majorEastAsia" w:hAnsi="Arial" w:cstheme="majorBidi"/>
      <w:b/>
      <w:bCs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633A4F"/>
    <w:rPr>
      <w:rFonts w:ascii="Arial" w:eastAsiaTheme="majorEastAsia" w:hAnsi="Arial" w:cstheme="majorBidi"/>
      <w:b/>
      <w:bCs/>
      <w:iCs/>
    </w:rPr>
  </w:style>
  <w:style w:type="paragraph" w:styleId="Inhaltsverzeichnisberschrift">
    <w:name w:val="TOC Heading"/>
    <w:basedOn w:val="berschrift1"/>
    <w:next w:val="Standard"/>
    <w:uiPriority w:val="39"/>
    <w:unhideWhenUsed/>
    <w:qFormat/>
    <w:rsid w:val="00DF7D0C"/>
    <w:pPr>
      <w:spacing w:line="276" w:lineRule="auto"/>
      <w:outlineLvl w:val="9"/>
    </w:pPr>
    <w:rPr>
      <w:lang w:eastAsia="de-CH"/>
    </w:rPr>
  </w:style>
  <w:style w:type="paragraph" w:styleId="Verzeichnis1">
    <w:name w:val="toc 1"/>
    <w:basedOn w:val="Standard"/>
    <w:next w:val="Standard"/>
    <w:autoRedefine/>
    <w:uiPriority w:val="39"/>
    <w:unhideWhenUsed/>
    <w:rsid w:val="007D3D38"/>
    <w:pPr>
      <w:tabs>
        <w:tab w:val="left" w:pos="1134"/>
        <w:tab w:val="right" w:pos="9356"/>
      </w:tabs>
      <w:spacing w:after="100"/>
      <w:ind w:left="1134" w:hanging="1134"/>
    </w:pPr>
    <w:rPr>
      <w:noProof/>
    </w:rPr>
  </w:style>
  <w:style w:type="paragraph" w:styleId="Verzeichnis2">
    <w:name w:val="toc 2"/>
    <w:basedOn w:val="Standard"/>
    <w:next w:val="Standard"/>
    <w:autoRedefine/>
    <w:uiPriority w:val="39"/>
    <w:unhideWhenUsed/>
    <w:rsid w:val="007D3D38"/>
    <w:pPr>
      <w:tabs>
        <w:tab w:val="left" w:pos="1134"/>
        <w:tab w:val="right" w:pos="9356"/>
      </w:tabs>
      <w:spacing w:after="100"/>
      <w:ind w:left="1134" w:hanging="1134"/>
    </w:pPr>
  </w:style>
  <w:style w:type="paragraph" w:styleId="Verzeichnis3">
    <w:name w:val="toc 3"/>
    <w:basedOn w:val="Standard"/>
    <w:next w:val="Standard"/>
    <w:autoRedefine/>
    <w:uiPriority w:val="39"/>
    <w:unhideWhenUsed/>
    <w:rsid w:val="007D3D38"/>
    <w:pPr>
      <w:tabs>
        <w:tab w:val="left" w:pos="1134"/>
        <w:tab w:val="right" w:pos="9356"/>
      </w:tabs>
      <w:spacing w:after="100"/>
      <w:ind w:left="1134" w:hanging="1134"/>
    </w:pPr>
  </w:style>
  <w:style w:type="numbering" w:customStyle="1" w:styleId="FHNWAufzhlung">
    <w:name w:val="FHNW Aufzählung"/>
    <w:uiPriority w:val="99"/>
    <w:rsid w:val="00DF7D0C"/>
    <w:pPr>
      <w:numPr>
        <w:numId w:val="15"/>
      </w:numPr>
    </w:pPr>
  </w:style>
  <w:style w:type="character" w:customStyle="1" w:styleId="berschrift5Zchn">
    <w:name w:val="Überschrift 5 Zchn"/>
    <w:basedOn w:val="Absatz-Standardschriftart"/>
    <w:link w:val="berschrift5"/>
    <w:uiPriority w:val="9"/>
    <w:rsid w:val="00405B61"/>
    <w:rPr>
      <w:rFonts w:ascii="Arial" w:eastAsiaTheme="majorEastAsia" w:hAnsi="Arial" w:cstheme="majorBidi"/>
      <w:b/>
      <w:color w:val="000000" w:themeColor="text1"/>
    </w:rPr>
  </w:style>
  <w:style w:type="paragraph" w:styleId="Aufzhlungszeichen4">
    <w:name w:val="List Bullet 4"/>
    <w:basedOn w:val="Standard"/>
    <w:uiPriority w:val="99"/>
    <w:semiHidden/>
    <w:unhideWhenUsed/>
    <w:rsid w:val="00DF7D0C"/>
    <w:pPr>
      <w:contextualSpacing/>
    </w:pPr>
  </w:style>
  <w:style w:type="paragraph" w:styleId="Aufzhlungszeichen5">
    <w:name w:val="List Bullet 5"/>
    <w:basedOn w:val="Standard"/>
    <w:uiPriority w:val="99"/>
    <w:semiHidden/>
    <w:unhideWhenUsed/>
    <w:rsid w:val="00DF7D0C"/>
    <w:pPr>
      <w:contextualSpacing/>
    </w:p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405B61"/>
    <w:rPr>
      <w:rFonts w:ascii="Arial" w:eastAsiaTheme="majorEastAsia" w:hAnsi="Arial" w:cstheme="majorBidi"/>
      <w:i/>
      <w:iCs/>
      <w:color w:val="000000" w:themeColor="text1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BE2EDC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BE2EDC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BE2ED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Beschriftung">
    <w:name w:val="caption"/>
    <w:basedOn w:val="Standard"/>
    <w:next w:val="Standard"/>
    <w:uiPriority w:val="35"/>
    <w:unhideWhenUsed/>
    <w:rsid w:val="00F2238D"/>
    <w:pPr>
      <w:spacing w:before="120" w:after="200"/>
    </w:pPr>
    <w:rPr>
      <w:bCs/>
      <w:sz w:val="16"/>
      <w:szCs w:val="18"/>
    </w:rPr>
  </w:style>
  <w:style w:type="paragraph" w:styleId="Abbildungsverzeichnis">
    <w:name w:val="table of figures"/>
    <w:basedOn w:val="Standard"/>
    <w:next w:val="Standard"/>
    <w:uiPriority w:val="99"/>
    <w:unhideWhenUsed/>
    <w:rsid w:val="00595194"/>
    <w:pPr>
      <w:tabs>
        <w:tab w:val="right" w:pos="9356"/>
      </w:tabs>
    </w:pPr>
  </w:style>
  <w:style w:type="character" w:styleId="Fett">
    <w:name w:val="Strong"/>
    <w:basedOn w:val="Absatz-Standardschriftart"/>
    <w:uiPriority w:val="22"/>
    <w:qFormat/>
    <w:rsid w:val="008110BE"/>
    <w:rPr>
      <w:b/>
      <w:bCs/>
    </w:rPr>
  </w:style>
  <w:style w:type="character" w:styleId="Seitenzahl">
    <w:name w:val="page number"/>
    <w:basedOn w:val="Absatz-Standardschriftart"/>
    <w:uiPriority w:val="99"/>
    <w:semiHidden/>
    <w:unhideWhenUsed/>
    <w:rsid w:val="001C326E"/>
  </w:style>
  <w:style w:type="table" w:customStyle="1" w:styleId="TableNormal">
    <w:name w:val="Table Normal"/>
    <w:uiPriority w:val="2"/>
    <w:semiHidden/>
    <w:unhideWhenUsed/>
    <w:qFormat/>
    <w:rsid w:val="008E7BA1"/>
    <w:pPr>
      <w:widowControl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berarbeitung">
    <w:name w:val="Revision"/>
    <w:hidden/>
    <w:uiPriority w:val="99"/>
    <w:semiHidden/>
    <w:rsid w:val="00C5482A"/>
    <w:pPr>
      <w:spacing w:after="0" w:line="240" w:lineRule="auto"/>
    </w:pPr>
    <w:rPr>
      <w:rFonts w:ascii="Arial Narrow" w:hAnsi="Arial Narrow"/>
      <w:sz w:val="18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B9614D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unhideWhenUsed/>
    <w:rsid w:val="00B9614D"/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rsid w:val="00B9614D"/>
    <w:rPr>
      <w:rFonts w:ascii="Arial Narrow" w:hAnsi="Arial Narrow"/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B9614D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B9614D"/>
    <w:rPr>
      <w:rFonts w:ascii="Arial Narrow" w:hAnsi="Arial Narrow"/>
      <w:b/>
      <w:bCs/>
      <w:sz w:val="20"/>
      <w:szCs w:val="20"/>
    </w:rPr>
  </w:style>
  <w:style w:type="table" w:customStyle="1" w:styleId="Tabellenraster1">
    <w:name w:val="Tabellenraster1"/>
    <w:basedOn w:val="NormaleTabelle"/>
    <w:next w:val="Tabellenraster"/>
    <w:uiPriority w:val="59"/>
    <w:rsid w:val="00DD3FF2"/>
    <w:pPr>
      <w:keepNext/>
      <w:spacing w:after="0" w:line="280" w:lineRule="atLeast"/>
    </w:pPr>
    <w:rPr>
      <w:rFonts w:ascii="Arial" w:eastAsia="Times New Roman" w:hAnsi="Arial" w:cs="Times New Roman"/>
      <w:szCs w:val="20"/>
      <w:lang w:eastAsia="de-CH"/>
    </w:rPr>
    <w:tblPr>
      <w:tblInd w:w="57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57" w:type="dxa"/>
        <w:left w:w="57" w:type="dxa"/>
        <w:bottom w:w="57" w:type="dxa"/>
        <w:right w:w="57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85367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oter" Target="footer2.xml"/><Relationship Id="rId10" Type="http://schemas.openxmlformats.org/officeDocument/2006/relationships/footnotes" Target="footnotes.xml"/><Relationship Id="rId19" Type="http://schemas.openxmlformats.org/officeDocument/2006/relationships/glossaryDocument" Target="glossary/document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docParts>
    <w:docPart>
      <w:docPartPr>
        <w:name w:val="84E9167305774364A5780D89AC31779D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7C29B6AF-3880-404B-BCCE-50C419BC95A4}"/>
      </w:docPartPr>
      <w:docPartBody>
        <w:p w:rsidR="00934B84" w:rsidRDefault="00C517DB" w:rsidP="00C517DB">
          <w:pPr>
            <w:pStyle w:val="84E9167305774364A5780D89AC31779D"/>
          </w:pPr>
          <w:r w:rsidRPr="00B429CD">
            <w:rPr>
              <w:rStyle w:val="Platzhaltertext"/>
            </w:rPr>
            <w:t>TT</w:t>
          </w:r>
          <w:r>
            <w:rPr>
              <w:rStyle w:val="Platzhaltertext"/>
            </w:rPr>
            <w:t>/</w:t>
          </w:r>
          <w:r w:rsidRPr="00B429CD">
            <w:rPr>
              <w:rStyle w:val="Platzhaltertext"/>
            </w:rPr>
            <w:t>MM</w:t>
          </w:r>
          <w:r>
            <w:rPr>
              <w:rStyle w:val="Platzhaltertext"/>
            </w:rPr>
            <w:t>/</w:t>
          </w:r>
          <w:r w:rsidRPr="00B429CD">
            <w:rPr>
              <w:rStyle w:val="Platzhaltertext"/>
            </w:rPr>
            <w:t>JJJJ</w:t>
          </w:r>
        </w:p>
      </w:docPartBody>
    </w:docPart>
    <w:docPart>
      <w:docPartPr>
        <w:name w:val="2DCBEF474113416D9D3F4B8D3D787164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F0730793-5CC5-45B4-9CFC-7D59F4F4B33A}"/>
      </w:docPartPr>
      <w:docPartBody>
        <w:p w:rsidR="00934B84" w:rsidRDefault="00C517DB" w:rsidP="00C517DB">
          <w:pPr>
            <w:pStyle w:val="2DCBEF474113416D9D3F4B8D3D787164"/>
          </w:pPr>
          <w:r w:rsidRPr="00B429CD">
            <w:rPr>
              <w:rStyle w:val="Platzhaltertext"/>
            </w:rPr>
            <w:t>Text eingeben.</w:t>
          </w:r>
        </w:p>
      </w:docPartBody>
    </w:docPart>
    <w:docPart>
      <w:docPartPr>
        <w:name w:val="B63EEB576E8E4652984C5D6DC0FFC776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7BE41095-2A42-4F2E-AB20-3F133FE859B3}"/>
      </w:docPartPr>
      <w:docPartBody>
        <w:p w:rsidR="00934B84" w:rsidRDefault="00C517DB" w:rsidP="00C517DB">
          <w:pPr>
            <w:pStyle w:val="B63EEB576E8E4652984C5D6DC0FFC776"/>
          </w:pPr>
          <w:r>
            <w:rPr>
              <w:rStyle w:val="Platzhaltertext"/>
            </w:rPr>
            <w:t>Name/Vorname</w:t>
          </w:r>
        </w:p>
      </w:docPartBody>
    </w:docPart>
    <w:docPart>
      <w:docPartPr>
        <w:name w:val="4C43873DC30148629E9BB7EBC5C28958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F979B205-5638-4AC0-9E14-1DC635C5516A}"/>
      </w:docPartPr>
      <w:docPartBody>
        <w:p w:rsidR="00934B84" w:rsidRDefault="00C517DB" w:rsidP="00C517DB">
          <w:pPr>
            <w:pStyle w:val="4C43873DC30148629E9BB7EBC5C28958"/>
          </w:pPr>
          <w:r>
            <w:rPr>
              <w:rStyle w:val="Platzhaltertext"/>
            </w:rPr>
            <w:t>Name/Vorname</w:t>
          </w:r>
        </w:p>
      </w:docPartBody>
    </w:docPart>
    <w:docPart>
      <w:docPartPr>
        <w:name w:val="7CF304A9EACA4628A1115F299232906E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5A04F161-711F-4BB7-AE50-1F0C4CBCDAF9}"/>
      </w:docPartPr>
      <w:docPartBody>
        <w:p w:rsidR="00934B84" w:rsidRDefault="00C517DB" w:rsidP="00C517DB">
          <w:pPr>
            <w:pStyle w:val="7CF304A9EACA4628A1115F299232906E"/>
          </w:pPr>
          <w:r w:rsidRPr="00B429CD">
            <w:rPr>
              <w:rStyle w:val="Platzhaltertext"/>
            </w:rPr>
            <w:t>Text eingeben.</w:t>
          </w:r>
        </w:p>
      </w:docPartBody>
    </w:docPart>
    <w:docPart>
      <w:docPartPr>
        <w:name w:val="C6FC71550E88DF48B44A4900B66111AA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4DB95007-4AE0-AB46-801B-1D5491159019}"/>
      </w:docPartPr>
      <w:docPartBody>
        <w:p w:rsidR="00DC6B96" w:rsidRDefault="00C517DB" w:rsidP="00C517DB">
          <w:pPr>
            <w:pStyle w:val="C6FC71550E88DF48B44A4900B66111AA1"/>
          </w:pPr>
          <w:r w:rsidRPr="00CB3543">
            <w:rPr>
              <w:rStyle w:val="Platzhaltertext"/>
              <w:rFonts w:ascii="Arial" w:hAnsi="Arial" w:cs="Arial"/>
            </w:rPr>
            <w:t>Text eingeben</w:t>
          </w:r>
        </w:p>
      </w:docPartBody>
    </w:docPart>
    <w:docPart>
      <w:docPartPr>
        <w:name w:val="C2841F0A85790744BBC19EC1BC861F95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D937113D-06F7-ED47-8C23-A0F183B47D9D}"/>
      </w:docPartPr>
      <w:docPartBody>
        <w:p w:rsidR="00DC6B96" w:rsidRDefault="00C517DB" w:rsidP="00C517DB">
          <w:pPr>
            <w:pStyle w:val="C2841F0A85790744BBC19EC1BC861F951"/>
          </w:pPr>
          <w:r w:rsidRPr="00CB3543">
            <w:rPr>
              <w:rStyle w:val="Platzhaltertext"/>
              <w:rFonts w:ascii="Arial" w:hAnsi="Arial" w:cs="Arial"/>
            </w:rPr>
            <w:t>TT.MM.JJJJ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9439C"/>
    <w:rsid w:val="00062747"/>
    <w:rsid w:val="00073038"/>
    <w:rsid w:val="0013389B"/>
    <w:rsid w:val="00171FD8"/>
    <w:rsid w:val="001A3BEB"/>
    <w:rsid w:val="001F1113"/>
    <w:rsid w:val="00200408"/>
    <w:rsid w:val="002027D6"/>
    <w:rsid w:val="00203C40"/>
    <w:rsid w:val="002C6A9F"/>
    <w:rsid w:val="002F7D86"/>
    <w:rsid w:val="00375D92"/>
    <w:rsid w:val="00465E39"/>
    <w:rsid w:val="00467AA2"/>
    <w:rsid w:val="004A4A29"/>
    <w:rsid w:val="00593543"/>
    <w:rsid w:val="005E433E"/>
    <w:rsid w:val="00601D86"/>
    <w:rsid w:val="00641EA7"/>
    <w:rsid w:val="00644178"/>
    <w:rsid w:val="00661F48"/>
    <w:rsid w:val="006707B5"/>
    <w:rsid w:val="0069439C"/>
    <w:rsid w:val="007A46E1"/>
    <w:rsid w:val="007B323E"/>
    <w:rsid w:val="0081630B"/>
    <w:rsid w:val="00890FEF"/>
    <w:rsid w:val="008D64D9"/>
    <w:rsid w:val="009256F0"/>
    <w:rsid w:val="00934B84"/>
    <w:rsid w:val="009A2BFC"/>
    <w:rsid w:val="00A86950"/>
    <w:rsid w:val="00AE172C"/>
    <w:rsid w:val="00B336B4"/>
    <w:rsid w:val="00BD3B83"/>
    <w:rsid w:val="00BF2B50"/>
    <w:rsid w:val="00BF4F00"/>
    <w:rsid w:val="00C517DB"/>
    <w:rsid w:val="00C806FA"/>
    <w:rsid w:val="00D24175"/>
    <w:rsid w:val="00DC6B96"/>
    <w:rsid w:val="00DF1A19"/>
    <w:rsid w:val="00E65213"/>
    <w:rsid w:val="00E90769"/>
    <w:rsid w:val="00F42C80"/>
    <w:rsid w:val="00F92AEB"/>
    <w:rsid w:val="00FC16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4"/>
        <w:szCs w:val="24"/>
        <w:lang w:val="de-CH" w:eastAsia="de-D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C517DB"/>
    <w:rPr>
      <w:color w:val="808080"/>
    </w:rPr>
  </w:style>
  <w:style w:type="paragraph" w:customStyle="1" w:styleId="B63EEB576E8E4652984C5D6DC0FFC776">
    <w:name w:val="B63EEB576E8E4652984C5D6DC0FFC776"/>
    <w:rsid w:val="00C517DB"/>
    <w:rPr>
      <w:rFonts w:ascii="Arial Narrow" w:eastAsiaTheme="minorHAnsi" w:hAnsi="Arial Narrow"/>
      <w:sz w:val="18"/>
      <w:szCs w:val="22"/>
      <w:lang w:eastAsia="en-US"/>
    </w:rPr>
  </w:style>
  <w:style w:type="paragraph" w:customStyle="1" w:styleId="2DCBEF474113416D9D3F4B8D3D787164">
    <w:name w:val="2DCBEF474113416D9D3F4B8D3D787164"/>
    <w:rsid w:val="00C517DB"/>
    <w:rPr>
      <w:rFonts w:ascii="Arial Narrow" w:eastAsiaTheme="minorHAnsi" w:hAnsi="Arial Narrow"/>
      <w:sz w:val="18"/>
      <w:szCs w:val="22"/>
      <w:lang w:eastAsia="en-US"/>
    </w:rPr>
  </w:style>
  <w:style w:type="paragraph" w:customStyle="1" w:styleId="84E9167305774364A5780D89AC31779D">
    <w:name w:val="84E9167305774364A5780D89AC31779D"/>
    <w:rsid w:val="00C517DB"/>
    <w:rPr>
      <w:rFonts w:ascii="Arial Narrow" w:eastAsiaTheme="minorHAnsi" w:hAnsi="Arial Narrow"/>
      <w:sz w:val="18"/>
      <w:szCs w:val="22"/>
      <w:lang w:eastAsia="en-US"/>
    </w:rPr>
  </w:style>
  <w:style w:type="paragraph" w:customStyle="1" w:styleId="4C43873DC30148629E9BB7EBC5C28958">
    <w:name w:val="4C43873DC30148629E9BB7EBC5C28958"/>
    <w:rsid w:val="00C517DB"/>
    <w:rPr>
      <w:rFonts w:ascii="Arial Narrow" w:eastAsiaTheme="minorHAnsi" w:hAnsi="Arial Narrow"/>
      <w:sz w:val="18"/>
      <w:szCs w:val="22"/>
      <w:lang w:eastAsia="en-US"/>
    </w:rPr>
  </w:style>
  <w:style w:type="paragraph" w:customStyle="1" w:styleId="7CF304A9EACA4628A1115F299232906E">
    <w:name w:val="7CF304A9EACA4628A1115F299232906E"/>
    <w:rsid w:val="00C517DB"/>
    <w:rPr>
      <w:rFonts w:ascii="Arial Narrow" w:eastAsiaTheme="minorHAnsi" w:hAnsi="Arial Narrow"/>
      <w:sz w:val="18"/>
      <w:szCs w:val="22"/>
      <w:lang w:eastAsia="en-US"/>
    </w:rPr>
  </w:style>
  <w:style w:type="paragraph" w:customStyle="1" w:styleId="C6FC71550E88DF48B44A4900B66111AA1">
    <w:name w:val="C6FC71550E88DF48B44A4900B66111AA1"/>
    <w:rsid w:val="00C517DB"/>
    <w:rPr>
      <w:rFonts w:ascii="Arial Narrow" w:eastAsiaTheme="minorHAnsi" w:hAnsi="Arial Narrow"/>
      <w:sz w:val="18"/>
      <w:szCs w:val="22"/>
      <w:lang w:eastAsia="en-US"/>
    </w:rPr>
  </w:style>
  <w:style w:type="paragraph" w:customStyle="1" w:styleId="C2841F0A85790744BBC19EC1BC861F951">
    <w:name w:val="C2841F0A85790744BBC19EC1BC861F951"/>
    <w:rsid w:val="00C517DB"/>
    <w:rPr>
      <w:rFonts w:ascii="Arial Narrow" w:eastAsiaTheme="minorHAnsi" w:hAnsi="Arial Narrow"/>
      <w:sz w:val="18"/>
      <w:szCs w:val="22"/>
      <w:lang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theme/theme1.xml><?xml version="1.0" encoding="utf-8"?>
<a:theme xmlns:a="http://schemas.openxmlformats.org/drawingml/2006/main" name="Larissa">
  <a:themeElements>
    <a:clrScheme name="FHNW">
      <a:dk1>
        <a:srgbClr val="000000"/>
      </a:dk1>
      <a:lt1>
        <a:srgbClr val="FFFFFF"/>
      </a:lt1>
      <a:dk2>
        <a:srgbClr val="212745"/>
      </a:dk2>
      <a:lt2>
        <a:srgbClr val="B4DCFA"/>
      </a:lt2>
      <a:accent1>
        <a:srgbClr val="FDFE00"/>
      </a:accent1>
      <a:accent2>
        <a:srgbClr val="5ECCF3"/>
      </a:accent2>
      <a:accent3>
        <a:srgbClr val="A7EA52"/>
      </a:accent3>
      <a:accent4>
        <a:srgbClr val="5DCEAF"/>
      </a:accent4>
      <a:accent5>
        <a:srgbClr val="FF8021"/>
      </a:accent5>
      <a:accent6>
        <a:srgbClr val="F14124"/>
      </a:accent6>
      <a:hlink>
        <a:srgbClr val="56C7E0"/>
      </a:hlink>
      <a:folHlink>
        <a:srgbClr val="59A8D1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word/webextensions/_rels/taskpanes.xml.rels><?xml version="1.0" encoding="UTF-8" standalone="yes"?>
<Relationships xmlns="http://schemas.openxmlformats.org/package/2006/relationships"><Relationship Id="rId1" Type="http://schemas.microsoft.com/office/2011/relationships/webextension" Target="webextension1.xml"/></Relationships>
</file>

<file path=word/webextensions/taskpanes.xml><?xml version="1.0" encoding="utf-8"?>
<wetp:taskpanes xmlns:wetp="http://schemas.microsoft.com/office/webextensions/taskpanes/2010/11">
  <wetp:taskpane dockstate="right" visibility="0" width="350" row="0">
    <wetp:webextensionref xmlns:r="http://schemas.openxmlformats.org/officeDocument/2006/relationships" r:id="rId1"/>
  </wetp:taskpane>
</wetp:taskpanes>
</file>

<file path=word/webextensions/webextension1.xml><?xml version="1.0" encoding="utf-8"?>
<we:webextension xmlns:we="http://schemas.microsoft.com/office/webextensions/webextension/2010/11" id="{C78F8FD0-53D4-9B45-B487-22647625D0C2}">
  <we:reference id="e765dd0b-6697-44aa-9025-1ce65686c598" version="3.1.0.0" store="EXCatalog" storeType="EXCatalog"/>
  <we:alternateReferences>
    <we:reference id="WA104380519" version="3.1.0.0" store="de-CH" storeType="OMEX"/>
  </we:alternateReferences>
  <we:properties/>
  <we:bindings/>
  <we:snapshot xmlns:r="http://schemas.openxmlformats.org/officeDocument/2006/relationships"/>
</we:webextension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/>
</CoverPageProperti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DECD8C6167C93D468B145DD12B1108F3" ma:contentTypeVersion="10" ma:contentTypeDescription="Ein neues Dokument erstellen." ma:contentTypeScope="" ma:versionID="04a27a6604c5f2a0152be1edfa2117b9">
  <xsd:schema xmlns:xsd="http://www.w3.org/2001/XMLSchema" xmlns:xs="http://www.w3.org/2001/XMLSchema" xmlns:p="http://schemas.microsoft.com/office/2006/metadata/properties" xmlns:ns2="38e74ef4-89d5-4673-a114-8a69a43f5bbd" xmlns:ns3="b118f88c-4784-4ffa-ab69-200f298eb0ec" targetNamespace="http://schemas.microsoft.com/office/2006/metadata/properties" ma:root="true" ma:fieldsID="8bc1a7fc92bc3d048bf89d97e8c91dcf" ns2:_="" ns3:_="">
    <xsd:import namespace="38e74ef4-89d5-4673-a114-8a69a43f5bbd"/>
    <xsd:import namespace="b118f88c-4784-4ffa-ab69-200f298eb0e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MediaServiceSearchPropertie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8e74ef4-89d5-4673-a114-8a69a43f5bb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1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ateTaken" ma:index="12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118f88c-4784-4ffa-ab69-200f298eb0ec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9135FAD7-A399-4204-96C6-30B236FC37B8}">
  <ds:schemaRefs>
    <ds:schemaRef ds:uri="http://schemas.microsoft.com/office/2006/metadata/properties"/>
    <ds:schemaRef ds:uri="http://schemas.microsoft.com/office/infopath/2007/PartnerControls"/>
    <ds:schemaRef ds:uri="69e60002-4b69-4aad-9e3a-e3a9db2b0f4f"/>
  </ds:schemaRefs>
</ds:datastoreItem>
</file>

<file path=customXml/itemProps3.xml><?xml version="1.0" encoding="utf-8"?>
<ds:datastoreItem xmlns:ds="http://schemas.openxmlformats.org/officeDocument/2006/customXml" ds:itemID="{30230B3A-E45E-4551-A60B-9C0A04CE2BA7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66712591-EA80-4A60-8F23-9A690E7DEA51}"/>
</file>

<file path=customXml/itemProps5.xml><?xml version="1.0" encoding="utf-8"?>
<ds:datastoreItem xmlns:ds="http://schemas.openxmlformats.org/officeDocument/2006/customXml" ds:itemID="{D4B5F3C0-E4A1-4522-9B70-80FEE8CEEB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597</Words>
  <Characters>3768</Characters>
  <Application>Microsoft Office Word</Application>
  <DocSecurity>0</DocSecurity>
  <Lines>31</Lines>
  <Paragraphs>8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Kompetenzraster-Vertiefungspraktikum-2_20230508</vt:lpstr>
      <vt:lpstr/>
    </vt:vector>
  </TitlesOfParts>
  <Manager/>
  <Company>Fachhochschule Nordwestschweiz</Company>
  <LinksUpToDate>false</LinksUpToDate>
  <CharactersWithSpaces>4357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Kompetenzraster-Vertiefungspraktikum-2_20230508</dc:title>
  <dc:subject/>
  <dc:creator>Thomas Bühler</dc:creator>
  <cp:keywords/>
  <dc:description/>
  <cp:lastModifiedBy>Monika Augstburger</cp:lastModifiedBy>
  <cp:revision>3</cp:revision>
  <cp:lastPrinted>2015-10-01T15:43:00Z</cp:lastPrinted>
  <dcterms:created xsi:type="dcterms:W3CDTF">2024-12-18T14:52:00Z</dcterms:created>
  <dcterms:modified xsi:type="dcterms:W3CDTF">2024-12-18T14:52:00Z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0x010100DECD8C6167C93D468B145DD12B1108F3</vt:lpwstr>
  </property>
</Properties>
</file>