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4900D49" w14:textId="7315B543" w:rsidR="000D727F" w:rsidRPr="00AE6509" w:rsidRDefault="003A3703" w:rsidP="00612FD5">
      <w:pPr>
        <w:pStyle w:val="Titel"/>
        <w:framePr w:wrap="around"/>
        <w:spacing w:line="360" w:lineRule="auto"/>
      </w:pPr>
      <w:r>
        <w:rPr>
          <w:noProof/>
          <w:lang w:val="de-DE" w:eastAsia="de-DE"/>
        </w:rPr>
        <mc:AlternateContent>
          <mc:Choice Requires="wps">
            <w:drawing>
              <wp:anchor distT="0" distB="0" distL="114300" distR="114300" simplePos="0" relativeHeight="251654656" behindDoc="0" locked="1" layoutInCell="1" allowOverlap="1" wp14:anchorId="339C0181" wp14:editId="41D3BD65">
                <wp:simplePos x="0" y="0"/>
                <wp:positionH relativeFrom="margin">
                  <wp:align>left</wp:align>
                </wp:positionH>
                <wp:positionV relativeFrom="page">
                  <wp:posOffset>1313815</wp:posOffset>
                </wp:positionV>
                <wp:extent cx="5008245" cy="277495"/>
                <wp:effectExtent l="0" t="0" r="4445" b="0"/>
                <wp:wrapNone/>
                <wp:docPr id="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08245" cy="2774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EAD25BF" w14:textId="77777777" w:rsidR="000D727F" w:rsidRPr="003030E2" w:rsidRDefault="000D727F">
                            <w:r w:rsidRPr="003030E2">
                              <w:t>Ort, Datum</w:t>
                            </w:r>
                          </w:p>
                          <w:p w14:paraId="138DE356" w14:textId="77777777" w:rsidR="000D727F" w:rsidRPr="00801F4C" w:rsidRDefault="000D727F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39C0181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0;margin-top:103.45pt;width:394.35pt;height:21.85pt;z-index:25165465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" filled="f" stroked="f">
                <v:textbox style="mso-fit-shape-to-text:t" inset="0,0,0,0">
                  <w:txbxContent>
                    <w:p w14:paraId="3EAD25BF" w14:textId="77777777" w:rsidR="000D727F" w:rsidRPr="003030E2" w:rsidRDefault="000D727F">
                      <w:r w:rsidRPr="003030E2">
                        <w:t>Ort, Datum</w:t>
                      </w:r>
                    </w:p>
                    <w:p w14:paraId="138DE356" w14:textId="77777777" w:rsidR="000D727F" w:rsidRPr="00801F4C" w:rsidRDefault="000D727F">
                      <w:pPr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  <w10:wrap anchorx="margin" anchory="page"/>
                <w10:anchorlock/>
              </v:shape>
            </w:pict>
          </mc:Fallback>
        </mc:AlternateContent>
      </w:r>
      <w:r>
        <w:rPr>
          <w:noProof/>
          <w:lang w:val="de-DE" w:eastAsia="de-DE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02F2766D" wp14:editId="0103F06F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4890770" cy="803275"/>
                <wp:effectExtent l="0" t="0" r="0" b="0"/>
                <wp:wrapNone/>
                <wp:docPr id="30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90770" cy="803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263879" w14:textId="77777777" w:rsidR="000D727F" w:rsidRDefault="000D727F" w:rsidP="00801F4C">
                            <w:r>
                              <w:t>Adresse</w:t>
                            </w:r>
                          </w:p>
                          <w:p w14:paraId="2D514C14" w14:textId="77777777" w:rsidR="000D727F" w:rsidRDefault="000D727F" w:rsidP="00801F4C">
                            <w:r>
                              <w:t>Adresse</w:t>
                            </w:r>
                          </w:p>
                          <w:p w14:paraId="22E0781B" w14:textId="77777777" w:rsidR="000D727F" w:rsidRDefault="000D727F" w:rsidP="00801F4C">
                            <w:r>
                              <w:t>Adresse</w:t>
                            </w:r>
                          </w:p>
                          <w:p w14:paraId="186C594F" w14:textId="77777777" w:rsidR="000D727F" w:rsidRDefault="000D727F" w:rsidP="00801F4C">
                            <w:r>
                              <w:t>Adresse</w:t>
                            </w:r>
                          </w:p>
                          <w:p w14:paraId="0FAAF9B4" w14:textId="77777777" w:rsidR="000D727F" w:rsidRDefault="000D727F" w:rsidP="00801F4C"/>
                        </w:txbxContent>
                      </wps:txbx>
                      <wps:bodyPr rot="0" vert="horz" wrap="square" lIns="0" tIns="0" rIns="0" bIns="0" anchor="t" anchorCtr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F2766D" id="_x0000_s1027" type="#_x0000_t202" style="position:absolute;margin-left:0;margin-top:0;width:385.1pt;height:63.2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" filled="f" stroked="f">
                <v:textbox style="mso-fit-shape-to-text:t" inset="0,0,0,0">
                  <w:txbxContent>
                    <w:p w14:paraId="38263879" w14:textId="77777777" w:rsidR="000D727F" w:rsidRDefault="000D727F" w:rsidP="00801F4C">
                      <w:r>
                        <w:t>Adresse</w:t>
                      </w:r>
                    </w:p>
                    <w:p w14:paraId="2D514C14" w14:textId="77777777" w:rsidR="000D727F" w:rsidRDefault="000D727F" w:rsidP="00801F4C">
                      <w:r>
                        <w:t>Adresse</w:t>
                      </w:r>
                    </w:p>
                    <w:p w14:paraId="22E0781B" w14:textId="77777777" w:rsidR="000D727F" w:rsidRDefault="000D727F" w:rsidP="00801F4C">
                      <w:r>
                        <w:t>Adresse</w:t>
                      </w:r>
                    </w:p>
                    <w:p w14:paraId="186C594F" w14:textId="77777777" w:rsidR="000D727F" w:rsidRDefault="000D727F" w:rsidP="00801F4C">
                      <w:r>
                        <w:t>Adresse</w:t>
                      </w:r>
                    </w:p>
                    <w:p w14:paraId="0FAAF9B4" w14:textId="77777777" w:rsidR="000D727F" w:rsidRDefault="000D727F" w:rsidP="00801F4C"/>
                  </w:txbxContent>
                </v:textbox>
              </v:shape>
            </w:pict>
          </mc:Fallback>
        </mc:AlternateContent>
      </w:r>
      <w:r w:rsidR="000D727F" w:rsidRPr="00E27DAF">
        <w:rPr>
          <w:sz w:val="28"/>
          <w:szCs w:val="28"/>
        </w:rPr>
        <w:t>Info über das Speichern von persönlichen Daten</w:t>
      </w:r>
      <w:r w:rsidR="000D727F">
        <w:t xml:space="preserve"> </w:t>
      </w:r>
      <w:r w:rsidR="000D727F">
        <w:br/>
      </w:r>
      <w:r w:rsidR="000D727F" w:rsidRPr="00E27DAF">
        <w:rPr>
          <w:sz w:val="28"/>
          <w:szCs w:val="28"/>
        </w:rPr>
        <w:t>und Einverständnis-Erklärung</w:t>
      </w:r>
      <w:r w:rsidR="000D727F">
        <w:t xml:space="preserve"> </w:t>
      </w:r>
    </w:p>
    <w:p w14:paraId="255A65D7" w14:textId="77777777" w:rsidR="000D727F" w:rsidRDefault="000D727F" w:rsidP="00612FD5">
      <w:pPr>
        <w:pStyle w:val="Textkrper"/>
        <w:spacing w:line="360" w:lineRule="auto"/>
        <w:ind w:left="0"/>
        <w:jc w:val="both"/>
        <w:rPr>
          <w:sz w:val="28"/>
          <w:szCs w:val="28"/>
          <w:lang w:val="hr-HR"/>
        </w:rPr>
      </w:pPr>
      <w:proofErr w:type="spellStart"/>
      <w:r w:rsidRPr="00E27DAF">
        <w:rPr>
          <w:sz w:val="28"/>
          <w:szCs w:val="28"/>
          <w:lang w:val="hr-HR"/>
        </w:rPr>
        <w:t>Sehr</w:t>
      </w:r>
      <w:proofErr w:type="spellEnd"/>
      <w:r w:rsidRPr="00E27DAF">
        <w:rPr>
          <w:sz w:val="28"/>
          <w:szCs w:val="28"/>
          <w:lang w:val="hr-HR"/>
        </w:rPr>
        <w:t xml:space="preserve"> </w:t>
      </w:r>
      <w:proofErr w:type="spellStart"/>
      <w:r w:rsidRPr="00E27DAF">
        <w:rPr>
          <w:sz w:val="28"/>
          <w:szCs w:val="28"/>
          <w:lang w:val="hr-HR"/>
        </w:rPr>
        <w:t>geehrte</w:t>
      </w:r>
      <w:proofErr w:type="spellEnd"/>
      <w:r w:rsidRPr="00E27DAF">
        <w:rPr>
          <w:sz w:val="28"/>
          <w:szCs w:val="28"/>
          <w:lang w:val="hr-HR"/>
        </w:rPr>
        <w:t xml:space="preserve"> </w:t>
      </w:r>
      <w:proofErr w:type="spellStart"/>
      <w:r w:rsidRPr="00E27DAF">
        <w:rPr>
          <w:sz w:val="28"/>
          <w:szCs w:val="28"/>
          <w:lang w:val="hr-HR"/>
        </w:rPr>
        <w:t>Eltern</w:t>
      </w:r>
      <w:proofErr w:type="spellEnd"/>
      <w:r w:rsidRPr="00E27DAF">
        <w:rPr>
          <w:sz w:val="28"/>
          <w:szCs w:val="28"/>
          <w:lang w:val="hr-HR"/>
        </w:rPr>
        <w:t xml:space="preserve">, </w:t>
      </w:r>
    </w:p>
    <w:p w14:paraId="1801A50D" w14:textId="77777777" w:rsidR="000D727F" w:rsidRDefault="000D727F" w:rsidP="00612FD5">
      <w:pPr>
        <w:pStyle w:val="Textkrper"/>
        <w:spacing w:line="360" w:lineRule="auto"/>
        <w:ind w:left="0"/>
        <w:jc w:val="both"/>
        <w:rPr>
          <w:sz w:val="28"/>
          <w:szCs w:val="28"/>
          <w:lang w:val="hr-HR"/>
        </w:rPr>
      </w:pPr>
      <w:proofErr w:type="spellStart"/>
      <w:r w:rsidRPr="00E27DAF">
        <w:rPr>
          <w:sz w:val="28"/>
          <w:szCs w:val="28"/>
          <w:lang w:val="hr-HR"/>
        </w:rPr>
        <w:t>sehr</w:t>
      </w:r>
      <w:proofErr w:type="spellEnd"/>
      <w:r w:rsidRPr="00E27DAF">
        <w:rPr>
          <w:sz w:val="28"/>
          <w:szCs w:val="28"/>
          <w:lang w:val="hr-HR"/>
        </w:rPr>
        <w:t xml:space="preserve"> </w:t>
      </w:r>
      <w:proofErr w:type="spellStart"/>
      <w:r w:rsidRPr="00E27DAF">
        <w:rPr>
          <w:sz w:val="28"/>
          <w:szCs w:val="28"/>
          <w:lang w:val="hr-HR"/>
        </w:rPr>
        <w:t>geehrte</w:t>
      </w:r>
      <w:proofErr w:type="spellEnd"/>
      <w:r w:rsidRPr="00E27DAF">
        <w:rPr>
          <w:sz w:val="28"/>
          <w:szCs w:val="28"/>
          <w:lang w:val="hr-HR"/>
        </w:rPr>
        <w:t xml:space="preserve"> </w:t>
      </w:r>
      <w:proofErr w:type="spellStart"/>
      <w:r w:rsidRPr="00E27DAF">
        <w:rPr>
          <w:sz w:val="28"/>
          <w:szCs w:val="28"/>
          <w:lang w:val="hr-HR"/>
        </w:rPr>
        <w:t>Erziehungs</w:t>
      </w:r>
      <w:r>
        <w:rPr>
          <w:sz w:val="28"/>
          <w:szCs w:val="28"/>
          <w:lang w:val="hr-HR"/>
        </w:rPr>
        <w:t>-B</w:t>
      </w:r>
      <w:r w:rsidRPr="00E27DAF">
        <w:rPr>
          <w:sz w:val="28"/>
          <w:szCs w:val="28"/>
          <w:lang w:val="hr-HR"/>
        </w:rPr>
        <w:t>erechtigte</w:t>
      </w:r>
      <w:proofErr w:type="spellEnd"/>
      <w:r w:rsidRPr="00E27DAF">
        <w:rPr>
          <w:sz w:val="28"/>
          <w:szCs w:val="28"/>
          <w:lang w:val="hr-HR"/>
        </w:rPr>
        <w:t xml:space="preserve">, </w:t>
      </w:r>
    </w:p>
    <w:p w14:paraId="1225A331" w14:textId="77777777" w:rsidR="000D727F" w:rsidRPr="00E27DAF" w:rsidRDefault="000D727F" w:rsidP="00612FD5">
      <w:pPr>
        <w:pStyle w:val="Textkrper"/>
        <w:spacing w:line="360" w:lineRule="auto"/>
        <w:ind w:left="0"/>
        <w:jc w:val="both"/>
        <w:rPr>
          <w:sz w:val="28"/>
          <w:szCs w:val="28"/>
          <w:lang w:val="hr-HR"/>
        </w:rPr>
      </w:pPr>
      <w:proofErr w:type="spellStart"/>
      <w:r w:rsidRPr="00E27DAF">
        <w:rPr>
          <w:sz w:val="28"/>
          <w:szCs w:val="28"/>
          <w:lang w:val="hr-HR"/>
        </w:rPr>
        <w:t>sehr</w:t>
      </w:r>
      <w:proofErr w:type="spellEnd"/>
      <w:r w:rsidRPr="00E27DAF">
        <w:rPr>
          <w:sz w:val="28"/>
          <w:szCs w:val="28"/>
          <w:lang w:val="hr-HR"/>
        </w:rPr>
        <w:t xml:space="preserve"> </w:t>
      </w:r>
      <w:proofErr w:type="spellStart"/>
      <w:r w:rsidRPr="00E27DAF">
        <w:rPr>
          <w:sz w:val="28"/>
          <w:szCs w:val="28"/>
          <w:lang w:val="hr-HR"/>
        </w:rPr>
        <w:t>geehrte</w:t>
      </w:r>
      <w:proofErr w:type="spellEnd"/>
      <w:r w:rsidRPr="00E27DAF">
        <w:rPr>
          <w:sz w:val="28"/>
          <w:szCs w:val="28"/>
          <w:lang w:val="hr-HR"/>
        </w:rPr>
        <w:t xml:space="preserve"> </w:t>
      </w:r>
      <w:proofErr w:type="spellStart"/>
      <w:r w:rsidRPr="00E27DAF">
        <w:rPr>
          <w:sz w:val="28"/>
          <w:szCs w:val="28"/>
          <w:lang w:val="hr-HR"/>
        </w:rPr>
        <w:t>Damen</w:t>
      </w:r>
      <w:proofErr w:type="spellEnd"/>
      <w:r w:rsidRPr="00E27DAF">
        <w:rPr>
          <w:sz w:val="28"/>
          <w:szCs w:val="28"/>
          <w:lang w:val="hr-HR"/>
        </w:rPr>
        <w:t xml:space="preserve"> </w:t>
      </w:r>
      <w:proofErr w:type="spellStart"/>
      <w:r w:rsidRPr="00E27DAF">
        <w:rPr>
          <w:sz w:val="28"/>
          <w:szCs w:val="28"/>
          <w:lang w:val="hr-HR"/>
        </w:rPr>
        <w:t>und</w:t>
      </w:r>
      <w:proofErr w:type="spellEnd"/>
      <w:r w:rsidRPr="00E27DAF">
        <w:rPr>
          <w:sz w:val="28"/>
          <w:szCs w:val="28"/>
          <w:lang w:val="hr-HR"/>
        </w:rPr>
        <w:t xml:space="preserve"> </w:t>
      </w:r>
      <w:proofErr w:type="spellStart"/>
      <w:r w:rsidRPr="00E27DAF">
        <w:rPr>
          <w:sz w:val="28"/>
          <w:szCs w:val="28"/>
          <w:lang w:val="hr-HR"/>
        </w:rPr>
        <w:t>Herren</w:t>
      </w:r>
      <w:proofErr w:type="spellEnd"/>
      <w:r w:rsidRPr="00E27DAF">
        <w:rPr>
          <w:sz w:val="28"/>
          <w:szCs w:val="28"/>
          <w:lang w:val="hr-HR"/>
        </w:rPr>
        <w:t>,</w:t>
      </w:r>
    </w:p>
    <w:p w14:paraId="48F23C82" w14:textId="77777777" w:rsidR="000D727F" w:rsidRPr="007F51B1" w:rsidRDefault="000D727F" w:rsidP="004F505A">
      <w:pPr>
        <w:pStyle w:val="Anrede"/>
        <w:rPr>
          <w:sz w:val="20"/>
          <w:szCs w:val="20"/>
        </w:rPr>
      </w:pPr>
    </w:p>
    <w:p w14:paraId="1008196D" w14:textId="77777777" w:rsidR="000D727F" w:rsidRDefault="000D727F" w:rsidP="00C34D61">
      <w:pPr>
        <w:pStyle w:val="Textkrper"/>
        <w:spacing w:line="360" w:lineRule="auto"/>
        <w:ind w:left="0" w:right="113"/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 xml:space="preserve">In </w:t>
      </w:r>
      <w:proofErr w:type="spellStart"/>
      <w:r>
        <w:rPr>
          <w:sz w:val="28"/>
          <w:szCs w:val="28"/>
          <w:lang w:val="hr-HR"/>
        </w:rPr>
        <w:t>der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Klasse</w:t>
      </w:r>
      <w:proofErr w:type="spellEnd"/>
      <w:r>
        <w:rPr>
          <w:sz w:val="28"/>
          <w:szCs w:val="28"/>
          <w:lang w:val="hr-HR"/>
        </w:rPr>
        <w:t xml:space="preserve"> von </w:t>
      </w:r>
      <w:proofErr w:type="spellStart"/>
      <w:r>
        <w:rPr>
          <w:sz w:val="28"/>
          <w:szCs w:val="28"/>
          <w:lang w:val="hr-HR"/>
        </w:rPr>
        <w:t>Ihrem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Kind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macht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ein</w:t>
      </w:r>
      <w:proofErr w:type="spellEnd"/>
      <w:r>
        <w:rPr>
          <w:sz w:val="28"/>
          <w:szCs w:val="28"/>
          <w:lang w:val="hr-HR"/>
        </w:rPr>
        <w:t xml:space="preserve"> Student </w:t>
      </w:r>
      <w:proofErr w:type="spellStart"/>
      <w:r>
        <w:rPr>
          <w:sz w:val="28"/>
          <w:szCs w:val="28"/>
          <w:lang w:val="hr-HR"/>
        </w:rPr>
        <w:t>oder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eine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Studentin</w:t>
      </w:r>
      <w:proofErr w:type="spellEnd"/>
      <w:r>
        <w:rPr>
          <w:sz w:val="28"/>
          <w:szCs w:val="28"/>
          <w:lang w:val="hr-HR"/>
        </w:rPr>
        <w:t xml:space="preserve"> von </w:t>
      </w:r>
      <w:proofErr w:type="spellStart"/>
      <w:r>
        <w:rPr>
          <w:sz w:val="28"/>
          <w:szCs w:val="28"/>
          <w:lang w:val="hr-HR"/>
        </w:rPr>
        <w:t>unserer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Hochschule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ein</w:t>
      </w:r>
      <w:proofErr w:type="spellEnd"/>
      <w:r>
        <w:rPr>
          <w:sz w:val="28"/>
          <w:szCs w:val="28"/>
          <w:lang w:val="hr-HR"/>
        </w:rPr>
        <w:t xml:space="preserve"> </w:t>
      </w:r>
      <w:r w:rsidRPr="00E27DAF">
        <w:rPr>
          <w:rFonts w:ascii="Arial Black" w:hAnsi="Arial Black"/>
          <w:sz w:val="28"/>
          <w:szCs w:val="28"/>
          <w:lang w:val="hr-HR"/>
        </w:rPr>
        <w:t>Praktikum</w:t>
      </w:r>
      <w:r>
        <w:rPr>
          <w:sz w:val="28"/>
          <w:szCs w:val="28"/>
          <w:lang w:val="hr-HR"/>
        </w:rPr>
        <w:t xml:space="preserve">. </w:t>
      </w:r>
    </w:p>
    <w:p w14:paraId="21C4280B" w14:textId="77777777" w:rsidR="000D727F" w:rsidRDefault="000D727F" w:rsidP="00C34D61">
      <w:pPr>
        <w:pStyle w:val="Textkrper"/>
        <w:spacing w:line="360" w:lineRule="auto"/>
        <w:ind w:left="0" w:right="113"/>
        <w:rPr>
          <w:sz w:val="28"/>
          <w:szCs w:val="28"/>
          <w:lang w:val="hr-HR"/>
        </w:rPr>
      </w:pPr>
      <w:proofErr w:type="spellStart"/>
      <w:r>
        <w:rPr>
          <w:sz w:val="28"/>
          <w:szCs w:val="28"/>
          <w:lang w:val="hr-HR"/>
        </w:rPr>
        <w:t>Das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ist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Teil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vom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Studium</w:t>
      </w:r>
      <w:proofErr w:type="spellEnd"/>
      <w:r>
        <w:rPr>
          <w:sz w:val="28"/>
          <w:szCs w:val="28"/>
          <w:lang w:val="hr-HR"/>
        </w:rPr>
        <w:t xml:space="preserve">. </w:t>
      </w:r>
    </w:p>
    <w:p w14:paraId="7D40DF5F" w14:textId="77777777" w:rsidR="000D727F" w:rsidRDefault="000D727F" w:rsidP="00C34D61">
      <w:pPr>
        <w:pStyle w:val="Textkrper"/>
        <w:spacing w:line="360" w:lineRule="auto"/>
        <w:ind w:left="0" w:right="113"/>
        <w:rPr>
          <w:sz w:val="28"/>
          <w:szCs w:val="28"/>
          <w:lang w:val="hr-HR"/>
        </w:rPr>
      </w:pPr>
      <w:proofErr w:type="spellStart"/>
      <w:r>
        <w:rPr>
          <w:sz w:val="28"/>
          <w:szCs w:val="28"/>
          <w:lang w:val="hr-HR"/>
        </w:rPr>
        <w:t>Dabei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lernt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man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einen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Beruf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besser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kennen</w:t>
      </w:r>
      <w:proofErr w:type="spellEnd"/>
      <w:r>
        <w:rPr>
          <w:sz w:val="28"/>
          <w:szCs w:val="28"/>
          <w:lang w:val="hr-HR"/>
        </w:rPr>
        <w:t xml:space="preserve">. </w:t>
      </w:r>
    </w:p>
    <w:p w14:paraId="3CC63440" w14:textId="77777777" w:rsidR="000D727F" w:rsidRDefault="000D727F" w:rsidP="00C34D61">
      <w:pPr>
        <w:pStyle w:val="Textkrper"/>
        <w:spacing w:line="360" w:lineRule="auto"/>
        <w:ind w:left="0" w:right="113"/>
        <w:rPr>
          <w:sz w:val="28"/>
          <w:szCs w:val="28"/>
          <w:lang w:val="hr-HR"/>
        </w:rPr>
      </w:pPr>
    </w:p>
    <w:p w14:paraId="1ACF5517" w14:textId="5D60A512" w:rsidR="000D727F" w:rsidRDefault="003A3703" w:rsidP="0041655C">
      <w:pPr>
        <w:pStyle w:val="Textkrper"/>
        <w:spacing w:line="360" w:lineRule="auto"/>
        <w:ind w:left="0" w:right="113"/>
        <w:rPr>
          <w:sz w:val="28"/>
          <w:szCs w:val="28"/>
          <w:lang w:val="hr-HR"/>
        </w:rPr>
      </w:pPr>
      <w:r>
        <w:rPr>
          <w:noProof/>
          <w:lang w:val="de-DE" w:eastAsia="de-DE"/>
        </w:rPr>
        <w:drawing>
          <wp:anchor distT="0" distB="0" distL="114300" distR="114300" simplePos="0" relativeHeight="251655680" behindDoc="1" locked="0" layoutInCell="1" allowOverlap="1" wp14:anchorId="2AB5EECB" wp14:editId="00ABE444">
            <wp:simplePos x="0" y="0"/>
            <wp:positionH relativeFrom="column">
              <wp:posOffset>5285740</wp:posOffset>
            </wp:positionH>
            <wp:positionV relativeFrom="paragraph">
              <wp:posOffset>5080</wp:posOffset>
            </wp:positionV>
            <wp:extent cx="1195705" cy="850900"/>
            <wp:effectExtent l="0" t="0" r="0" b="0"/>
            <wp:wrapTight wrapText="bothSides">
              <wp:wrapPolygon edited="0">
                <wp:start x="15142" y="967"/>
                <wp:lineTo x="3785" y="2418"/>
                <wp:lineTo x="0" y="4352"/>
                <wp:lineTo x="0" y="10155"/>
                <wp:lineTo x="3785" y="17409"/>
                <wp:lineTo x="5850" y="19827"/>
                <wp:lineTo x="6539" y="20794"/>
                <wp:lineTo x="12045" y="20794"/>
                <wp:lineTo x="16518" y="17893"/>
                <wp:lineTo x="18927" y="17409"/>
                <wp:lineTo x="21336" y="14024"/>
                <wp:lineTo x="21336" y="6770"/>
                <wp:lineTo x="16862" y="967"/>
                <wp:lineTo x="15142" y="967"/>
              </wp:wrapPolygon>
            </wp:wrapTight>
            <wp:docPr id="5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5705" cy="850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0D727F">
        <w:rPr>
          <w:sz w:val="28"/>
          <w:szCs w:val="28"/>
          <w:lang w:val="hr-HR"/>
        </w:rPr>
        <w:t>Bei</w:t>
      </w:r>
      <w:proofErr w:type="spellEnd"/>
      <w:r w:rsidR="000D727F">
        <w:rPr>
          <w:sz w:val="28"/>
          <w:szCs w:val="28"/>
          <w:lang w:val="hr-HR"/>
        </w:rPr>
        <w:t xml:space="preserve"> </w:t>
      </w:r>
      <w:proofErr w:type="spellStart"/>
      <w:r w:rsidR="000D727F">
        <w:rPr>
          <w:sz w:val="28"/>
          <w:szCs w:val="28"/>
          <w:lang w:val="hr-HR"/>
        </w:rPr>
        <w:t>diesem</w:t>
      </w:r>
      <w:proofErr w:type="spellEnd"/>
      <w:r w:rsidR="000D727F">
        <w:rPr>
          <w:sz w:val="28"/>
          <w:szCs w:val="28"/>
          <w:lang w:val="hr-HR"/>
        </w:rPr>
        <w:t xml:space="preserve"> </w:t>
      </w:r>
      <w:r w:rsidR="000D727F" w:rsidRPr="00E13BEE">
        <w:rPr>
          <w:rFonts w:ascii="Arial Black" w:hAnsi="Arial Black"/>
          <w:sz w:val="28"/>
          <w:szCs w:val="28"/>
          <w:lang w:val="hr-HR"/>
        </w:rPr>
        <w:t>Praktikum</w:t>
      </w:r>
      <w:r w:rsidR="000D727F">
        <w:rPr>
          <w:sz w:val="28"/>
          <w:szCs w:val="28"/>
          <w:lang w:val="hr-HR"/>
        </w:rPr>
        <w:t xml:space="preserve"> </w:t>
      </w:r>
      <w:proofErr w:type="spellStart"/>
      <w:r w:rsidR="000D727F">
        <w:rPr>
          <w:sz w:val="28"/>
          <w:szCs w:val="28"/>
          <w:lang w:val="hr-HR"/>
        </w:rPr>
        <w:t>werden</w:t>
      </w:r>
      <w:proofErr w:type="spellEnd"/>
      <w:r w:rsidR="000D727F">
        <w:rPr>
          <w:sz w:val="28"/>
          <w:szCs w:val="28"/>
          <w:lang w:val="hr-HR"/>
        </w:rPr>
        <w:t xml:space="preserve"> </w:t>
      </w:r>
      <w:proofErr w:type="spellStart"/>
      <w:r w:rsidR="000D727F">
        <w:rPr>
          <w:sz w:val="28"/>
          <w:szCs w:val="28"/>
          <w:lang w:val="hr-HR"/>
        </w:rPr>
        <w:t>Teile</w:t>
      </w:r>
      <w:proofErr w:type="spellEnd"/>
      <w:r w:rsidR="000D727F">
        <w:rPr>
          <w:sz w:val="28"/>
          <w:szCs w:val="28"/>
          <w:lang w:val="hr-HR"/>
        </w:rPr>
        <w:t xml:space="preserve"> </w:t>
      </w:r>
      <w:proofErr w:type="spellStart"/>
      <w:r w:rsidR="000D727F">
        <w:rPr>
          <w:sz w:val="28"/>
          <w:szCs w:val="28"/>
          <w:lang w:val="hr-HR"/>
        </w:rPr>
        <w:t>vom</w:t>
      </w:r>
      <w:proofErr w:type="spellEnd"/>
      <w:r w:rsidR="000D727F">
        <w:rPr>
          <w:sz w:val="28"/>
          <w:szCs w:val="28"/>
          <w:lang w:val="hr-HR"/>
        </w:rPr>
        <w:t xml:space="preserve"> </w:t>
      </w:r>
      <w:proofErr w:type="spellStart"/>
      <w:r w:rsidR="000D727F">
        <w:rPr>
          <w:sz w:val="28"/>
          <w:szCs w:val="28"/>
          <w:lang w:val="hr-HR"/>
        </w:rPr>
        <w:t>Unterricht</w:t>
      </w:r>
      <w:proofErr w:type="spellEnd"/>
      <w:r w:rsidR="000D727F">
        <w:rPr>
          <w:sz w:val="28"/>
          <w:szCs w:val="28"/>
          <w:lang w:val="hr-HR"/>
        </w:rPr>
        <w:t xml:space="preserve"> </w:t>
      </w:r>
      <w:proofErr w:type="spellStart"/>
      <w:r w:rsidR="000D727F">
        <w:rPr>
          <w:sz w:val="28"/>
          <w:szCs w:val="28"/>
          <w:lang w:val="hr-HR"/>
        </w:rPr>
        <w:t>gefilmt</w:t>
      </w:r>
      <w:proofErr w:type="spellEnd"/>
      <w:r w:rsidR="000D727F">
        <w:rPr>
          <w:sz w:val="28"/>
          <w:szCs w:val="28"/>
          <w:lang w:val="hr-HR"/>
        </w:rPr>
        <w:t xml:space="preserve"> </w:t>
      </w:r>
      <w:proofErr w:type="spellStart"/>
      <w:r w:rsidR="000D727F">
        <w:rPr>
          <w:sz w:val="28"/>
          <w:szCs w:val="28"/>
          <w:lang w:val="hr-HR"/>
        </w:rPr>
        <w:t>für</w:t>
      </w:r>
      <w:proofErr w:type="spellEnd"/>
      <w:r w:rsidR="000D727F">
        <w:rPr>
          <w:sz w:val="28"/>
          <w:szCs w:val="28"/>
          <w:lang w:val="hr-HR"/>
        </w:rPr>
        <w:t xml:space="preserve"> </w:t>
      </w:r>
      <w:proofErr w:type="spellStart"/>
      <w:r w:rsidR="000D727F">
        <w:rPr>
          <w:sz w:val="28"/>
          <w:szCs w:val="28"/>
          <w:lang w:val="hr-HR"/>
        </w:rPr>
        <w:t>ein</w:t>
      </w:r>
      <w:proofErr w:type="spellEnd"/>
      <w:r w:rsidR="000D727F">
        <w:rPr>
          <w:sz w:val="28"/>
          <w:szCs w:val="28"/>
          <w:lang w:val="hr-HR"/>
        </w:rPr>
        <w:t xml:space="preserve"> Video. </w:t>
      </w:r>
    </w:p>
    <w:p w14:paraId="1F002508" w14:textId="77777777" w:rsidR="000D727F" w:rsidRDefault="000D727F" w:rsidP="0041655C">
      <w:pPr>
        <w:pStyle w:val="Textkrper"/>
        <w:spacing w:line="360" w:lineRule="auto"/>
        <w:ind w:left="0" w:right="113"/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 xml:space="preserve">Es </w:t>
      </w:r>
      <w:proofErr w:type="spellStart"/>
      <w:r>
        <w:rPr>
          <w:sz w:val="28"/>
          <w:szCs w:val="28"/>
          <w:lang w:val="hr-HR"/>
        </w:rPr>
        <w:t>können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auch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Teile</w:t>
      </w:r>
      <w:proofErr w:type="spellEnd"/>
      <w:r>
        <w:rPr>
          <w:sz w:val="28"/>
          <w:szCs w:val="28"/>
          <w:lang w:val="hr-HR"/>
        </w:rPr>
        <w:t xml:space="preserve"> von </w:t>
      </w:r>
      <w:proofErr w:type="spellStart"/>
      <w:r>
        <w:rPr>
          <w:sz w:val="28"/>
          <w:szCs w:val="28"/>
          <w:lang w:val="hr-HR"/>
        </w:rPr>
        <w:t>der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Förderung</w:t>
      </w:r>
      <w:proofErr w:type="spellEnd"/>
      <w:r>
        <w:rPr>
          <w:sz w:val="28"/>
          <w:szCs w:val="28"/>
          <w:lang w:val="hr-HR"/>
        </w:rPr>
        <w:t xml:space="preserve"> von </w:t>
      </w:r>
      <w:proofErr w:type="spellStart"/>
      <w:r>
        <w:rPr>
          <w:sz w:val="28"/>
          <w:szCs w:val="28"/>
          <w:lang w:val="hr-HR"/>
        </w:rPr>
        <w:t>Ihrem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Kind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gefilmt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werden</w:t>
      </w:r>
      <w:proofErr w:type="spellEnd"/>
      <w:r>
        <w:rPr>
          <w:sz w:val="28"/>
          <w:szCs w:val="28"/>
          <w:lang w:val="hr-HR"/>
        </w:rPr>
        <w:t xml:space="preserve">. </w:t>
      </w:r>
    </w:p>
    <w:p w14:paraId="639956EE" w14:textId="77777777" w:rsidR="000D727F" w:rsidRDefault="000D727F" w:rsidP="0041655C">
      <w:pPr>
        <w:pStyle w:val="Textkrper"/>
        <w:spacing w:line="360" w:lineRule="auto"/>
        <w:ind w:left="0" w:right="113"/>
        <w:rPr>
          <w:sz w:val="28"/>
          <w:szCs w:val="28"/>
          <w:lang w:val="hr-HR"/>
        </w:rPr>
      </w:pPr>
      <w:proofErr w:type="spellStart"/>
      <w:r>
        <w:rPr>
          <w:sz w:val="28"/>
          <w:szCs w:val="28"/>
          <w:lang w:val="hr-HR"/>
        </w:rPr>
        <w:t>Oder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die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Arbeit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in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der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 w:rsidRPr="00C34D61">
        <w:rPr>
          <w:rFonts w:ascii="Arial Black" w:hAnsi="Arial Black"/>
          <w:sz w:val="28"/>
          <w:szCs w:val="28"/>
          <w:lang w:val="hr-HR"/>
        </w:rPr>
        <w:t>Therapie</w:t>
      </w:r>
      <w:proofErr w:type="spellEnd"/>
      <w:r>
        <w:rPr>
          <w:sz w:val="28"/>
          <w:szCs w:val="28"/>
          <w:lang w:val="hr-HR"/>
        </w:rPr>
        <w:t xml:space="preserve">: </w:t>
      </w:r>
    </w:p>
    <w:p w14:paraId="0CA8DD0E" w14:textId="77777777" w:rsidR="000D727F" w:rsidRDefault="000D727F" w:rsidP="00E27DAF">
      <w:pPr>
        <w:pStyle w:val="Textkrper"/>
        <w:spacing w:line="360" w:lineRule="auto"/>
        <w:ind w:left="0" w:right="113"/>
        <w:jc w:val="both"/>
        <w:rPr>
          <w:sz w:val="28"/>
          <w:szCs w:val="28"/>
          <w:lang w:val="hr-HR"/>
        </w:rPr>
      </w:pPr>
      <w:proofErr w:type="spellStart"/>
      <w:r>
        <w:rPr>
          <w:sz w:val="28"/>
          <w:szCs w:val="28"/>
          <w:lang w:val="hr-HR"/>
        </w:rPr>
        <w:t>Wenn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Ihr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Kind</w:t>
      </w:r>
      <w:proofErr w:type="spellEnd"/>
      <w:r>
        <w:rPr>
          <w:sz w:val="28"/>
          <w:szCs w:val="28"/>
          <w:lang w:val="hr-HR"/>
        </w:rPr>
        <w:t xml:space="preserve"> mit </w:t>
      </w:r>
      <w:proofErr w:type="spellStart"/>
      <w:r>
        <w:rPr>
          <w:sz w:val="28"/>
          <w:szCs w:val="28"/>
          <w:lang w:val="hr-HR"/>
        </w:rPr>
        <w:t>einem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Experten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oder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einer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Expertin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zusammen-arbeitet</w:t>
      </w:r>
      <w:proofErr w:type="spellEnd"/>
      <w:r>
        <w:rPr>
          <w:sz w:val="28"/>
          <w:szCs w:val="28"/>
          <w:lang w:val="hr-HR"/>
        </w:rPr>
        <w:t xml:space="preserve">. </w:t>
      </w:r>
    </w:p>
    <w:p w14:paraId="4535077A" w14:textId="77777777" w:rsidR="000D727F" w:rsidRDefault="000D727F">
      <w:pPr>
        <w:spacing w:after="200" w:line="276" w:lineRule="auto"/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br w:type="page"/>
      </w:r>
    </w:p>
    <w:p w14:paraId="1E6C9F4D" w14:textId="77777777" w:rsidR="000D727F" w:rsidRDefault="000D727F" w:rsidP="00E27DAF">
      <w:pPr>
        <w:pStyle w:val="Textkrper"/>
        <w:spacing w:line="360" w:lineRule="auto"/>
        <w:ind w:left="0" w:right="113"/>
        <w:jc w:val="both"/>
        <w:rPr>
          <w:sz w:val="28"/>
          <w:szCs w:val="28"/>
          <w:lang w:val="hr-HR"/>
        </w:rPr>
      </w:pPr>
      <w:proofErr w:type="spellStart"/>
      <w:r>
        <w:rPr>
          <w:sz w:val="28"/>
          <w:szCs w:val="28"/>
          <w:lang w:val="hr-HR"/>
        </w:rPr>
        <w:lastRenderedPageBreak/>
        <w:t>Dieses</w:t>
      </w:r>
      <w:proofErr w:type="spellEnd"/>
      <w:r>
        <w:rPr>
          <w:sz w:val="28"/>
          <w:szCs w:val="28"/>
          <w:lang w:val="hr-HR"/>
        </w:rPr>
        <w:t xml:space="preserve"> Video </w:t>
      </w:r>
      <w:proofErr w:type="spellStart"/>
      <w:r>
        <w:rPr>
          <w:sz w:val="28"/>
          <w:szCs w:val="28"/>
          <w:lang w:val="hr-HR"/>
        </w:rPr>
        <w:t>hilft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dem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Studenten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oder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der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Studentin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beim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Lernen</w:t>
      </w:r>
      <w:proofErr w:type="spellEnd"/>
      <w:r>
        <w:rPr>
          <w:sz w:val="28"/>
          <w:szCs w:val="28"/>
          <w:lang w:val="hr-HR"/>
        </w:rPr>
        <w:t xml:space="preserve">. </w:t>
      </w:r>
    </w:p>
    <w:p w14:paraId="4828077E" w14:textId="77777777" w:rsidR="000D727F" w:rsidRDefault="000D727F" w:rsidP="00E27DAF">
      <w:pPr>
        <w:pStyle w:val="Textkrper"/>
        <w:spacing w:line="360" w:lineRule="auto"/>
        <w:ind w:left="0" w:right="113"/>
        <w:jc w:val="both"/>
        <w:rPr>
          <w:sz w:val="28"/>
          <w:szCs w:val="28"/>
          <w:lang w:val="hr-HR"/>
        </w:rPr>
      </w:pPr>
      <w:r w:rsidRPr="003E3271">
        <w:rPr>
          <w:b/>
          <w:bCs/>
          <w:sz w:val="28"/>
          <w:szCs w:val="28"/>
          <w:lang w:val="hr-HR"/>
        </w:rPr>
        <w:t>Aber</w:t>
      </w:r>
      <w:r>
        <w:rPr>
          <w:sz w:val="28"/>
          <w:szCs w:val="28"/>
          <w:lang w:val="hr-HR"/>
        </w:rPr>
        <w:t>.</w:t>
      </w:r>
    </w:p>
    <w:p w14:paraId="42B4414B" w14:textId="77777777" w:rsidR="000D727F" w:rsidRDefault="000D727F" w:rsidP="00E27DAF">
      <w:pPr>
        <w:pStyle w:val="Textkrper"/>
        <w:spacing w:line="360" w:lineRule="auto"/>
        <w:ind w:left="0" w:right="113"/>
        <w:jc w:val="both"/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 xml:space="preserve">Es </w:t>
      </w:r>
      <w:proofErr w:type="spellStart"/>
      <w:r>
        <w:rPr>
          <w:sz w:val="28"/>
          <w:szCs w:val="28"/>
          <w:lang w:val="hr-HR"/>
        </w:rPr>
        <w:t>kann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sein</w:t>
      </w:r>
      <w:proofErr w:type="spellEnd"/>
      <w:r>
        <w:rPr>
          <w:sz w:val="28"/>
          <w:szCs w:val="28"/>
          <w:lang w:val="hr-HR"/>
        </w:rPr>
        <w:t xml:space="preserve">: </w:t>
      </w:r>
    </w:p>
    <w:p w14:paraId="1839AFE4" w14:textId="77777777" w:rsidR="000D727F" w:rsidRDefault="000D727F" w:rsidP="00E27DAF">
      <w:pPr>
        <w:pStyle w:val="Textkrper"/>
        <w:spacing w:line="360" w:lineRule="auto"/>
        <w:ind w:left="0" w:right="113"/>
        <w:jc w:val="both"/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 xml:space="preserve">Man </w:t>
      </w:r>
      <w:proofErr w:type="spellStart"/>
      <w:r>
        <w:rPr>
          <w:sz w:val="28"/>
          <w:szCs w:val="28"/>
          <w:lang w:val="hr-HR"/>
        </w:rPr>
        <w:t>sieht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Ihr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Kind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in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dem</w:t>
      </w:r>
      <w:proofErr w:type="spellEnd"/>
      <w:r>
        <w:rPr>
          <w:sz w:val="28"/>
          <w:szCs w:val="28"/>
          <w:lang w:val="hr-HR"/>
        </w:rPr>
        <w:t xml:space="preserve"> Video. </w:t>
      </w:r>
    </w:p>
    <w:p w14:paraId="781D88E7" w14:textId="77777777" w:rsidR="000D727F" w:rsidRDefault="000D727F" w:rsidP="00E27DAF">
      <w:pPr>
        <w:pStyle w:val="Textkrper"/>
        <w:spacing w:line="360" w:lineRule="auto"/>
        <w:ind w:left="0" w:right="113"/>
        <w:jc w:val="both"/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 xml:space="preserve">Man </w:t>
      </w:r>
      <w:proofErr w:type="spellStart"/>
      <w:r>
        <w:rPr>
          <w:sz w:val="28"/>
          <w:szCs w:val="28"/>
          <w:lang w:val="hr-HR"/>
        </w:rPr>
        <w:t>sieht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Sie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in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dem</w:t>
      </w:r>
      <w:proofErr w:type="spellEnd"/>
      <w:r>
        <w:rPr>
          <w:sz w:val="28"/>
          <w:szCs w:val="28"/>
          <w:lang w:val="hr-HR"/>
        </w:rPr>
        <w:t xml:space="preserve"> Video. </w:t>
      </w:r>
    </w:p>
    <w:p w14:paraId="201A0646" w14:textId="77777777" w:rsidR="000D727F" w:rsidRDefault="000D727F" w:rsidP="00E27DAF">
      <w:pPr>
        <w:pStyle w:val="Textkrper"/>
        <w:spacing w:line="360" w:lineRule="auto"/>
        <w:ind w:left="0" w:right="113"/>
        <w:jc w:val="both"/>
        <w:rPr>
          <w:sz w:val="28"/>
          <w:szCs w:val="28"/>
          <w:lang w:val="hr-HR"/>
        </w:rPr>
      </w:pPr>
    </w:p>
    <w:p w14:paraId="216F64C1" w14:textId="77777777" w:rsidR="000D727F" w:rsidRDefault="000D727F" w:rsidP="00E27DAF">
      <w:pPr>
        <w:pStyle w:val="Textkrper"/>
        <w:spacing w:line="360" w:lineRule="auto"/>
        <w:ind w:left="0" w:right="113"/>
        <w:jc w:val="both"/>
        <w:rPr>
          <w:sz w:val="28"/>
          <w:szCs w:val="28"/>
          <w:lang w:val="hr-HR"/>
        </w:rPr>
      </w:pPr>
      <w:proofErr w:type="spellStart"/>
      <w:r>
        <w:rPr>
          <w:sz w:val="28"/>
          <w:szCs w:val="28"/>
          <w:lang w:val="hr-HR"/>
        </w:rPr>
        <w:t>Diese</w:t>
      </w:r>
      <w:proofErr w:type="spellEnd"/>
      <w:r>
        <w:rPr>
          <w:sz w:val="28"/>
          <w:szCs w:val="28"/>
          <w:lang w:val="hr-HR"/>
        </w:rPr>
        <w:t xml:space="preserve"> Filme </w:t>
      </w:r>
      <w:proofErr w:type="spellStart"/>
      <w:r>
        <w:rPr>
          <w:sz w:val="28"/>
          <w:szCs w:val="28"/>
          <w:lang w:val="hr-HR"/>
        </w:rPr>
        <w:t>bleiben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geheim</w:t>
      </w:r>
      <w:proofErr w:type="spellEnd"/>
      <w:r>
        <w:rPr>
          <w:sz w:val="28"/>
          <w:szCs w:val="28"/>
          <w:lang w:val="hr-HR"/>
        </w:rPr>
        <w:t xml:space="preserve">. </w:t>
      </w:r>
    </w:p>
    <w:p w14:paraId="4978F1DE" w14:textId="77777777" w:rsidR="000D727F" w:rsidRDefault="000D727F" w:rsidP="00E27DAF">
      <w:pPr>
        <w:pStyle w:val="Textkrper"/>
        <w:spacing w:line="360" w:lineRule="auto"/>
        <w:ind w:left="0" w:right="113"/>
        <w:jc w:val="both"/>
        <w:rPr>
          <w:sz w:val="28"/>
          <w:szCs w:val="28"/>
          <w:lang w:val="hr-HR"/>
        </w:rPr>
      </w:pPr>
      <w:proofErr w:type="spellStart"/>
      <w:r>
        <w:rPr>
          <w:sz w:val="28"/>
          <w:szCs w:val="28"/>
          <w:lang w:val="hr-HR"/>
        </w:rPr>
        <w:t>Sie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werden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nicht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weiter-gegeben</w:t>
      </w:r>
      <w:proofErr w:type="spellEnd"/>
      <w:r>
        <w:rPr>
          <w:sz w:val="28"/>
          <w:szCs w:val="28"/>
          <w:lang w:val="hr-HR"/>
        </w:rPr>
        <w:t xml:space="preserve">. </w:t>
      </w:r>
    </w:p>
    <w:p w14:paraId="3FE39C81" w14:textId="77777777" w:rsidR="000D727F" w:rsidRDefault="000D727F" w:rsidP="00E27DAF">
      <w:pPr>
        <w:pStyle w:val="Textkrper"/>
        <w:spacing w:line="360" w:lineRule="auto"/>
        <w:ind w:left="0" w:right="113"/>
        <w:jc w:val="both"/>
        <w:rPr>
          <w:sz w:val="28"/>
          <w:szCs w:val="28"/>
          <w:lang w:val="hr-HR"/>
        </w:rPr>
      </w:pPr>
      <w:proofErr w:type="spellStart"/>
      <w:r>
        <w:rPr>
          <w:sz w:val="28"/>
          <w:szCs w:val="28"/>
          <w:lang w:val="hr-HR"/>
        </w:rPr>
        <w:t>Das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ist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sicher</w:t>
      </w:r>
      <w:proofErr w:type="spellEnd"/>
      <w:r>
        <w:rPr>
          <w:sz w:val="28"/>
          <w:szCs w:val="28"/>
          <w:lang w:val="hr-HR"/>
        </w:rPr>
        <w:t xml:space="preserve">. </w:t>
      </w:r>
    </w:p>
    <w:p w14:paraId="19F7C5F3" w14:textId="77777777" w:rsidR="000D727F" w:rsidRDefault="000D727F" w:rsidP="00E27DAF">
      <w:pPr>
        <w:pStyle w:val="Textkrper"/>
        <w:spacing w:line="360" w:lineRule="auto"/>
        <w:ind w:left="0" w:right="113"/>
        <w:jc w:val="both"/>
        <w:rPr>
          <w:sz w:val="28"/>
          <w:szCs w:val="28"/>
          <w:lang w:val="hr-HR"/>
        </w:rPr>
      </w:pPr>
    </w:p>
    <w:p w14:paraId="5171C0E3" w14:textId="77777777" w:rsidR="000D727F" w:rsidRDefault="000D727F" w:rsidP="00E27DAF">
      <w:pPr>
        <w:pStyle w:val="Textkrper"/>
        <w:spacing w:line="360" w:lineRule="auto"/>
        <w:ind w:left="0" w:right="113"/>
        <w:jc w:val="both"/>
        <w:rPr>
          <w:sz w:val="28"/>
          <w:szCs w:val="28"/>
          <w:lang w:val="hr-HR"/>
        </w:rPr>
      </w:pPr>
      <w:proofErr w:type="spellStart"/>
      <w:r>
        <w:rPr>
          <w:sz w:val="28"/>
          <w:szCs w:val="28"/>
          <w:lang w:val="hr-HR"/>
        </w:rPr>
        <w:t>Die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Rechte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auf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Schutz</w:t>
      </w:r>
      <w:proofErr w:type="spellEnd"/>
      <w:r>
        <w:rPr>
          <w:sz w:val="28"/>
          <w:szCs w:val="28"/>
          <w:lang w:val="hr-HR"/>
        </w:rPr>
        <w:t xml:space="preserve"> von </w:t>
      </w:r>
      <w:proofErr w:type="spellStart"/>
      <w:r>
        <w:rPr>
          <w:sz w:val="28"/>
          <w:szCs w:val="28"/>
          <w:lang w:val="hr-HR"/>
        </w:rPr>
        <w:t>der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eigenen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Person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werden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beachtet</w:t>
      </w:r>
      <w:proofErr w:type="spellEnd"/>
      <w:r>
        <w:rPr>
          <w:sz w:val="28"/>
          <w:szCs w:val="28"/>
          <w:lang w:val="hr-HR"/>
        </w:rPr>
        <w:t xml:space="preserve">. </w:t>
      </w:r>
    </w:p>
    <w:p w14:paraId="1401947E" w14:textId="4CA2BC76" w:rsidR="000D727F" w:rsidRDefault="003A3703" w:rsidP="00E27DAF">
      <w:pPr>
        <w:pStyle w:val="Textkrper"/>
        <w:spacing w:line="360" w:lineRule="auto"/>
        <w:ind w:left="0" w:right="113"/>
        <w:jc w:val="both"/>
        <w:rPr>
          <w:sz w:val="28"/>
          <w:szCs w:val="28"/>
          <w:lang w:val="hr-HR"/>
        </w:rPr>
      </w:pPr>
      <w:r>
        <w:rPr>
          <w:noProof/>
          <w:lang w:val="de-DE" w:eastAsia="de-DE"/>
        </w:rPr>
        <w:drawing>
          <wp:anchor distT="0" distB="0" distL="114300" distR="114300" simplePos="0" relativeHeight="251656704" behindDoc="1" locked="0" layoutInCell="1" allowOverlap="1" wp14:anchorId="2096A842" wp14:editId="3B0F14EE">
            <wp:simplePos x="0" y="0"/>
            <wp:positionH relativeFrom="column">
              <wp:posOffset>4771390</wp:posOffset>
            </wp:positionH>
            <wp:positionV relativeFrom="paragraph">
              <wp:posOffset>17145</wp:posOffset>
            </wp:positionV>
            <wp:extent cx="1724025" cy="1168400"/>
            <wp:effectExtent l="0" t="0" r="0" b="0"/>
            <wp:wrapTight wrapText="bothSides">
              <wp:wrapPolygon edited="0">
                <wp:start x="18139" y="0"/>
                <wp:lineTo x="10024" y="352"/>
                <wp:lineTo x="7876" y="1409"/>
                <wp:lineTo x="7876" y="5987"/>
                <wp:lineTo x="1432" y="5987"/>
                <wp:lineTo x="955" y="6339"/>
                <wp:lineTo x="1193" y="11622"/>
                <wp:lineTo x="239" y="12678"/>
                <wp:lineTo x="477" y="19722"/>
                <wp:lineTo x="3819" y="21130"/>
                <wp:lineTo x="8831" y="21130"/>
                <wp:lineTo x="9786" y="21130"/>
                <wp:lineTo x="18855" y="21130"/>
                <wp:lineTo x="21481" y="20426"/>
                <wp:lineTo x="21481" y="7396"/>
                <wp:lineTo x="21242" y="5987"/>
                <wp:lineTo x="19571" y="0"/>
                <wp:lineTo x="18139" y="0"/>
              </wp:wrapPolygon>
            </wp:wrapTight>
            <wp:docPr id="6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1168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0D727F">
        <w:rPr>
          <w:sz w:val="28"/>
          <w:szCs w:val="28"/>
          <w:lang w:val="hr-HR"/>
        </w:rPr>
        <w:t>Das</w:t>
      </w:r>
      <w:proofErr w:type="spellEnd"/>
      <w:r w:rsidR="000D727F">
        <w:rPr>
          <w:sz w:val="28"/>
          <w:szCs w:val="28"/>
          <w:lang w:val="hr-HR"/>
        </w:rPr>
        <w:t xml:space="preserve"> </w:t>
      </w:r>
      <w:proofErr w:type="spellStart"/>
      <w:r w:rsidR="000D727F">
        <w:rPr>
          <w:sz w:val="28"/>
          <w:szCs w:val="28"/>
          <w:lang w:val="hr-HR"/>
        </w:rPr>
        <w:t>ist</w:t>
      </w:r>
      <w:proofErr w:type="spellEnd"/>
      <w:r w:rsidR="000D727F">
        <w:rPr>
          <w:sz w:val="28"/>
          <w:szCs w:val="28"/>
          <w:lang w:val="hr-HR"/>
        </w:rPr>
        <w:t xml:space="preserve"> </w:t>
      </w:r>
      <w:proofErr w:type="spellStart"/>
      <w:r w:rsidR="000D727F">
        <w:rPr>
          <w:sz w:val="28"/>
          <w:szCs w:val="28"/>
          <w:lang w:val="hr-HR"/>
        </w:rPr>
        <w:t>für</w:t>
      </w:r>
      <w:proofErr w:type="spellEnd"/>
      <w:r w:rsidR="000D727F">
        <w:rPr>
          <w:sz w:val="28"/>
          <w:szCs w:val="28"/>
          <w:lang w:val="hr-HR"/>
        </w:rPr>
        <w:t xml:space="preserve"> </w:t>
      </w:r>
      <w:proofErr w:type="spellStart"/>
      <w:r w:rsidR="000D727F">
        <w:rPr>
          <w:sz w:val="28"/>
          <w:szCs w:val="28"/>
          <w:lang w:val="hr-HR"/>
        </w:rPr>
        <w:t>alle</w:t>
      </w:r>
      <w:proofErr w:type="spellEnd"/>
      <w:r w:rsidR="000D727F">
        <w:rPr>
          <w:sz w:val="28"/>
          <w:szCs w:val="28"/>
          <w:lang w:val="hr-HR"/>
        </w:rPr>
        <w:t xml:space="preserve"> </w:t>
      </w:r>
      <w:proofErr w:type="spellStart"/>
      <w:r w:rsidR="000D727F">
        <w:rPr>
          <w:sz w:val="28"/>
          <w:szCs w:val="28"/>
          <w:lang w:val="hr-HR"/>
        </w:rPr>
        <w:t>Beteiligten</w:t>
      </w:r>
      <w:proofErr w:type="spellEnd"/>
      <w:r w:rsidR="000D727F">
        <w:rPr>
          <w:sz w:val="28"/>
          <w:szCs w:val="28"/>
          <w:lang w:val="hr-HR"/>
        </w:rPr>
        <w:t xml:space="preserve"> </w:t>
      </w:r>
      <w:proofErr w:type="spellStart"/>
      <w:r w:rsidR="000D727F">
        <w:rPr>
          <w:sz w:val="28"/>
          <w:szCs w:val="28"/>
          <w:lang w:val="hr-HR"/>
        </w:rPr>
        <w:t>so</w:t>
      </w:r>
      <w:proofErr w:type="spellEnd"/>
      <w:r w:rsidR="000D727F">
        <w:rPr>
          <w:sz w:val="28"/>
          <w:szCs w:val="28"/>
          <w:lang w:val="hr-HR"/>
        </w:rPr>
        <w:t xml:space="preserve">. </w:t>
      </w:r>
    </w:p>
    <w:p w14:paraId="1BAA58F4" w14:textId="77777777" w:rsidR="000D727F" w:rsidRDefault="000D727F" w:rsidP="00E27DAF">
      <w:pPr>
        <w:pStyle w:val="Textkrper"/>
        <w:spacing w:line="360" w:lineRule="auto"/>
        <w:ind w:left="0" w:right="113"/>
        <w:jc w:val="both"/>
        <w:rPr>
          <w:sz w:val="28"/>
          <w:szCs w:val="28"/>
          <w:lang w:val="hr-HR"/>
        </w:rPr>
      </w:pPr>
      <w:proofErr w:type="spellStart"/>
      <w:r>
        <w:rPr>
          <w:sz w:val="28"/>
          <w:szCs w:val="28"/>
          <w:lang w:val="hr-HR"/>
        </w:rPr>
        <w:t>Wir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beachten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die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Regeln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zum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Daten-Schutz</w:t>
      </w:r>
      <w:proofErr w:type="spellEnd"/>
      <w:r>
        <w:rPr>
          <w:sz w:val="28"/>
          <w:szCs w:val="28"/>
          <w:lang w:val="hr-HR"/>
        </w:rPr>
        <w:t xml:space="preserve">. </w:t>
      </w:r>
    </w:p>
    <w:p w14:paraId="71233E70" w14:textId="77777777" w:rsidR="000D727F" w:rsidRDefault="000D727F" w:rsidP="00E27DAF">
      <w:pPr>
        <w:pStyle w:val="Textkrper"/>
        <w:spacing w:line="360" w:lineRule="auto"/>
        <w:ind w:left="0" w:right="113"/>
        <w:jc w:val="both"/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 xml:space="preserve">Da </w:t>
      </w:r>
      <w:proofErr w:type="spellStart"/>
      <w:r>
        <w:rPr>
          <w:sz w:val="28"/>
          <w:szCs w:val="28"/>
          <w:lang w:val="hr-HR"/>
        </w:rPr>
        <w:t>sind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wir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sehr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streng</w:t>
      </w:r>
      <w:proofErr w:type="spellEnd"/>
      <w:r>
        <w:rPr>
          <w:sz w:val="28"/>
          <w:szCs w:val="28"/>
          <w:lang w:val="hr-HR"/>
        </w:rPr>
        <w:t xml:space="preserve">. </w:t>
      </w:r>
    </w:p>
    <w:p w14:paraId="701F388F" w14:textId="77777777" w:rsidR="000D727F" w:rsidRDefault="000D727F" w:rsidP="00E27DAF">
      <w:pPr>
        <w:pStyle w:val="Textkrper"/>
        <w:spacing w:line="360" w:lineRule="auto"/>
        <w:ind w:left="0" w:right="113"/>
        <w:jc w:val="both"/>
        <w:rPr>
          <w:sz w:val="28"/>
          <w:szCs w:val="28"/>
          <w:lang w:val="hr-HR"/>
        </w:rPr>
      </w:pPr>
    </w:p>
    <w:p w14:paraId="78C9B91C" w14:textId="77777777" w:rsidR="000D727F" w:rsidRDefault="000D727F" w:rsidP="00E27DAF">
      <w:pPr>
        <w:pStyle w:val="Textkrper"/>
        <w:spacing w:line="360" w:lineRule="auto"/>
        <w:ind w:left="0" w:right="113"/>
        <w:jc w:val="both"/>
        <w:rPr>
          <w:sz w:val="28"/>
          <w:szCs w:val="28"/>
          <w:lang w:val="hr-HR"/>
        </w:rPr>
      </w:pPr>
      <w:proofErr w:type="spellStart"/>
      <w:r>
        <w:rPr>
          <w:sz w:val="28"/>
          <w:szCs w:val="28"/>
          <w:lang w:val="hr-HR"/>
        </w:rPr>
        <w:t>Niemals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geben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wir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Daten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oder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Infos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weiter</w:t>
      </w:r>
      <w:proofErr w:type="spellEnd"/>
      <w:r>
        <w:rPr>
          <w:sz w:val="28"/>
          <w:szCs w:val="28"/>
          <w:lang w:val="hr-HR"/>
        </w:rPr>
        <w:t xml:space="preserve">. </w:t>
      </w:r>
    </w:p>
    <w:p w14:paraId="6DCF6E6A" w14:textId="77777777" w:rsidR="000D727F" w:rsidRDefault="000D727F" w:rsidP="00E27DAF">
      <w:pPr>
        <w:pStyle w:val="Textkrper"/>
        <w:spacing w:line="360" w:lineRule="auto"/>
        <w:ind w:left="0" w:right="113"/>
        <w:jc w:val="both"/>
        <w:rPr>
          <w:sz w:val="28"/>
          <w:szCs w:val="28"/>
          <w:lang w:val="hr-HR"/>
        </w:rPr>
      </w:pPr>
      <w:proofErr w:type="spellStart"/>
      <w:r>
        <w:rPr>
          <w:sz w:val="28"/>
          <w:szCs w:val="28"/>
          <w:lang w:val="hr-HR"/>
        </w:rPr>
        <w:t>Die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Daten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und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Infos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aus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Videos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sind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nur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für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das</w:t>
      </w:r>
      <w:proofErr w:type="spellEnd"/>
      <w:r>
        <w:rPr>
          <w:sz w:val="28"/>
          <w:szCs w:val="28"/>
          <w:lang w:val="hr-HR"/>
        </w:rPr>
        <w:t xml:space="preserve"> </w:t>
      </w:r>
      <w:r w:rsidRPr="00882927">
        <w:rPr>
          <w:rFonts w:ascii="Arial Black" w:hAnsi="Arial Black"/>
          <w:sz w:val="28"/>
          <w:szCs w:val="28"/>
          <w:lang w:val="hr-HR"/>
        </w:rPr>
        <w:t>Praktikum</w:t>
      </w:r>
      <w:r>
        <w:rPr>
          <w:sz w:val="28"/>
          <w:szCs w:val="28"/>
          <w:lang w:val="hr-HR"/>
        </w:rPr>
        <w:t xml:space="preserve">. </w:t>
      </w:r>
    </w:p>
    <w:p w14:paraId="49CBD377" w14:textId="77777777" w:rsidR="000D727F" w:rsidRDefault="000D727F" w:rsidP="00E27DAF">
      <w:pPr>
        <w:pStyle w:val="Textkrper"/>
        <w:spacing w:line="360" w:lineRule="auto"/>
        <w:ind w:left="0" w:right="113"/>
        <w:jc w:val="both"/>
        <w:rPr>
          <w:sz w:val="28"/>
          <w:szCs w:val="28"/>
          <w:lang w:val="hr-HR"/>
        </w:rPr>
      </w:pPr>
      <w:proofErr w:type="spellStart"/>
      <w:r>
        <w:rPr>
          <w:sz w:val="28"/>
          <w:szCs w:val="28"/>
          <w:lang w:val="hr-HR"/>
        </w:rPr>
        <w:t>Sie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werden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niemals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für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andere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Sachen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benutzt</w:t>
      </w:r>
      <w:proofErr w:type="spellEnd"/>
      <w:r>
        <w:rPr>
          <w:sz w:val="28"/>
          <w:szCs w:val="28"/>
          <w:lang w:val="hr-HR"/>
        </w:rPr>
        <w:t xml:space="preserve">. </w:t>
      </w:r>
    </w:p>
    <w:p w14:paraId="2B7C58EB" w14:textId="77777777" w:rsidR="000D727F" w:rsidRDefault="000D727F" w:rsidP="00E27DAF">
      <w:pPr>
        <w:pStyle w:val="Textkrper"/>
        <w:spacing w:line="360" w:lineRule="auto"/>
        <w:ind w:left="0" w:right="113"/>
        <w:jc w:val="both"/>
        <w:rPr>
          <w:sz w:val="28"/>
          <w:szCs w:val="28"/>
          <w:lang w:val="hr-HR"/>
        </w:rPr>
      </w:pPr>
      <w:proofErr w:type="spellStart"/>
      <w:r>
        <w:rPr>
          <w:sz w:val="28"/>
          <w:szCs w:val="28"/>
          <w:lang w:val="hr-HR"/>
        </w:rPr>
        <w:t>Wenn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der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Unterricht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vorbei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ist</w:t>
      </w:r>
      <w:proofErr w:type="spellEnd"/>
      <w:r>
        <w:rPr>
          <w:sz w:val="28"/>
          <w:szCs w:val="28"/>
          <w:lang w:val="hr-HR"/>
        </w:rPr>
        <w:t>:</w:t>
      </w:r>
    </w:p>
    <w:p w14:paraId="5C6BFD4C" w14:textId="77777777" w:rsidR="000D727F" w:rsidRDefault="000D727F" w:rsidP="00E27DAF">
      <w:pPr>
        <w:pStyle w:val="Textkrper"/>
        <w:spacing w:line="360" w:lineRule="auto"/>
        <w:ind w:left="0" w:right="113"/>
        <w:jc w:val="both"/>
        <w:rPr>
          <w:sz w:val="28"/>
          <w:szCs w:val="28"/>
          <w:lang w:val="hr-HR"/>
        </w:rPr>
      </w:pPr>
      <w:proofErr w:type="spellStart"/>
      <w:r>
        <w:rPr>
          <w:sz w:val="28"/>
          <w:szCs w:val="28"/>
          <w:lang w:val="hr-HR"/>
        </w:rPr>
        <w:t>Dann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werden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die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Daten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aus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Videos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gelöscht</w:t>
      </w:r>
      <w:proofErr w:type="spellEnd"/>
      <w:r>
        <w:rPr>
          <w:sz w:val="28"/>
          <w:szCs w:val="28"/>
          <w:lang w:val="hr-HR"/>
        </w:rPr>
        <w:t xml:space="preserve">: </w:t>
      </w:r>
    </w:p>
    <w:p w14:paraId="35E122DA" w14:textId="7D670670" w:rsidR="000D727F" w:rsidRDefault="003A3703" w:rsidP="00E27DAF">
      <w:pPr>
        <w:pStyle w:val="Textkrper"/>
        <w:spacing w:line="360" w:lineRule="auto"/>
        <w:ind w:left="0" w:right="113"/>
        <w:jc w:val="both"/>
        <w:rPr>
          <w:sz w:val="28"/>
          <w:szCs w:val="28"/>
          <w:lang w:val="hr-HR"/>
        </w:rPr>
      </w:pPr>
      <w:r>
        <w:rPr>
          <w:noProof/>
          <w:lang w:val="de-DE" w:eastAsia="de-DE"/>
        </w:rPr>
        <w:drawing>
          <wp:anchor distT="0" distB="0" distL="114300" distR="114300" simplePos="0" relativeHeight="251658752" behindDoc="1" locked="0" layoutInCell="1" allowOverlap="1" wp14:anchorId="4EC1B388" wp14:editId="46EAB890">
            <wp:simplePos x="0" y="0"/>
            <wp:positionH relativeFrom="column">
              <wp:posOffset>4813300</wp:posOffset>
            </wp:positionH>
            <wp:positionV relativeFrom="paragraph">
              <wp:posOffset>58420</wp:posOffset>
            </wp:positionV>
            <wp:extent cx="1613535" cy="1143000"/>
            <wp:effectExtent l="0" t="0" r="0" b="0"/>
            <wp:wrapTight wrapText="bothSides">
              <wp:wrapPolygon edited="0">
                <wp:start x="4080" y="0"/>
                <wp:lineTo x="765" y="3240"/>
                <wp:lineTo x="0" y="4320"/>
                <wp:lineTo x="0" y="10080"/>
                <wp:lineTo x="510" y="18360"/>
                <wp:lineTo x="13006" y="21240"/>
                <wp:lineTo x="15301" y="21240"/>
                <wp:lineTo x="16576" y="21240"/>
                <wp:lineTo x="19891" y="21240"/>
                <wp:lineTo x="21421" y="20160"/>
                <wp:lineTo x="21421" y="12960"/>
                <wp:lineTo x="20401" y="7200"/>
                <wp:lineTo x="19891" y="6120"/>
                <wp:lineTo x="7906" y="0"/>
                <wp:lineTo x="4080" y="0"/>
              </wp:wrapPolygon>
            </wp:wrapTight>
            <wp:docPr id="7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3535" cy="1143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0D727F">
        <w:rPr>
          <w:sz w:val="28"/>
          <w:szCs w:val="28"/>
          <w:lang w:val="hr-HR"/>
        </w:rPr>
        <w:t>Wenn</w:t>
      </w:r>
      <w:proofErr w:type="spellEnd"/>
      <w:r w:rsidR="000D727F">
        <w:rPr>
          <w:sz w:val="28"/>
          <w:szCs w:val="28"/>
          <w:lang w:val="hr-HR"/>
        </w:rPr>
        <w:t xml:space="preserve"> </w:t>
      </w:r>
      <w:proofErr w:type="spellStart"/>
      <w:r w:rsidR="000D727F">
        <w:rPr>
          <w:sz w:val="28"/>
          <w:szCs w:val="28"/>
          <w:lang w:val="hr-HR"/>
        </w:rPr>
        <w:t>man</w:t>
      </w:r>
      <w:proofErr w:type="spellEnd"/>
      <w:r w:rsidR="000D727F">
        <w:rPr>
          <w:sz w:val="28"/>
          <w:szCs w:val="28"/>
          <w:lang w:val="hr-HR"/>
        </w:rPr>
        <w:t xml:space="preserve"> </w:t>
      </w:r>
      <w:proofErr w:type="spellStart"/>
      <w:r w:rsidR="000D727F">
        <w:rPr>
          <w:sz w:val="28"/>
          <w:szCs w:val="28"/>
          <w:lang w:val="hr-HR"/>
        </w:rPr>
        <w:t>damit</w:t>
      </w:r>
      <w:proofErr w:type="spellEnd"/>
      <w:r w:rsidR="000D727F"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in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dem</w:t>
      </w:r>
      <w:proofErr w:type="spellEnd"/>
      <w:r>
        <w:rPr>
          <w:sz w:val="28"/>
          <w:szCs w:val="28"/>
          <w:lang w:val="hr-HR"/>
        </w:rPr>
        <w:t xml:space="preserve"> Film </w:t>
      </w:r>
      <w:proofErr w:type="spellStart"/>
      <w:r w:rsidR="000D727F">
        <w:rPr>
          <w:sz w:val="28"/>
          <w:szCs w:val="28"/>
          <w:lang w:val="hr-HR"/>
        </w:rPr>
        <w:t>eine</w:t>
      </w:r>
      <w:proofErr w:type="spellEnd"/>
      <w:r w:rsidR="000D727F">
        <w:rPr>
          <w:sz w:val="28"/>
          <w:szCs w:val="28"/>
          <w:lang w:val="hr-HR"/>
        </w:rPr>
        <w:t xml:space="preserve"> </w:t>
      </w:r>
      <w:proofErr w:type="spellStart"/>
      <w:r w:rsidR="000D727F">
        <w:rPr>
          <w:sz w:val="28"/>
          <w:szCs w:val="28"/>
          <w:lang w:val="hr-HR"/>
        </w:rPr>
        <w:t>Person</w:t>
      </w:r>
      <w:proofErr w:type="spellEnd"/>
      <w:r w:rsidR="000D727F">
        <w:rPr>
          <w:sz w:val="28"/>
          <w:szCs w:val="28"/>
          <w:lang w:val="hr-HR"/>
        </w:rPr>
        <w:t xml:space="preserve"> </w:t>
      </w:r>
      <w:proofErr w:type="spellStart"/>
      <w:r w:rsidR="000D727F">
        <w:rPr>
          <w:sz w:val="28"/>
          <w:szCs w:val="28"/>
          <w:lang w:val="hr-HR"/>
        </w:rPr>
        <w:t>erken</w:t>
      </w:r>
      <w:r w:rsidR="00F66F6D">
        <w:rPr>
          <w:sz w:val="28"/>
          <w:szCs w:val="28"/>
          <w:lang w:val="hr-HR"/>
        </w:rPr>
        <w:t>ne</w:t>
      </w:r>
      <w:r w:rsidR="000D727F">
        <w:rPr>
          <w:sz w:val="28"/>
          <w:szCs w:val="28"/>
          <w:lang w:val="hr-HR"/>
        </w:rPr>
        <w:t>n</w:t>
      </w:r>
      <w:proofErr w:type="spellEnd"/>
      <w:r w:rsidR="000D727F">
        <w:rPr>
          <w:sz w:val="28"/>
          <w:szCs w:val="28"/>
          <w:lang w:val="hr-HR"/>
        </w:rPr>
        <w:t xml:space="preserve"> </w:t>
      </w:r>
      <w:proofErr w:type="spellStart"/>
      <w:r w:rsidR="000D727F">
        <w:rPr>
          <w:sz w:val="28"/>
          <w:szCs w:val="28"/>
          <w:lang w:val="hr-HR"/>
        </w:rPr>
        <w:t>kann</w:t>
      </w:r>
      <w:proofErr w:type="spellEnd"/>
      <w:r w:rsidR="000D727F">
        <w:rPr>
          <w:sz w:val="28"/>
          <w:szCs w:val="28"/>
          <w:lang w:val="hr-HR"/>
        </w:rPr>
        <w:t xml:space="preserve">. </w:t>
      </w:r>
    </w:p>
    <w:p w14:paraId="1902E1A9" w14:textId="77777777" w:rsidR="000D727F" w:rsidRDefault="000D727F" w:rsidP="00E27DAF">
      <w:pPr>
        <w:pStyle w:val="Textkrper"/>
        <w:spacing w:line="360" w:lineRule="auto"/>
        <w:ind w:left="0" w:right="113"/>
        <w:jc w:val="both"/>
        <w:rPr>
          <w:sz w:val="28"/>
          <w:szCs w:val="28"/>
          <w:lang w:val="hr-HR"/>
        </w:rPr>
      </w:pPr>
    </w:p>
    <w:p w14:paraId="1E97C96B" w14:textId="746EF0AB" w:rsidR="000D727F" w:rsidRDefault="000D727F" w:rsidP="005371A5">
      <w:pPr>
        <w:pStyle w:val="Textkrper"/>
        <w:spacing w:line="360" w:lineRule="auto"/>
        <w:ind w:left="0" w:right="113"/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 xml:space="preserve">Im </w:t>
      </w:r>
      <w:proofErr w:type="spellStart"/>
      <w:r w:rsidRPr="00E13BEE">
        <w:rPr>
          <w:rFonts w:ascii="Arial Black" w:hAnsi="Arial Black"/>
          <w:sz w:val="28"/>
          <w:szCs w:val="28"/>
          <w:lang w:val="hr-HR"/>
        </w:rPr>
        <w:t>Semester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werden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die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Daten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gespeichert</w:t>
      </w:r>
      <w:proofErr w:type="spellEnd"/>
      <w:r>
        <w:rPr>
          <w:sz w:val="28"/>
          <w:szCs w:val="28"/>
          <w:lang w:val="hr-HR"/>
        </w:rPr>
        <w:t>.</w:t>
      </w:r>
      <w:r w:rsidRPr="00120B31">
        <w:rPr>
          <w:noProof/>
          <w:lang w:val="de-DE"/>
        </w:rPr>
        <w:t xml:space="preserve"> </w:t>
      </w:r>
    </w:p>
    <w:p w14:paraId="4016CA1D" w14:textId="77777777" w:rsidR="000D727F" w:rsidRDefault="000D727F" w:rsidP="005371A5">
      <w:pPr>
        <w:pStyle w:val="Textkrper"/>
        <w:spacing w:line="360" w:lineRule="auto"/>
        <w:ind w:left="0" w:right="113"/>
        <w:rPr>
          <w:sz w:val="28"/>
          <w:szCs w:val="28"/>
          <w:lang w:val="hr-HR"/>
        </w:rPr>
      </w:pPr>
      <w:proofErr w:type="spellStart"/>
      <w:r>
        <w:rPr>
          <w:sz w:val="28"/>
          <w:szCs w:val="28"/>
          <w:lang w:val="hr-HR"/>
        </w:rPr>
        <w:t>Das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macht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der</w:t>
      </w:r>
      <w:proofErr w:type="spellEnd"/>
      <w:r>
        <w:rPr>
          <w:sz w:val="28"/>
          <w:szCs w:val="28"/>
          <w:lang w:val="hr-HR"/>
        </w:rPr>
        <w:t xml:space="preserve"> Student </w:t>
      </w:r>
      <w:proofErr w:type="spellStart"/>
      <w:r>
        <w:rPr>
          <w:sz w:val="28"/>
          <w:szCs w:val="28"/>
          <w:lang w:val="hr-HR"/>
        </w:rPr>
        <w:t>oder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die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Studentin</w:t>
      </w:r>
      <w:proofErr w:type="spellEnd"/>
      <w:r>
        <w:rPr>
          <w:sz w:val="28"/>
          <w:szCs w:val="28"/>
          <w:lang w:val="hr-HR"/>
        </w:rPr>
        <w:t xml:space="preserve">. </w:t>
      </w:r>
    </w:p>
    <w:p w14:paraId="455495DF" w14:textId="77777777" w:rsidR="000D727F" w:rsidRDefault="000D727F" w:rsidP="005371A5">
      <w:pPr>
        <w:pStyle w:val="Textkrper"/>
        <w:spacing w:line="360" w:lineRule="auto"/>
        <w:ind w:left="0" w:right="113"/>
        <w:rPr>
          <w:sz w:val="28"/>
          <w:szCs w:val="28"/>
          <w:lang w:val="hr-HR"/>
        </w:rPr>
      </w:pPr>
      <w:proofErr w:type="spellStart"/>
      <w:r>
        <w:rPr>
          <w:sz w:val="28"/>
          <w:szCs w:val="28"/>
          <w:lang w:val="hr-HR"/>
        </w:rPr>
        <w:t>Nach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dem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Ende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vom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 w:rsidRPr="00E13BEE">
        <w:rPr>
          <w:rFonts w:ascii="Arial Black" w:hAnsi="Arial Black"/>
          <w:sz w:val="28"/>
          <w:szCs w:val="28"/>
          <w:lang w:val="hr-HR"/>
        </w:rPr>
        <w:t>Semester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werden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alle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Daten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gelöscht</w:t>
      </w:r>
      <w:proofErr w:type="spellEnd"/>
      <w:r>
        <w:rPr>
          <w:sz w:val="28"/>
          <w:szCs w:val="28"/>
          <w:lang w:val="hr-HR"/>
        </w:rPr>
        <w:t xml:space="preserve">. </w:t>
      </w:r>
    </w:p>
    <w:p w14:paraId="590675F6" w14:textId="77777777" w:rsidR="000D727F" w:rsidRDefault="000D727F" w:rsidP="005371A5">
      <w:pPr>
        <w:pStyle w:val="Textkrper"/>
        <w:spacing w:line="360" w:lineRule="auto"/>
        <w:ind w:left="0" w:right="113"/>
        <w:rPr>
          <w:sz w:val="28"/>
          <w:szCs w:val="28"/>
          <w:lang w:val="hr-HR"/>
        </w:rPr>
      </w:pPr>
      <w:proofErr w:type="spellStart"/>
      <w:r w:rsidRPr="00E13BEE">
        <w:rPr>
          <w:rFonts w:ascii="Arial Black" w:hAnsi="Arial Black"/>
          <w:sz w:val="28"/>
          <w:szCs w:val="28"/>
          <w:lang w:val="hr-HR"/>
        </w:rPr>
        <w:lastRenderedPageBreak/>
        <w:t>Semester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bedeutet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Studien-Halb-Jahr</w:t>
      </w:r>
      <w:proofErr w:type="spellEnd"/>
      <w:r>
        <w:rPr>
          <w:sz w:val="28"/>
          <w:szCs w:val="28"/>
          <w:lang w:val="hr-HR"/>
        </w:rPr>
        <w:t xml:space="preserve">. </w:t>
      </w:r>
    </w:p>
    <w:p w14:paraId="67E8320F" w14:textId="77777777" w:rsidR="000D727F" w:rsidRDefault="000D727F" w:rsidP="005371A5">
      <w:pPr>
        <w:pStyle w:val="Textkrper"/>
        <w:spacing w:line="360" w:lineRule="auto"/>
        <w:ind w:left="0" w:right="113"/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 xml:space="preserve">In </w:t>
      </w:r>
      <w:proofErr w:type="spellStart"/>
      <w:r>
        <w:rPr>
          <w:sz w:val="28"/>
          <w:szCs w:val="28"/>
          <w:lang w:val="hr-HR"/>
        </w:rPr>
        <w:t>dieser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Zeit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wird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unterrichtet</w:t>
      </w:r>
      <w:proofErr w:type="spellEnd"/>
      <w:r>
        <w:rPr>
          <w:sz w:val="28"/>
          <w:szCs w:val="28"/>
          <w:lang w:val="hr-HR"/>
        </w:rPr>
        <w:t xml:space="preserve">. </w:t>
      </w:r>
    </w:p>
    <w:p w14:paraId="51D56588" w14:textId="77777777" w:rsidR="000D727F" w:rsidRDefault="000D727F" w:rsidP="00E27DAF">
      <w:pPr>
        <w:pStyle w:val="Textkrper"/>
        <w:spacing w:line="360" w:lineRule="auto"/>
        <w:ind w:left="0" w:right="113"/>
        <w:jc w:val="both"/>
        <w:rPr>
          <w:sz w:val="28"/>
          <w:szCs w:val="28"/>
          <w:lang w:val="hr-HR"/>
        </w:rPr>
      </w:pPr>
    </w:p>
    <w:p w14:paraId="02A4E475" w14:textId="6EFFF579" w:rsidR="000D727F" w:rsidRDefault="003A3703" w:rsidP="00E27DAF">
      <w:pPr>
        <w:pStyle w:val="Textkrper"/>
        <w:spacing w:line="360" w:lineRule="auto"/>
        <w:ind w:left="0" w:right="113"/>
        <w:jc w:val="both"/>
        <w:rPr>
          <w:sz w:val="28"/>
          <w:szCs w:val="28"/>
          <w:lang w:val="hr-HR"/>
        </w:rPr>
      </w:pPr>
      <w:r>
        <w:rPr>
          <w:noProof/>
          <w:lang w:val="de-DE" w:eastAsia="de-DE"/>
        </w:rPr>
        <w:drawing>
          <wp:anchor distT="0" distB="0" distL="114300" distR="114300" simplePos="0" relativeHeight="251657728" behindDoc="1" locked="0" layoutInCell="1" allowOverlap="1" wp14:anchorId="78115426" wp14:editId="57122AC7">
            <wp:simplePos x="0" y="0"/>
            <wp:positionH relativeFrom="margin">
              <wp:posOffset>5194935</wp:posOffset>
            </wp:positionH>
            <wp:positionV relativeFrom="paragraph">
              <wp:posOffset>6350</wp:posOffset>
            </wp:positionV>
            <wp:extent cx="1384935" cy="1100455"/>
            <wp:effectExtent l="0" t="0" r="0" b="0"/>
            <wp:wrapTight wrapText="bothSides">
              <wp:wrapPolygon edited="0">
                <wp:start x="0" y="0"/>
                <wp:lineTo x="0" y="16078"/>
                <wp:lineTo x="19906" y="17948"/>
                <wp:lineTo x="20798" y="19818"/>
                <wp:lineTo x="21392" y="19818"/>
                <wp:lineTo x="21392" y="10096"/>
                <wp:lineTo x="20204" y="4487"/>
                <wp:lineTo x="18718" y="2991"/>
                <wp:lineTo x="13667" y="0"/>
                <wp:lineTo x="0" y="0"/>
              </wp:wrapPolygon>
            </wp:wrapTight>
            <wp:docPr id="8" name="Grafi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4935" cy="11004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0D727F">
        <w:rPr>
          <w:sz w:val="28"/>
          <w:szCs w:val="28"/>
          <w:lang w:val="hr-HR"/>
        </w:rPr>
        <w:t>Ich</w:t>
      </w:r>
      <w:proofErr w:type="spellEnd"/>
      <w:r w:rsidR="000D727F">
        <w:rPr>
          <w:sz w:val="28"/>
          <w:szCs w:val="28"/>
          <w:lang w:val="hr-HR"/>
        </w:rPr>
        <w:t xml:space="preserve"> </w:t>
      </w:r>
      <w:proofErr w:type="spellStart"/>
      <w:r w:rsidR="000D727F">
        <w:rPr>
          <w:sz w:val="28"/>
          <w:szCs w:val="28"/>
          <w:lang w:val="hr-HR"/>
        </w:rPr>
        <w:t>bitte</w:t>
      </w:r>
      <w:proofErr w:type="spellEnd"/>
      <w:r w:rsidR="000D727F">
        <w:rPr>
          <w:sz w:val="28"/>
          <w:szCs w:val="28"/>
          <w:lang w:val="hr-HR"/>
        </w:rPr>
        <w:t xml:space="preserve"> </w:t>
      </w:r>
      <w:proofErr w:type="spellStart"/>
      <w:r w:rsidR="000D727F">
        <w:rPr>
          <w:sz w:val="28"/>
          <w:szCs w:val="28"/>
          <w:lang w:val="hr-HR"/>
        </w:rPr>
        <w:t>Sie</w:t>
      </w:r>
      <w:proofErr w:type="spellEnd"/>
      <w:r w:rsidR="000D727F">
        <w:rPr>
          <w:sz w:val="28"/>
          <w:szCs w:val="28"/>
          <w:lang w:val="hr-HR"/>
        </w:rPr>
        <w:t xml:space="preserve"> </w:t>
      </w:r>
      <w:proofErr w:type="spellStart"/>
      <w:r w:rsidR="000D727F">
        <w:rPr>
          <w:sz w:val="28"/>
          <w:szCs w:val="28"/>
          <w:lang w:val="hr-HR"/>
        </w:rPr>
        <w:t>nun</w:t>
      </w:r>
      <w:proofErr w:type="spellEnd"/>
      <w:r w:rsidR="000D727F">
        <w:rPr>
          <w:sz w:val="28"/>
          <w:szCs w:val="28"/>
          <w:lang w:val="hr-HR"/>
        </w:rPr>
        <w:t xml:space="preserve"> </w:t>
      </w:r>
      <w:proofErr w:type="spellStart"/>
      <w:r w:rsidR="000D727F">
        <w:rPr>
          <w:sz w:val="28"/>
          <w:szCs w:val="28"/>
          <w:lang w:val="hr-HR"/>
        </w:rPr>
        <w:t>darum</w:t>
      </w:r>
      <w:proofErr w:type="spellEnd"/>
      <w:r w:rsidR="000D727F">
        <w:rPr>
          <w:sz w:val="28"/>
          <w:szCs w:val="28"/>
          <w:lang w:val="hr-HR"/>
        </w:rPr>
        <w:t xml:space="preserve">: </w:t>
      </w:r>
    </w:p>
    <w:p w14:paraId="0ADD0C03" w14:textId="04DF646B" w:rsidR="000D727F" w:rsidRDefault="000D727F" w:rsidP="00E27DAF">
      <w:pPr>
        <w:pStyle w:val="Textkrper"/>
        <w:spacing w:line="360" w:lineRule="auto"/>
        <w:ind w:left="0" w:right="113"/>
        <w:jc w:val="both"/>
        <w:rPr>
          <w:sz w:val="28"/>
          <w:szCs w:val="28"/>
          <w:lang w:val="hr-HR"/>
        </w:rPr>
      </w:pPr>
      <w:proofErr w:type="spellStart"/>
      <w:r>
        <w:rPr>
          <w:sz w:val="28"/>
          <w:szCs w:val="28"/>
          <w:lang w:val="hr-HR"/>
        </w:rPr>
        <w:t>Bitte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füllen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Sie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das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Papier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auf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der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nächste</w:t>
      </w:r>
      <w:r w:rsidR="003A3703">
        <w:rPr>
          <w:sz w:val="28"/>
          <w:szCs w:val="28"/>
          <w:lang w:val="hr-HR"/>
        </w:rPr>
        <w:t>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Seite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aus</w:t>
      </w:r>
      <w:proofErr w:type="spellEnd"/>
      <w:r>
        <w:rPr>
          <w:sz w:val="28"/>
          <w:szCs w:val="28"/>
          <w:lang w:val="hr-HR"/>
        </w:rPr>
        <w:t xml:space="preserve">. </w:t>
      </w:r>
    </w:p>
    <w:p w14:paraId="5D2288B6" w14:textId="77777777" w:rsidR="000D727F" w:rsidRDefault="000D727F" w:rsidP="00E27DAF">
      <w:pPr>
        <w:pStyle w:val="Textkrper"/>
        <w:spacing w:line="360" w:lineRule="auto"/>
        <w:ind w:left="0" w:right="113"/>
        <w:jc w:val="both"/>
        <w:rPr>
          <w:sz w:val="28"/>
          <w:szCs w:val="28"/>
          <w:lang w:val="hr-HR"/>
        </w:rPr>
      </w:pPr>
      <w:proofErr w:type="spellStart"/>
      <w:r>
        <w:rPr>
          <w:sz w:val="28"/>
          <w:szCs w:val="28"/>
          <w:lang w:val="hr-HR"/>
        </w:rPr>
        <w:t>Das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ist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eine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 w:rsidRPr="00E13BEE">
        <w:rPr>
          <w:b/>
          <w:bCs/>
          <w:sz w:val="28"/>
          <w:szCs w:val="28"/>
          <w:lang w:val="hr-HR"/>
        </w:rPr>
        <w:t>Einverständnis-Erklärung</w:t>
      </w:r>
      <w:proofErr w:type="spellEnd"/>
      <w:r>
        <w:rPr>
          <w:sz w:val="28"/>
          <w:szCs w:val="28"/>
          <w:lang w:val="hr-HR"/>
        </w:rPr>
        <w:t xml:space="preserve">. </w:t>
      </w:r>
    </w:p>
    <w:p w14:paraId="10E392BD" w14:textId="77777777" w:rsidR="000D727F" w:rsidRDefault="000D727F" w:rsidP="00E27DAF">
      <w:pPr>
        <w:pStyle w:val="Textkrper"/>
        <w:spacing w:line="360" w:lineRule="auto"/>
        <w:ind w:left="0" w:right="113"/>
        <w:jc w:val="both"/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 xml:space="preserve">Mit </w:t>
      </w:r>
      <w:proofErr w:type="spellStart"/>
      <w:r>
        <w:rPr>
          <w:sz w:val="28"/>
          <w:szCs w:val="28"/>
          <w:lang w:val="hr-HR"/>
        </w:rPr>
        <w:t>Ihrer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Unterschrift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stimmen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Sie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zu</w:t>
      </w:r>
      <w:proofErr w:type="spellEnd"/>
      <w:r>
        <w:rPr>
          <w:sz w:val="28"/>
          <w:szCs w:val="28"/>
          <w:lang w:val="hr-HR"/>
        </w:rPr>
        <w:t xml:space="preserve">: </w:t>
      </w:r>
    </w:p>
    <w:p w14:paraId="0581250B" w14:textId="77777777" w:rsidR="000D727F" w:rsidRDefault="000D727F" w:rsidP="00E27DAF">
      <w:pPr>
        <w:pStyle w:val="Textkrper"/>
        <w:spacing w:line="360" w:lineRule="auto"/>
        <w:ind w:left="0" w:right="113"/>
        <w:jc w:val="both"/>
        <w:rPr>
          <w:sz w:val="28"/>
          <w:szCs w:val="28"/>
          <w:lang w:val="hr-HR"/>
        </w:rPr>
      </w:pPr>
      <w:proofErr w:type="spellStart"/>
      <w:r>
        <w:rPr>
          <w:sz w:val="28"/>
          <w:szCs w:val="28"/>
          <w:lang w:val="hr-HR"/>
        </w:rPr>
        <w:t>Meine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Daten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und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die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Daten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und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Infos</w:t>
      </w:r>
      <w:proofErr w:type="spellEnd"/>
      <w:r>
        <w:rPr>
          <w:sz w:val="28"/>
          <w:szCs w:val="28"/>
          <w:lang w:val="hr-HR"/>
        </w:rPr>
        <w:t xml:space="preserve"> von </w:t>
      </w:r>
      <w:proofErr w:type="spellStart"/>
      <w:r>
        <w:rPr>
          <w:sz w:val="28"/>
          <w:szCs w:val="28"/>
          <w:lang w:val="hr-HR"/>
        </w:rPr>
        <w:t>meinem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Kind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dürfen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gespeichert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werden</w:t>
      </w:r>
      <w:proofErr w:type="spellEnd"/>
      <w:r>
        <w:rPr>
          <w:sz w:val="28"/>
          <w:szCs w:val="28"/>
          <w:lang w:val="hr-HR"/>
        </w:rPr>
        <w:t xml:space="preserve">. </w:t>
      </w:r>
    </w:p>
    <w:p w14:paraId="4676DC4E" w14:textId="77777777" w:rsidR="000D727F" w:rsidRDefault="000D727F" w:rsidP="00E27DAF">
      <w:pPr>
        <w:pStyle w:val="Textkrper"/>
        <w:spacing w:line="360" w:lineRule="auto"/>
        <w:ind w:left="0" w:right="113"/>
        <w:jc w:val="both"/>
        <w:rPr>
          <w:sz w:val="28"/>
          <w:szCs w:val="28"/>
          <w:lang w:val="hr-HR"/>
        </w:rPr>
      </w:pPr>
      <w:proofErr w:type="spellStart"/>
      <w:r>
        <w:rPr>
          <w:sz w:val="28"/>
          <w:szCs w:val="28"/>
          <w:lang w:val="hr-HR"/>
        </w:rPr>
        <w:t>Damit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Studenten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oder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Studentinnen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damit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lernen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können</w:t>
      </w:r>
      <w:proofErr w:type="spellEnd"/>
      <w:r>
        <w:rPr>
          <w:sz w:val="28"/>
          <w:szCs w:val="28"/>
          <w:lang w:val="hr-HR"/>
        </w:rPr>
        <w:t xml:space="preserve">. </w:t>
      </w:r>
    </w:p>
    <w:p w14:paraId="58EE76D9" w14:textId="77777777" w:rsidR="000D727F" w:rsidRDefault="000D727F" w:rsidP="00E27DAF">
      <w:pPr>
        <w:pStyle w:val="Textkrper"/>
        <w:spacing w:line="360" w:lineRule="auto"/>
        <w:ind w:left="0" w:right="113"/>
        <w:jc w:val="both"/>
        <w:rPr>
          <w:sz w:val="28"/>
          <w:szCs w:val="28"/>
          <w:lang w:val="hr-HR"/>
        </w:rPr>
      </w:pPr>
    </w:p>
    <w:p w14:paraId="4F524CDB" w14:textId="6BB74ACF" w:rsidR="000D727F" w:rsidRPr="00E27DAF" w:rsidRDefault="003A3703" w:rsidP="00E13BEE">
      <w:pPr>
        <w:pStyle w:val="Textkrper"/>
        <w:spacing w:line="360" w:lineRule="auto"/>
        <w:ind w:left="0" w:right="113"/>
        <w:jc w:val="both"/>
        <w:rPr>
          <w:sz w:val="28"/>
          <w:szCs w:val="28"/>
          <w:lang w:val="hr-HR"/>
        </w:rPr>
      </w:pPr>
      <w:r>
        <w:rPr>
          <w:noProof/>
          <w:lang w:val="de-DE" w:eastAsia="de-DE"/>
        </w:rPr>
        <w:drawing>
          <wp:anchor distT="0" distB="0" distL="114300" distR="114300" simplePos="0" relativeHeight="251659776" behindDoc="1" locked="0" layoutInCell="1" allowOverlap="1" wp14:anchorId="4BD63DA6" wp14:editId="7E9315C6">
            <wp:simplePos x="0" y="0"/>
            <wp:positionH relativeFrom="margin">
              <wp:posOffset>5340985</wp:posOffset>
            </wp:positionH>
            <wp:positionV relativeFrom="paragraph">
              <wp:posOffset>143510</wp:posOffset>
            </wp:positionV>
            <wp:extent cx="1170305" cy="1047750"/>
            <wp:effectExtent l="0" t="0" r="0" b="0"/>
            <wp:wrapTight wrapText="bothSides">
              <wp:wrapPolygon edited="0">
                <wp:start x="2461" y="0"/>
                <wp:lineTo x="352" y="1964"/>
                <wp:lineTo x="352" y="4713"/>
                <wp:lineTo x="1758" y="6676"/>
                <wp:lineTo x="8087" y="12960"/>
                <wp:lineTo x="4571" y="19244"/>
                <wp:lineTo x="3868" y="21207"/>
                <wp:lineTo x="21096" y="21207"/>
                <wp:lineTo x="21096" y="19244"/>
                <wp:lineTo x="19338" y="16495"/>
                <wp:lineTo x="17580" y="12960"/>
                <wp:lineTo x="17932" y="4713"/>
                <wp:lineTo x="14416" y="2749"/>
                <wp:lineTo x="6680" y="0"/>
                <wp:lineTo x="2461" y="0"/>
              </wp:wrapPolygon>
            </wp:wrapTight>
            <wp:docPr id="9" name="Grafi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0305" cy="1047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0D727F">
        <w:rPr>
          <w:sz w:val="28"/>
          <w:szCs w:val="28"/>
          <w:lang w:val="hr-HR"/>
        </w:rPr>
        <w:t>Weitere</w:t>
      </w:r>
      <w:proofErr w:type="spellEnd"/>
      <w:r w:rsidR="000D727F">
        <w:rPr>
          <w:sz w:val="28"/>
          <w:szCs w:val="28"/>
          <w:lang w:val="hr-HR"/>
        </w:rPr>
        <w:t xml:space="preserve"> </w:t>
      </w:r>
      <w:proofErr w:type="spellStart"/>
      <w:r w:rsidR="000D727F">
        <w:rPr>
          <w:sz w:val="28"/>
          <w:szCs w:val="28"/>
          <w:lang w:val="hr-HR"/>
        </w:rPr>
        <w:t>Fragen</w:t>
      </w:r>
      <w:proofErr w:type="spellEnd"/>
      <w:r w:rsidR="000D727F">
        <w:rPr>
          <w:sz w:val="28"/>
          <w:szCs w:val="28"/>
          <w:lang w:val="hr-HR"/>
        </w:rPr>
        <w:t xml:space="preserve"> </w:t>
      </w:r>
      <w:proofErr w:type="spellStart"/>
      <w:r w:rsidR="000D727F">
        <w:rPr>
          <w:sz w:val="28"/>
          <w:szCs w:val="28"/>
          <w:lang w:val="hr-HR"/>
        </w:rPr>
        <w:t>dazu</w:t>
      </w:r>
      <w:proofErr w:type="spellEnd"/>
      <w:r w:rsidR="000D727F">
        <w:rPr>
          <w:sz w:val="28"/>
          <w:szCs w:val="28"/>
          <w:lang w:val="hr-HR"/>
        </w:rPr>
        <w:t xml:space="preserve"> </w:t>
      </w:r>
      <w:proofErr w:type="spellStart"/>
      <w:r w:rsidR="000D727F">
        <w:rPr>
          <w:sz w:val="28"/>
          <w:szCs w:val="28"/>
          <w:lang w:val="hr-HR"/>
        </w:rPr>
        <w:t>beantworten</w:t>
      </w:r>
      <w:proofErr w:type="spellEnd"/>
      <w:r w:rsidR="000D727F">
        <w:rPr>
          <w:sz w:val="28"/>
          <w:szCs w:val="28"/>
          <w:lang w:val="hr-HR"/>
        </w:rPr>
        <w:t xml:space="preserve"> </w:t>
      </w:r>
      <w:proofErr w:type="spellStart"/>
      <w:r w:rsidR="000D727F">
        <w:rPr>
          <w:sz w:val="28"/>
          <w:szCs w:val="28"/>
          <w:lang w:val="hr-HR"/>
        </w:rPr>
        <w:t>wir</w:t>
      </w:r>
      <w:proofErr w:type="spellEnd"/>
      <w:r w:rsidR="000D727F">
        <w:rPr>
          <w:sz w:val="28"/>
          <w:szCs w:val="28"/>
          <w:lang w:val="hr-HR"/>
        </w:rPr>
        <w:t xml:space="preserve"> </w:t>
      </w:r>
      <w:proofErr w:type="spellStart"/>
      <w:r w:rsidR="000D727F">
        <w:rPr>
          <w:sz w:val="28"/>
          <w:szCs w:val="28"/>
          <w:lang w:val="hr-HR"/>
        </w:rPr>
        <w:t>gern</w:t>
      </w:r>
      <w:proofErr w:type="spellEnd"/>
      <w:r w:rsidR="000D727F">
        <w:rPr>
          <w:sz w:val="28"/>
          <w:szCs w:val="28"/>
          <w:lang w:val="hr-HR"/>
        </w:rPr>
        <w:t xml:space="preserve">. </w:t>
      </w:r>
    </w:p>
    <w:p w14:paraId="235B4839" w14:textId="77777777" w:rsidR="000D727F" w:rsidRDefault="000D727F" w:rsidP="00E13BEE">
      <w:pPr>
        <w:pStyle w:val="Textkrper"/>
        <w:spacing w:line="360" w:lineRule="auto"/>
        <w:ind w:left="0" w:right="112"/>
        <w:jc w:val="both"/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 xml:space="preserve">Mit </w:t>
      </w:r>
      <w:proofErr w:type="spellStart"/>
      <w:r>
        <w:rPr>
          <w:sz w:val="28"/>
          <w:szCs w:val="28"/>
          <w:lang w:val="hr-HR"/>
        </w:rPr>
        <w:t>Ihrer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Zustimmung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helfen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Sie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uns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sehr</w:t>
      </w:r>
      <w:proofErr w:type="spellEnd"/>
      <w:r>
        <w:rPr>
          <w:sz w:val="28"/>
          <w:szCs w:val="28"/>
          <w:lang w:val="hr-HR"/>
        </w:rPr>
        <w:t>.</w:t>
      </w:r>
      <w:r w:rsidRPr="00120B31">
        <w:rPr>
          <w:lang w:val="de-DE"/>
        </w:rPr>
        <w:t xml:space="preserve"> </w:t>
      </w:r>
    </w:p>
    <w:p w14:paraId="7FEE844D" w14:textId="77777777" w:rsidR="000D727F" w:rsidRDefault="000D727F" w:rsidP="00E13BEE">
      <w:pPr>
        <w:pStyle w:val="Textkrper"/>
        <w:spacing w:line="360" w:lineRule="auto"/>
        <w:ind w:left="0" w:right="112"/>
        <w:jc w:val="both"/>
        <w:rPr>
          <w:sz w:val="28"/>
          <w:szCs w:val="28"/>
          <w:lang w:val="hr-HR"/>
        </w:rPr>
      </w:pPr>
      <w:proofErr w:type="spellStart"/>
      <w:r>
        <w:rPr>
          <w:sz w:val="28"/>
          <w:szCs w:val="28"/>
          <w:lang w:val="hr-HR"/>
        </w:rPr>
        <w:t>Dafür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bedanken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wir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uns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bei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Ihnen</w:t>
      </w:r>
      <w:proofErr w:type="spellEnd"/>
      <w:r>
        <w:rPr>
          <w:sz w:val="28"/>
          <w:szCs w:val="28"/>
          <w:lang w:val="hr-HR"/>
        </w:rPr>
        <w:t>.</w:t>
      </w:r>
    </w:p>
    <w:p w14:paraId="7C5676C1" w14:textId="77777777" w:rsidR="000D727F" w:rsidRDefault="000D727F" w:rsidP="00E13BEE">
      <w:pPr>
        <w:spacing w:before="123" w:line="360" w:lineRule="auto"/>
        <w:rPr>
          <w:sz w:val="28"/>
          <w:szCs w:val="28"/>
          <w:lang w:val="hr-HR"/>
        </w:rPr>
      </w:pPr>
      <w:r w:rsidRPr="00E27DAF">
        <w:rPr>
          <w:sz w:val="28"/>
          <w:szCs w:val="28"/>
          <w:lang w:val="hr-HR"/>
        </w:rPr>
        <w:t xml:space="preserve">Mit </w:t>
      </w:r>
      <w:proofErr w:type="spellStart"/>
      <w:r w:rsidRPr="00E27DAF">
        <w:rPr>
          <w:sz w:val="28"/>
          <w:szCs w:val="28"/>
          <w:lang w:val="hr-HR"/>
        </w:rPr>
        <w:t>freundlichen</w:t>
      </w:r>
      <w:proofErr w:type="spellEnd"/>
      <w:r w:rsidRPr="00E27DAF">
        <w:rPr>
          <w:sz w:val="28"/>
          <w:szCs w:val="28"/>
          <w:lang w:val="hr-HR"/>
        </w:rPr>
        <w:t xml:space="preserve"> </w:t>
      </w:r>
      <w:proofErr w:type="spellStart"/>
      <w:r w:rsidRPr="00E27DAF">
        <w:rPr>
          <w:sz w:val="28"/>
          <w:szCs w:val="28"/>
          <w:lang w:val="hr-HR"/>
        </w:rPr>
        <w:t>Grüssen</w:t>
      </w:r>
      <w:proofErr w:type="spellEnd"/>
    </w:p>
    <w:p w14:paraId="1C16C2D3" w14:textId="77777777" w:rsidR="000D727F" w:rsidRPr="00E27DAF" w:rsidRDefault="000D727F" w:rsidP="00E13BEE">
      <w:pPr>
        <w:spacing w:before="123" w:line="360" w:lineRule="auto"/>
        <w:rPr>
          <w:sz w:val="28"/>
          <w:szCs w:val="28"/>
          <w:lang w:val="hr-HR"/>
        </w:rPr>
      </w:pPr>
    </w:p>
    <w:tbl>
      <w:tblPr>
        <w:tblW w:w="0" w:type="auto"/>
        <w:tblCellMar>
          <w:top w:w="57" w:type="dxa"/>
          <w:left w:w="57" w:type="dxa"/>
          <w:bottom w:w="57" w:type="dxa"/>
          <w:right w:w="57" w:type="dxa"/>
        </w:tblCellMar>
        <w:tblLook w:val="00A0" w:firstRow="1" w:lastRow="0" w:firstColumn="1" w:lastColumn="0" w:noHBand="0" w:noVBand="0"/>
      </w:tblPr>
      <w:tblGrid>
        <w:gridCol w:w="4714"/>
        <w:gridCol w:w="4697"/>
      </w:tblGrid>
      <w:tr w:rsidR="000D727F" w:rsidRPr="00310DF8" w14:paraId="38AA3E1D" w14:textId="77777777" w:rsidTr="00310DF8">
        <w:trPr>
          <w:trHeight w:val="1668"/>
        </w:trPr>
        <w:tc>
          <w:tcPr>
            <w:tcW w:w="4825" w:type="dxa"/>
          </w:tcPr>
          <w:p w14:paraId="303CE41B" w14:textId="77777777" w:rsidR="000D727F" w:rsidRPr="00310DF8" w:rsidRDefault="000D727F" w:rsidP="00310DF8">
            <w:pPr>
              <w:keepNext/>
              <w:spacing w:line="360" w:lineRule="auto"/>
              <w:rPr>
                <w:sz w:val="28"/>
                <w:szCs w:val="28"/>
                <w:lang w:val="hr-HR" w:eastAsia="de-CH"/>
              </w:rPr>
            </w:pPr>
            <w:proofErr w:type="spellStart"/>
            <w:r w:rsidRPr="00310DF8">
              <w:rPr>
                <w:sz w:val="28"/>
                <w:szCs w:val="28"/>
                <w:lang w:val="hr-HR" w:eastAsia="de-CH"/>
              </w:rPr>
              <w:t>Pädagogische</w:t>
            </w:r>
            <w:proofErr w:type="spellEnd"/>
            <w:r w:rsidRPr="00310DF8">
              <w:rPr>
                <w:sz w:val="28"/>
                <w:szCs w:val="28"/>
                <w:lang w:val="hr-HR" w:eastAsia="de-CH"/>
              </w:rPr>
              <w:t xml:space="preserve"> </w:t>
            </w:r>
            <w:proofErr w:type="spellStart"/>
            <w:r w:rsidRPr="00310DF8">
              <w:rPr>
                <w:sz w:val="28"/>
                <w:szCs w:val="28"/>
                <w:lang w:val="hr-HR" w:eastAsia="de-CH"/>
              </w:rPr>
              <w:t>Hochschule</w:t>
            </w:r>
            <w:proofErr w:type="spellEnd"/>
            <w:r w:rsidRPr="00310DF8">
              <w:rPr>
                <w:sz w:val="28"/>
                <w:szCs w:val="28"/>
                <w:lang w:val="hr-HR" w:eastAsia="de-CH"/>
              </w:rPr>
              <w:t xml:space="preserve"> FHNW</w:t>
            </w:r>
          </w:p>
          <w:p w14:paraId="2B07B647" w14:textId="77777777" w:rsidR="000D727F" w:rsidRPr="00310DF8" w:rsidRDefault="000D727F" w:rsidP="00310DF8">
            <w:pPr>
              <w:keepNext/>
              <w:spacing w:line="360" w:lineRule="auto"/>
              <w:rPr>
                <w:sz w:val="28"/>
                <w:szCs w:val="28"/>
                <w:lang w:val="hr-HR" w:eastAsia="de-CH"/>
              </w:rPr>
            </w:pPr>
            <w:r w:rsidRPr="00310DF8">
              <w:rPr>
                <w:sz w:val="28"/>
                <w:szCs w:val="28"/>
                <w:lang w:val="hr-HR" w:eastAsia="de-CH"/>
              </w:rPr>
              <w:t xml:space="preserve">Name </w:t>
            </w:r>
            <w:proofErr w:type="spellStart"/>
            <w:r w:rsidRPr="00310DF8">
              <w:rPr>
                <w:sz w:val="28"/>
                <w:szCs w:val="28"/>
                <w:lang w:val="hr-HR" w:eastAsia="de-CH"/>
              </w:rPr>
              <w:t>und</w:t>
            </w:r>
            <w:proofErr w:type="spellEnd"/>
            <w:r w:rsidRPr="00310DF8">
              <w:rPr>
                <w:sz w:val="28"/>
                <w:szCs w:val="28"/>
                <w:lang w:val="hr-HR" w:eastAsia="de-CH"/>
              </w:rPr>
              <w:t xml:space="preserve"> </w:t>
            </w:r>
            <w:proofErr w:type="spellStart"/>
            <w:r w:rsidRPr="00310DF8">
              <w:rPr>
                <w:sz w:val="28"/>
                <w:szCs w:val="28"/>
                <w:lang w:val="hr-HR" w:eastAsia="de-CH"/>
              </w:rPr>
              <w:t>Unterschrift</w:t>
            </w:r>
            <w:proofErr w:type="spellEnd"/>
            <w:r w:rsidRPr="00310DF8">
              <w:rPr>
                <w:sz w:val="28"/>
                <w:szCs w:val="28"/>
                <w:lang w:val="hr-HR" w:eastAsia="de-CH"/>
              </w:rPr>
              <w:t xml:space="preserve"> </w:t>
            </w:r>
            <w:proofErr w:type="spellStart"/>
            <w:r w:rsidRPr="00310DF8">
              <w:rPr>
                <w:sz w:val="28"/>
                <w:szCs w:val="28"/>
                <w:lang w:val="hr-HR" w:eastAsia="de-CH"/>
              </w:rPr>
              <w:t>vom</w:t>
            </w:r>
            <w:proofErr w:type="spellEnd"/>
            <w:r w:rsidRPr="00310DF8">
              <w:rPr>
                <w:sz w:val="28"/>
                <w:szCs w:val="28"/>
                <w:lang w:val="hr-HR" w:eastAsia="de-CH"/>
              </w:rPr>
              <w:t xml:space="preserve"> </w:t>
            </w:r>
            <w:proofErr w:type="spellStart"/>
            <w:r w:rsidRPr="00310DF8">
              <w:rPr>
                <w:sz w:val="28"/>
                <w:szCs w:val="28"/>
                <w:lang w:val="hr-HR" w:eastAsia="de-CH"/>
              </w:rPr>
              <w:t>Lehrer</w:t>
            </w:r>
            <w:proofErr w:type="spellEnd"/>
            <w:r w:rsidRPr="00310DF8">
              <w:rPr>
                <w:sz w:val="28"/>
                <w:szCs w:val="28"/>
                <w:lang w:val="hr-HR" w:eastAsia="de-CH"/>
              </w:rPr>
              <w:t xml:space="preserve"> </w:t>
            </w:r>
            <w:proofErr w:type="spellStart"/>
            <w:r w:rsidRPr="00310DF8">
              <w:rPr>
                <w:sz w:val="28"/>
                <w:szCs w:val="28"/>
                <w:lang w:val="hr-HR" w:eastAsia="de-CH"/>
              </w:rPr>
              <w:t>oder</w:t>
            </w:r>
            <w:proofErr w:type="spellEnd"/>
            <w:r w:rsidRPr="00310DF8">
              <w:rPr>
                <w:sz w:val="28"/>
                <w:szCs w:val="28"/>
                <w:lang w:val="hr-HR" w:eastAsia="de-CH"/>
              </w:rPr>
              <w:t xml:space="preserve"> von </w:t>
            </w:r>
            <w:proofErr w:type="spellStart"/>
            <w:r w:rsidRPr="00310DF8">
              <w:rPr>
                <w:sz w:val="28"/>
                <w:szCs w:val="28"/>
                <w:lang w:val="hr-HR" w:eastAsia="de-CH"/>
              </w:rPr>
              <w:t>der</w:t>
            </w:r>
            <w:proofErr w:type="spellEnd"/>
            <w:r w:rsidRPr="00310DF8">
              <w:rPr>
                <w:sz w:val="28"/>
                <w:szCs w:val="28"/>
                <w:lang w:val="hr-HR" w:eastAsia="de-CH"/>
              </w:rPr>
              <w:t xml:space="preserve"> </w:t>
            </w:r>
            <w:proofErr w:type="spellStart"/>
            <w:r w:rsidRPr="00310DF8">
              <w:rPr>
                <w:sz w:val="28"/>
                <w:szCs w:val="28"/>
                <w:lang w:val="hr-HR" w:eastAsia="de-CH"/>
              </w:rPr>
              <w:t>Lehrerin</w:t>
            </w:r>
            <w:proofErr w:type="spellEnd"/>
          </w:p>
          <w:p w14:paraId="61E88CCB" w14:textId="77777777" w:rsidR="000D727F" w:rsidRPr="00310DF8" w:rsidRDefault="000D727F" w:rsidP="00310DF8">
            <w:pPr>
              <w:keepNext/>
              <w:spacing w:line="360" w:lineRule="auto"/>
              <w:rPr>
                <w:sz w:val="20"/>
                <w:szCs w:val="20"/>
                <w:lang w:val="hr-HR" w:eastAsia="de-CH"/>
              </w:rPr>
            </w:pPr>
          </w:p>
          <w:p w14:paraId="316E4122" w14:textId="77777777" w:rsidR="000D727F" w:rsidRPr="00310DF8" w:rsidRDefault="000D727F" w:rsidP="00310DF8">
            <w:pPr>
              <w:keepNext/>
              <w:spacing w:line="360" w:lineRule="auto"/>
              <w:rPr>
                <w:sz w:val="20"/>
                <w:szCs w:val="20"/>
                <w:lang w:val="hr-HR" w:eastAsia="de-CH"/>
              </w:rPr>
            </w:pPr>
          </w:p>
          <w:p w14:paraId="6DC572B7" w14:textId="77777777" w:rsidR="000D727F" w:rsidRPr="00310DF8" w:rsidRDefault="000D727F" w:rsidP="00310DF8">
            <w:pPr>
              <w:keepNext/>
              <w:spacing w:line="360" w:lineRule="auto"/>
              <w:rPr>
                <w:sz w:val="20"/>
                <w:szCs w:val="20"/>
                <w:lang w:val="hr-HR" w:eastAsia="de-CH"/>
              </w:rPr>
            </w:pPr>
            <w:r w:rsidRPr="00310DF8">
              <w:rPr>
                <w:sz w:val="20"/>
                <w:szCs w:val="20"/>
                <w:lang w:val="hr-HR" w:eastAsia="de-CH"/>
              </w:rPr>
              <w:t>_____________________________</w:t>
            </w:r>
          </w:p>
          <w:p w14:paraId="4ACECD9E" w14:textId="77777777" w:rsidR="000D727F" w:rsidRPr="00310DF8" w:rsidRDefault="000D727F" w:rsidP="00310DF8">
            <w:pPr>
              <w:keepNext/>
              <w:spacing w:line="360" w:lineRule="auto"/>
              <w:rPr>
                <w:sz w:val="20"/>
                <w:szCs w:val="20"/>
                <w:lang w:val="hr-HR" w:eastAsia="de-CH"/>
              </w:rPr>
            </w:pPr>
          </w:p>
        </w:tc>
        <w:tc>
          <w:tcPr>
            <w:tcW w:w="4825" w:type="dxa"/>
          </w:tcPr>
          <w:p w14:paraId="7AB2F90B" w14:textId="77777777" w:rsidR="000D727F" w:rsidRPr="00310DF8" w:rsidRDefault="000D727F" w:rsidP="00310DF8">
            <w:pPr>
              <w:keepNext/>
              <w:spacing w:line="360" w:lineRule="auto"/>
              <w:rPr>
                <w:sz w:val="28"/>
                <w:szCs w:val="28"/>
                <w:lang w:val="hr-HR" w:eastAsia="de-CH"/>
              </w:rPr>
            </w:pPr>
            <w:r w:rsidRPr="00310DF8">
              <w:rPr>
                <w:sz w:val="28"/>
                <w:szCs w:val="28"/>
                <w:lang w:val="hr-HR" w:eastAsia="de-CH"/>
              </w:rPr>
              <w:t xml:space="preserve">Name </w:t>
            </w:r>
            <w:proofErr w:type="spellStart"/>
            <w:r w:rsidRPr="00310DF8">
              <w:rPr>
                <w:sz w:val="28"/>
                <w:szCs w:val="28"/>
                <w:lang w:val="hr-HR" w:eastAsia="de-CH"/>
              </w:rPr>
              <w:t>und</w:t>
            </w:r>
            <w:proofErr w:type="spellEnd"/>
            <w:r w:rsidRPr="00310DF8">
              <w:rPr>
                <w:sz w:val="28"/>
                <w:szCs w:val="28"/>
                <w:lang w:val="hr-HR" w:eastAsia="de-CH"/>
              </w:rPr>
              <w:t xml:space="preserve"> </w:t>
            </w:r>
            <w:proofErr w:type="spellStart"/>
            <w:r w:rsidRPr="00310DF8">
              <w:rPr>
                <w:sz w:val="28"/>
                <w:szCs w:val="28"/>
                <w:lang w:val="hr-HR" w:eastAsia="de-CH"/>
              </w:rPr>
              <w:t>Unterschrift</w:t>
            </w:r>
            <w:proofErr w:type="spellEnd"/>
            <w:r w:rsidRPr="00310DF8">
              <w:rPr>
                <w:sz w:val="28"/>
                <w:szCs w:val="28"/>
                <w:lang w:val="hr-HR" w:eastAsia="de-CH"/>
              </w:rPr>
              <w:t xml:space="preserve"> </w:t>
            </w:r>
            <w:proofErr w:type="spellStart"/>
            <w:r w:rsidRPr="00310DF8">
              <w:rPr>
                <w:sz w:val="28"/>
                <w:szCs w:val="28"/>
                <w:lang w:val="hr-HR" w:eastAsia="de-CH"/>
              </w:rPr>
              <w:t>vom</w:t>
            </w:r>
            <w:proofErr w:type="spellEnd"/>
            <w:r w:rsidRPr="00310DF8">
              <w:rPr>
                <w:sz w:val="28"/>
                <w:szCs w:val="28"/>
                <w:lang w:val="hr-HR" w:eastAsia="de-CH"/>
              </w:rPr>
              <w:t xml:space="preserve"> </w:t>
            </w:r>
            <w:proofErr w:type="spellStart"/>
            <w:r w:rsidRPr="00310DF8">
              <w:rPr>
                <w:sz w:val="28"/>
                <w:szCs w:val="28"/>
                <w:lang w:val="hr-HR" w:eastAsia="de-CH"/>
              </w:rPr>
              <w:t>Studenten</w:t>
            </w:r>
            <w:proofErr w:type="spellEnd"/>
            <w:r w:rsidRPr="00310DF8">
              <w:rPr>
                <w:sz w:val="28"/>
                <w:szCs w:val="28"/>
                <w:lang w:val="hr-HR" w:eastAsia="de-CH"/>
              </w:rPr>
              <w:t xml:space="preserve"> </w:t>
            </w:r>
            <w:proofErr w:type="spellStart"/>
            <w:r w:rsidRPr="00310DF8">
              <w:rPr>
                <w:sz w:val="28"/>
                <w:szCs w:val="28"/>
                <w:lang w:val="hr-HR" w:eastAsia="de-CH"/>
              </w:rPr>
              <w:t>oder</w:t>
            </w:r>
            <w:proofErr w:type="spellEnd"/>
            <w:r w:rsidRPr="00310DF8">
              <w:rPr>
                <w:sz w:val="28"/>
                <w:szCs w:val="28"/>
                <w:lang w:val="hr-HR" w:eastAsia="de-CH"/>
              </w:rPr>
              <w:t xml:space="preserve"> </w:t>
            </w:r>
            <w:proofErr w:type="spellStart"/>
            <w:r w:rsidRPr="00310DF8">
              <w:rPr>
                <w:sz w:val="28"/>
                <w:szCs w:val="28"/>
                <w:lang w:val="hr-HR" w:eastAsia="de-CH"/>
              </w:rPr>
              <w:t>der</w:t>
            </w:r>
            <w:proofErr w:type="spellEnd"/>
            <w:r w:rsidRPr="00310DF8">
              <w:rPr>
                <w:sz w:val="28"/>
                <w:szCs w:val="28"/>
                <w:lang w:val="hr-HR" w:eastAsia="de-CH"/>
              </w:rPr>
              <w:t xml:space="preserve"> </w:t>
            </w:r>
            <w:proofErr w:type="spellStart"/>
            <w:r w:rsidRPr="00310DF8">
              <w:rPr>
                <w:sz w:val="28"/>
                <w:szCs w:val="28"/>
                <w:lang w:val="hr-HR" w:eastAsia="de-CH"/>
              </w:rPr>
              <w:t>Studentin</w:t>
            </w:r>
            <w:proofErr w:type="spellEnd"/>
          </w:p>
          <w:p w14:paraId="3F09023F" w14:textId="77777777" w:rsidR="000D727F" w:rsidRPr="00310DF8" w:rsidRDefault="000D727F" w:rsidP="00310DF8">
            <w:pPr>
              <w:keepNext/>
              <w:spacing w:line="360" w:lineRule="auto"/>
              <w:rPr>
                <w:sz w:val="20"/>
                <w:szCs w:val="20"/>
                <w:lang w:val="hr-HR" w:eastAsia="de-CH"/>
              </w:rPr>
            </w:pPr>
          </w:p>
          <w:p w14:paraId="57A8106A" w14:textId="77777777" w:rsidR="000D727F" w:rsidRPr="00310DF8" w:rsidRDefault="000D727F" w:rsidP="00310DF8">
            <w:pPr>
              <w:keepNext/>
              <w:spacing w:line="360" w:lineRule="auto"/>
              <w:rPr>
                <w:sz w:val="20"/>
                <w:szCs w:val="20"/>
                <w:lang w:val="hr-HR" w:eastAsia="de-CH"/>
              </w:rPr>
            </w:pPr>
          </w:p>
          <w:p w14:paraId="658A9111" w14:textId="77777777" w:rsidR="000D727F" w:rsidRPr="00310DF8" w:rsidRDefault="000D727F" w:rsidP="00310DF8">
            <w:pPr>
              <w:keepNext/>
              <w:spacing w:line="360" w:lineRule="auto"/>
              <w:rPr>
                <w:sz w:val="20"/>
                <w:szCs w:val="20"/>
                <w:lang w:val="hr-HR" w:eastAsia="de-CH"/>
              </w:rPr>
            </w:pPr>
          </w:p>
          <w:p w14:paraId="0FEC1BDC" w14:textId="77777777" w:rsidR="000D727F" w:rsidRPr="00310DF8" w:rsidRDefault="000D727F" w:rsidP="00310DF8">
            <w:pPr>
              <w:keepNext/>
              <w:spacing w:line="360" w:lineRule="auto"/>
              <w:rPr>
                <w:sz w:val="20"/>
                <w:szCs w:val="20"/>
                <w:lang w:val="hr-HR" w:eastAsia="de-CH"/>
              </w:rPr>
            </w:pPr>
            <w:r w:rsidRPr="00310DF8">
              <w:rPr>
                <w:sz w:val="20"/>
                <w:szCs w:val="20"/>
                <w:lang w:val="hr-HR" w:eastAsia="de-CH"/>
              </w:rPr>
              <w:t>___________________________</w:t>
            </w:r>
          </w:p>
          <w:p w14:paraId="6FF582DD" w14:textId="77777777" w:rsidR="000D727F" w:rsidRPr="00310DF8" w:rsidRDefault="000D727F" w:rsidP="00310DF8">
            <w:pPr>
              <w:keepNext/>
              <w:spacing w:line="360" w:lineRule="auto"/>
              <w:rPr>
                <w:sz w:val="20"/>
                <w:szCs w:val="20"/>
                <w:lang w:val="hr-HR" w:eastAsia="de-CH"/>
              </w:rPr>
            </w:pPr>
          </w:p>
        </w:tc>
      </w:tr>
    </w:tbl>
    <w:p w14:paraId="761DB2AD" w14:textId="77777777" w:rsidR="000D727F" w:rsidRDefault="000D727F" w:rsidP="00792ADE">
      <w:pPr>
        <w:pStyle w:val="Textkrper"/>
        <w:spacing w:before="141"/>
        <w:ind w:left="0"/>
        <w:jc w:val="both"/>
        <w:rPr>
          <w:lang w:val="hr-HR"/>
        </w:rPr>
      </w:pPr>
    </w:p>
    <w:p w14:paraId="6C5C9660" w14:textId="77777777" w:rsidR="000D727F" w:rsidRDefault="000D727F">
      <w:pPr>
        <w:spacing w:after="200" w:line="276" w:lineRule="auto"/>
        <w:rPr>
          <w:sz w:val="21"/>
          <w:szCs w:val="21"/>
          <w:lang w:val="hr-HR"/>
        </w:rPr>
      </w:pPr>
      <w:r>
        <w:rPr>
          <w:lang w:val="hr-HR"/>
        </w:rPr>
        <w:br w:type="page"/>
      </w:r>
    </w:p>
    <w:p w14:paraId="3701C0B6" w14:textId="77777777" w:rsidR="000D727F" w:rsidRDefault="000D727F" w:rsidP="00792ADE">
      <w:pPr>
        <w:spacing w:line="200" w:lineRule="exact"/>
        <w:ind w:left="-567" w:right="-546"/>
        <w:rPr>
          <w:sz w:val="20"/>
          <w:szCs w:val="20"/>
          <w:lang w:val="hr-HR"/>
        </w:rPr>
      </w:pPr>
    </w:p>
    <w:p w14:paraId="594AC5E1" w14:textId="77777777" w:rsidR="000D727F" w:rsidRDefault="000D727F" w:rsidP="00792ADE">
      <w:pPr>
        <w:spacing w:line="200" w:lineRule="exact"/>
        <w:ind w:left="-567" w:right="-546"/>
        <w:rPr>
          <w:sz w:val="20"/>
          <w:szCs w:val="20"/>
          <w:lang w:val="hr-HR"/>
        </w:rPr>
      </w:pPr>
      <w:r>
        <w:rPr>
          <w:sz w:val="20"/>
          <w:szCs w:val="20"/>
          <w:lang w:val="hr-HR"/>
        </w:rPr>
        <w:sym w:font="ZapfDingbats" w:char="F023"/>
      </w:r>
      <w:r>
        <w:rPr>
          <w:sz w:val="20"/>
          <w:szCs w:val="20"/>
          <w:lang w:val="hr-HR"/>
        </w:rPr>
        <w:t>----------------------------------------------------------------------------------------------------------------------------------------------------------</w:t>
      </w:r>
    </w:p>
    <w:p w14:paraId="249638AF" w14:textId="77777777" w:rsidR="000D727F" w:rsidRDefault="000D727F" w:rsidP="00792ADE">
      <w:pPr>
        <w:pStyle w:val="berschrift1"/>
        <w:ind w:right="208"/>
        <w:rPr>
          <w:lang w:val="hr-HR"/>
        </w:rPr>
      </w:pPr>
      <w:proofErr w:type="spellStart"/>
      <w:r>
        <w:rPr>
          <w:lang w:val="hr-HR"/>
        </w:rPr>
        <w:t>Einverständnis-Erklärung</w:t>
      </w:r>
      <w:proofErr w:type="spellEnd"/>
      <w:r>
        <w:rPr>
          <w:lang w:val="hr-HR"/>
        </w:rPr>
        <w:t xml:space="preserve"> </w:t>
      </w:r>
    </w:p>
    <w:p w14:paraId="3209534A" w14:textId="77777777" w:rsidR="000D727F" w:rsidRPr="00693C8D" w:rsidRDefault="000D727F" w:rsidP="009F3539">
      <w:pPr>
        <w:pStyle w:val="Listenabsatz"/>
        <w:numPr>
          <w:ilvl w:val="0"/>
          <w:numId w:val="47"/>
        </w:numPr>
        <w:spacing w:before="9" w:line="360" w:lineRule="auto"/>
        <w:rPr>
          <w:b/>
          <w:bCs/>
          <w:sz w:val="28"/>
          <w:szCs w:val="28"/>
          <w:lang w:val="hr-HR"/>
        </w:rPr>
      </w:pPr>
      <w:r w:rsidRPr="00693C8D">
        <w:rPr>
          <w:b/>
          <w:bCs/>
          <w:sz w:val="28"/>
          <w:szCs w:val="28"/>
          <w:lang w:val="hr-HR"/>
        </w:rPr>
        <w:t xml:space="preserve">Von </w:t>
      </w:r>
      <w:proofErr w:type="spellStart"/>
      <w:r w:rsidRPr="00693C8D">
        <w:rPr>
          <w:b/>
          <w:bCs/>
          <w:sz w:val="28"/>
          <w:szCs w:val="28"/>
          <w:lang w:val="hr-HR"/>
        </w:rPr>
        <w:t>Eltern</w:t>
      </w:r>
      <w:proofErr w:type="spellEnd"/>
    </w:p>
    <w:p w14:paraId="2ACCFCD3" w14:textId="77777777" w:rsidR="000D727F" w:rsidRPr="00693C8D" w:rsidRDefault="000D727F" w:rsidP="009F3539">
      <w:pPr>
        <w:pStyle w:val="Listenabsatz"/>
        <w:numPr>
          <w:ilvl w:val="0"/>
          <w:numId w:val="47"/>
        </w:numPr>
        <w:spacing w:before="9" w:line="360" w:lineRule="auto"/>
        <w:rPr>
          <w:b/>
          <w:bCs/>
          <w:sz w:val="28"/>
          <w:szCs w:val="28"/>
          <w:lang w:val="hr-HR"/>
        </w:rPr>
      </w:pPr>
      <w:proofErr w:type="spellStart"/>
      <w:r w:rsidRPr="00693C8D">
        <w:rPr>
          <w:b/>
          <w:bCs/>
          <w:sz w:val="28"/>
          <w:szCs w:val="28"/>
          <w:lang w:val="hr-HR"/>
        </w:rPr>
        <w:t>Erziehungs-Berechtigten</w:t>
      </w:r>
      <w:proofErr w:type="spellEnd"/>
    </w:p>
    <w:p w14:paraId="150BF44F" w14:textId="091C1AEA" w:rsidR="000D727F" w:rsidRPr="00693C8D" w:rsidRDefault="000D727F" w:rsidP="009F3539">
      <w:pPr>
        <w:pStyle w:val="Listenabsatz"/>
        <w:numPr>
          <w:ilvl w:val="0"/>
          <w:numId w:val="47"/>
        </w:numPr>
        <w:spacing w:before="9" w:line="360" w:lineRule="auto"/>
        <w:rPr>
          <w:b/>
          <w:bCs/>
          <w:sz w:val="28"/>
          <w:szCs w:val="28"/>
          <w:lang w:val="hr-HR"/>
        </w:rPr>
      </w:pPr>
      <w:proofErr w:type="spellStart"/>
      <w:r w:rsidRPr="00693C8D">
        <w:rPr>
          <w:b/>
          <w:bCs/>
          <w:sz w:val="28"/>
          <w:szCs w:val="28"/>
          <w:lang w:val="hr-HR"/>
        </w:rPr>
        <w:t>Patienten</w:t>
      </w:r>
      <w:proofErr w:type="spellEnd"/>
      <w:r w:rsidRPr="00693C8D">
        <w:rPr>
          <w:b/>
          <w:bCs/>
          <w:sz w:val="28"/>
          <w:szCs w:val="28"/>
          <w:lang w:val="hr-HR"/>
        </w:rPr>
        <w:t xml:space="preserve"> </w:t>
      </w:r>
      <w:proofErr w:type="spellStart"/>
      <w:r w:rsidRPr="00693C8D">
        <w:rPr>
          <w:b/>
          <w:bCs/>
          <w:sz w:val="28"/>
          <w:szCs w:val="28"/>
          <w:lang w:val="hr-HR"/>
        </w:rPr>
        <w:t>oder</w:t>
      </w:r>
      <w:proofErr w:type="spellEnd"/>
      <w:r w:rsidRPr="00693C8D">
        <w:rPr>
          <w:b/>
          <w:bCs/>
          <w:sz w:val="28"/>
          <w:szCs w:val="28"/>
          <w:lang w:val="hr-HR"/>
        </w:rPr>
        <w:t xml:space="preserve"> </w:t>
      </w:r>
      <w:proofErr w:type="spellStart"/>
      <w:r w:rsidRPr="00693C8D">
        <w:rPr>
          <w:b/>
          <w:bCs/>
          <w:sz w:val="28"/>
          <w:szCs w:val="28"/>
          <w:lang w:val="hr-HR"/>
        </w:rPr>
        <w:t>Patientin</w:t>
      </w:r>
      <w:proofErr w:type="spellEnd"/>
    </w:p>
    <w:p w14:paraId="06A84362" w14:textId="77777777" w:rsidR="000D727F" w:rsidRPr="009F3539" w:rsidRDefault="000D727F" w:rsidP="009F3539">
      <w:pPr>
        <w:spacing w:before="7" w:line="360" w:lineRule="auto"/>
        <w:rPr>
          <w:sz w:val="28"/>
          <w:szCs w:val="28"/>
          <w:lang w:val="hr-HR"/>
        </w:rPr>
      </w:pPr>
    </w:p>
    <w:p w14:paraId="002DC16D" w14:textId="72617D50" w:rsidR="000D727F" w:rsidRPr="009F3539" w:rsidRDefault="003A3703" w:rsidP="009F3539">
      <w:pPr>
        <w:spacing w:before="9" w:line="360" w:lineRule="auto"/>
        <w:rPr>
          <w:sz w:val="28"/>
          <w:szCs w:val="28"/>
          <w:lang w:val="hr-HR"/>
        </w:rPr>
      </w:pPr>
      <w:r>
        <w:rPr>
          <w:noProof/>
          <w:lang w:val="de-DE" w:eastAsia="de-DE"/>
        </w:rPr>
        <w:drawing>
          <wp:anchor distT="0" distB="0" distL="114300" distR="114300" simplePos="0" relativeHeight="251660800" behindDoc="1" locked="0" layoutInCell="1" allowOverlap="1" wp14:anchorId="7507EF47" wp14:editId="7C3402EF">
            <wp:simplePos x="0" y="0"/>
            <wp:positionH relativeFrom="column">
              <wp:posOffset>5373370</wp:posOffset>
            </wp:positionH>
            <wp:positionV relativeFrom="paragraph">
              <wp:posOffset>83185</wp:posOffset>
            </wp:positionV>
            <wp:extent cx="1122045" cy="946150"/>
            <wp:effectExtent l="0" t="0" r="0" b="0"/>
            <wp:wrapTight wrapText="bothSides">
              <wp:wrapPolygon edited="0">
                <wp:start x="733" y="435"/>
                <wp:lineTo x="0" y="18266"/>
                <wp:lineTo x="9535" y="21310"/>
                <wp:lineTo x="17969" y="21310"/>
                <wp:lineTo x="21270" y="21310"/>
                <wp:lineTo x="21270" y="15221"/>
                <wp:lineTo x="19436" y="8263"/>
                <wp:lineTo x="12835" y="435"/>
                <wp:lineTo x="733" y="435"/>
              </wp:wrapPolygon>
            </wp:wrapTight>
            <wp:docPr id="10" name="Grafi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2045" cy="946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0D727F" w:rsidRPr="009F3539">
        <w:rPr>
          <w:sz w:val="28"/>
          <w:szCs w:val="28"/>
          <w:lang w:val="hr-HR"/>
        </w:rPr>
        <w:t>Bitte</w:t>
      </w:r>
      <w:proofErr w:type="spellEnd"/>
      <w:r w:rsidR="000D727F" w:rsidRPr="009F3539">
        <w:rPr>
          <w:sz w:val="28"/>
          <w:szCs w:val="28"/>
          <w:lang w:val="hr-HR"/>
        </w:rPr>
        <w:t xml:space="preserve"> </w:t>
      </w:r>
      <w:proofErr w:type="spellStart"/>
      <w:r w:rsidR="000D727F" w:rsidRPr="009F3539">
        <w:rPr>
          <w:sz w:val="28"/>
          <w:szCs w:val="28"/>
          <w:lang w:val="hr-HR"/>
        </w:rPr>
        <w:t>schreiben</w:t>
      </w:r>
      <w:proofErr w:type="spellEnd"/>
      <w:r w:rsidR="000D727F" w:rsidRPr="009F3539">
        <w:rPr>
          <w:sz w:val="28"/>
          <w:szCs w:val="28"/>
          <w:lang w:val="hr-HR"/>
        </w:rPr>
        <w:t xml:space="preserve"> </w:t>
      </w:r>
      <w:proofErr w:type="spellStart"/>
      <w:r w:rsidR="000D727F" w:rsidRPr="009F3539">
        <w:rPr>
          <w:sz w:val="28"/>
          <w:szCs w:val="28"/>
          <w:lang w:val="hr-HR"/>
        </w:rPr>
        <w:t>Sie</w:t>
      </w:r>
      <w:proofErr w:type="spellEnd"/>
      <w:r w:rsidR="000D727F" w:rsidRPr="009F3539"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in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 w:rsidR="000D727F">
        <w:rPr>
          <w:sz w:val="28"/>
          <w:szCs w:val="28"/>
          <w:lang w:val="hr-HR"/>
        </w:rPr>
        <w:t>diese</w:t>
      </w:r>
      <w:proofErr w:type="spellEnd"/>
      <w:r w:rsidR="000D727F" w:rsidRPr="009F3539">
        <w:rPr>
          <w:sz w:val="28"/>
          <w:szCs w:val="28"/>
          <w:lang w:val="hr-HR"/>
        </w:rPr>
        <w:t xml:space="preserve"> </w:t>
      </w:r>
      <w:proofErr w:type="spellStart"/>
      <w:r w:rsidR="000D727F" w:rsidRPr="009F3539">
        <w:rPr>
          <w:sz w:val="28"/>
          <w:szCs w:val="28"/>
          <w:lang w:val="hr-HR"/>
        </w:rPr>
        <w:t>Zeile</w:t>
      </w:r>
      <w:proofErr w:type="spellEnd"/>
      <w:r w:rsidR="000D727F" w:rsidRPr="009F3539">
        <w:rPr>
          <w:sz w:val="28"/>
          <w:szCs w:val="28"/>
          <w:lang w:val="hr-HR"/>
        </w:rPr>
        <w:t xml:space="preserve"> </w:t>
      </w:r>
      <w:proofErr w:type="spellStart"/>
      <w:r w:rsidR="000D727F" w:rsidRPr="009F3539">
        <w:rPr>
          <w:sz w:val="28"/>
          <w:szCs w:val="28"/>
          <w:lang w:val="hr-HR"/>
        </w:rPr>
        <w:t>den</w:t>
      </w:r>
      <w:proofErr w:type="spellEnd"/>
      <w:r w:rsidR="000D727F" w:rsidRPr="009F3539">
        <w:rPr>
          <w:sz w:val="28"/>
          <w:szCs w:val="28"/>
          <w:lang w:val="hr-HR"/>
        </w:rPr>
        <w:t xml:space="preserve"> </w:t>
      </w:r>
      <w:proofErr w:type="spellStart"/>
      <w:r w:rsidR="000D727F" w:rsidRPr="009F3539">
        <w:rPr>
          <w:sz w:val="28"/>
          <w:szCs w:val="28"/>
          <w:lang w:val="hr-HR"/>
        </w:rPr>
        <w:t>Namen</w:t>
      </w:r>
      <w:proofErr w:type="spellEnd"/>
      <w:r w:rsidR="000D727F" w:rsidRPr="009F3539">
        <w:rPr>
          <w:sz w:val="28"/>
          <w:szCs w:val="28"/>
          <w:lang w:val="hr-HR"/>
        </w:rPr>
        <w:t xml:space="preserve"> </w:t>
      </w:r>
      <w:proofErr w:type="spellStart"/>
      <w:r w:rsidR="000D727F" w:rsidRPr="009F3539">
        <w:rPr>
          <w:sz w:val="28"/>
          <w:szCs w:val="28"/>
          <w:lang w:val="hr-HR"/>
        </w:rPr>
        <w:t>und</w:t>
      </w:r>
      <w:proofErr w:type="spellEnd"/>
      <w:r w:rsidR="000D727F" w:rsidRPr="009F3539">
        <w:rPr>
          <w:sz w:val="28"/>
          <w:szCs w:val="28"/>
          <w:lang w:val="hr-HR"/>
        </w:rPr>
        <w:t xml:space="preserve"> </w:t>
      </w:r>
      <w:proofErr w:type="spellStart"/>
      <w:r w:rsidR="000D727F" w:rsidRPr="009F3539">
        <w:rPr>
          <w:sz w:val="28"/>
          <w:szCs w:val="28"/>
          <w:lang w:val="hr-HR"/>
        </w:rPr>
        <w:t>Vornamen</w:t>
      </w:r>
      <w:proofErr w:type="spellEnd"/>
      <w:r w:rsidR="000D727F" w:rsidRPr="009F3539">
        <w:rPr>
          <w:sz w:val="28"/>
          <w:szCs w:val="28"/>
          <w:lang w:val="hr-HR"/>
        </w:rPr>
        <w:t xml:space="preserve"> von: </w:t>
      </w:r>
    </w:p>
    <w:p w14:paraId="76621643" w14:textId="77777777" w:rsidR="000D727F" w:rsidRPr="009F3539" w:rsidRDefault="000D727F" w:rsidP="009F3539">
      <w:pPr>
        <w:pStyle w:val="Listenabsatz"/>
        <w:numPr>
          <w:ilvl w:val="0"/>
          <w:numId w:val="48"/>
        </w:numPr>
        <w:spacing w:before="9" w:line="360" w:lineRule="auto"/>
        <w:rPr>
          <w:sz w:val="28"/>
          <w:szCs w:val="28"/>
          <w:lang w:val="hr-HR"/>
        </w:rPr>
      </w:pPr>
      <w:proofErr w:type="spellStart"/>
      <w:r w:rsidRPr="009F3539">
        <w:rPr>
          <w:sz w:val="28"/>
          <w:szCs w:val="28"/>
          <w:lang w:val="hr-HR"/>
        </w:rPr>
        <w:t>Dem</w:t>
      </w:r>
      <w:proofErr w:type="spellEnd"/>
      <w:r w:rsidRPr="009F3539">
        <w:rPr>
          <w:sz w:val="28"/>
          <w:szCs w:val="28"/>
          <w:lang w:val="hr-HR"/>
        </w:rPr>
        <w:t xml:space="preserve"> </w:t>
      </w:r>
      <w:proofErr w:type="spellStart"/>
      <w:r w:rsidRPr="009F3539">
        <w:rPr>
          <w:sz w:val="28"/>
          <w:szCs w:val="28"/>
          <w:lang w:val="hr-HR"/>
        </w:rPr>
        <w:t>Schüler</w:t>
      </w:r>
      <w:proofErr w:type="spellEnd"/>
      <w:r w:rsidRPr="009F3539">
        <w:rPr>
          <w:sz w:val="28"/>
          <w:szCs w:val="28"/>
          <w:lang w:val="hr-HR"/>
        </w:rPr>
        <w:t xml:space="preserve"> </w:t>
      </w:r>
      <w:proofErr w:type="spellStart"/>
      <w:r w:rsidRPr="009F3539">
        <w:rPr>
          <w:sz w:val="28"/>
          <w:szCs w:val="28"/>
          <w:lang w:val="hr-HR"/>
        </w:rPr>
        <w:t>oder</w:t>
      </w:r>
      <w:proofErr w:type="spellEnd"/>
      <w:r w:rsidRPr="009F3539">
        <w:rPr>
          <w:sz w:val="28"/>
          <w:szCs w:val="28"/>
          <w:lang w:val="hr-HR"/>
        </w:rPr>
        <w:t xml:space="preserve"> </w:t>
      </w:r>
      <w:proofErr w:type="spellStart"/>
      <w:r w:rsidRPr="009F3539">
        <w:rPr>
          <w:sz w:val="28"/>
          <w:szCs w:val="28"/>
          <w:lang w:val="hr-HR"/>
        </w:rPr>
        <w:t>der</w:t>
      </w:r>
      <w:proofErr w:type="spellEnd"/>
      <w:r w:rsidRPr="009F3539">
        <w:rPr>
          <w:sz w:val="28"/>
          <w:szCs w:val="28"/>
          <w:lang w:val="hr-HR"/>
        </w:rPr>
        <w:t xml:space="preserve"> </w:t>
      </w:r>
      <w:proofErr w:type="spellStart"/>
      <w:r w:rsidRPr="009F3539">
        <w:rPr>
          <w:sz w:val="28"/>
          <w:szCs w:val="28"/>
          <w:lang w:val="hr-HR"/>
        </w:rPr>
        <w:t>Schülerin</w:t>
      </w:r>
      <w:proofErr w:type="spellEnd"/>
      <w:r w:rsidRPr="009F3539">
        <w:rPr>
          <w:sz w:val="28"/>
          <w:szCs w:val="28"/>
          <w:lang w:val="hr-HR"/>
        </w:rPr>
        <w:t xml:space="preserve">. </w:t>
      </w:r>
    </w:p>
    <w:p w14:paraId="2BFCF3DD" w14:textId="77777777" w:rsidR="000D727F" w:rsidRPr="009F3539" w:rsidRDefault="000D727F" w:rsidP="009F3539">
      <w:pPr>
        <w:pStyle w:val="Listenabsatz"/>
        <w:numPr>
          <w:ilvl w:val="0"/>
          <w:numId w:val="48"/>
        </w:numPr>
        <w:spacing w:before="9" w:line="360" w:lineRule="auto"/>
        <w:rPr>
          <w:sz w:val="28"/>
          <w:szCs w:val="28"/>
          <w:lang w:val="hr-HR"/>
        </w:rPr>
      </w:pPr>
      <w:proofErr w:type="spellStart"/>
      <w:r w:rsidRPr="009F3539">
        <w:rPr>
          <w:sz w:val="28"/>
          <w:szCs w:val="28"/>
          <w:lang w:val="hr-HR"/>
        </w:rPr>
        <w:t>Dem</w:t>
      </w:r>
      <w:proofErr w:type="spellEnd"/>
      <w:r w:rsidRPr="009F3539">
        <w:rPr>
          <w:sz w:val="28"/>
          <w:szCs w:val="28"/>
          <w:lang w:val="hr-HR"/>
        </w:rPr>
        <w:t xml:space="preserve"> </w:t>
      </w:r>
      <w:proofErr w:type="spellStart"/>
      <w:r w:rsidRPr="009F3539">
        <w:rPr>
          <w:sz w:val="28"/>
          <w:szCs w:val="28"/>
          <w:lang w:val="hr-HR"/>
        </w:rPr>
        <w:t>Kind</w:t>
      </w:r>
      <w:proofErr w:type="spellEnd"/>
      <w:r w:rsidRPr="009F3539">
        <w:rPr>
          <w:sz w:val="28"/>
          <w:szCs w:val="28"/>
          <w:lang w:val="hr-HR"/>
        </w:rPr>
        <w:t>.</w:t>
      </w:r>
      <w:r w:rsidRPr="0041655C">
        <w:t xml:space="preserve"> </w:t>
      </w:r>
    </w:p>
    <w:p w14:paraId="22244053" w14:textId="77777777" w:rsidR="000D727F" w:rsidRPr="009F3539" w:rsidRDefault="000D727F" w:rsidP="009F3539">
      <w:pPr>
        <w:pStyle w:val="Listenabsatz"/>
        <w:numPr>
          <w:ilvl w:val="0"/>
          <w:numId w:val="48"/>
        </w:numPr>
        <w:spacing w:before="9" w:line="360" w:lineRule="auto"/>
        <w:rPr>
          <w:sz w:val="28"/>
          <w:szCs w:val="28"/>
          <w:lang w:val="hr-HR"/>
        </w:rPr>
      </w:pPr>
      <w:proofErr w:type="spellStart"/>
      <w:r w:rsidRPr="009F3539">
        <w:rPr>
          <w:sz w:val="28"/>
          <w:szCs w:val="28"/>
          <w:lang w:val="hr-HR"/>
        </w:rPr>
        <w:t>Dem</w:t>
      </w:r>
      <w:proofErr w:type="spellEnd"/>
      <w:r w:rsidRPr="009F3539">
        <w:rPr>
          <w:sz w:val="28"/>
          <w:szCs w:val="28"/>
          <w:lang w:val="hr-HR"/>
        </w:rPr>
        <w:t xml:space="preserve"> </w:t>
      </w:r>
      <w:proofErr w:type="spellStart"/>
      <w:r w:rsidRPr="009F3539">
        <w:rPr>
          <w:sz w:val="28"/>
          <w:szCs w:val="28"/>
          <w:lang w:val="hr-HR"/>
        </w:rPr>
        <w:t>Patienten</w:t>
      </w:r>
      <w:proofErr w:type="spellEnd"/>
      <w:r w:rsidRPr="009F3539">
        <w:rPr>
          <w:sz w:val="28"/>
          <w:szCs w:val="28"/>
          <w:lang w:val="hr-HR"/>
        </w:rPr>
        <w:t xml:space="preserve"> </w:t>
      </w:r>
      <w:proofErr w:type="spellStart"/>
      <w:r w:rsidRPr="009F3539">
        <w:rPr>
          <w:sz w:val="28"/>
          <w:szCs w:val="28"/>
          <w:lang w:val="hr-HR"/>
        </w:rPr>
        <w:t>oder</w:t>
      </w:r>
      <w:proofErr w:type="spellEnd"/>
      <w:r w:rsidRPr="009F3539">
        <w:rPr>
          <w:sz w:val="28"/>
          <w:szCs w:val="28"/>
          <w:lang w:val="hr-HR"/>
        </w:rPr>
        <w:t xml:space="preserve"> </w:t>
      </w:r>
      <w:proofErr w:type="spellStart"/>
      <w:r w:rsidRPr="009F3539">
        <w:rPr>
          <w:sz w:val="28"/>
          <w:szCs w:val="28"/>
          <w:lang w:val="hr-HR"/>
        </w:rPr>
        <w:t>der</w:t>
      </w:r>
      <w:proofErr w:type="spellEnd"/>
      <w:r w:rsidRPr="009F3539">
        <w:rPr>
          <w:sz w:val="28"/>
          <w:szCs w:val="28"/>
          <w:lang w:val="hr-HR"/>
        </w:rPr>
        <w:t xml:space="preserve"> </w:t>
      </w:r>
      <w:proofErr w:type="spellStart"/>
      <w:r w:rsidRPr="009F3539">
        <w:rPr>
          <w:sz w:val="28"/>
          <w:szCs w:val="28"/>
          <w:lang w:val="hr-HR"/>
        </w:rPr>
        <w:t>Patientin</w:t>
      </w:r>
      <w:proofErr w:type="spellEnd"/>
      <w:r w:rsidRPr="009F3539">
        <w:rPr>
          <w:sz w:val="28"/>
          <w:szCs w:val="28"/>
          <w:lang w:val="hr-HR"/>
        </w:rPr>
        <w:t>.</w:t>
      </w:r>
    </w:p>
    <w:p w14:paraId="63C47E3A" w14:textId="77777777" w:rsidR="000D727F" w:rsidRDefault="000D727F" w:rsidP="009F3539">
      <w:pPr>
        <w:spacing w:line="360" w:lineRule="auto"/>
        <w:rPr>
          <w:sz w:val="28"/>
          <w:szCs w:val="28"/>
          <w:lang w:val="hr-HR"/>
        </w:rPr>
      </w:pPr>
    </w:p>
    <w:p w14:paraId="042B5B41" w14:textId="77777777" w:rsidR="000D727F" w:rsidRPr="009F3539" w:rsidRDefault="000D727F" w:rsidP="009F3539">
      <w:pPr>
        <w:spacing w:line="360" w:lineRule="auto"/>
        <w:rPr>
          <w:sz w:val="28"/>
          <w:szCs w:val="28"/>
          <w:lang w:val="hr-HR"/>
        </w:rPr>
      </w:pPr>
    </w:p>
    <w:p w14:paraId="0E587A79" w14:textId="77777777" w:rsidR="000D727F" w:rsidRPr="009F3539" w:rsidRDefault="000D727F" w:rsidP="009F3539">
      <w:pPr>
        <w:pStyle w:val="Textkrper"/>
        <w:spacing w:line="360" w:lineRule="auto"/>
        <w:ind w:left="0" w:right="208"/>
        <w:rPr>
          <w:sz w:val="28"/>
          <w:szCs w:val="28"/>
          <w:lang w:val="hr-HR"/>
        </w:rPr>
      </w:pPr>
      <w:r w:rsidRPr="009F3539">
        <w:rPr>
          <w:sz w:val="28"/>
          <w:szCs w:val="28"/>
          <w:lang w:val="hr-HR"/>
        </w:rPr>
        <w:t>___________________________________________________________</w:t>
      </w:r>
    </w:p>
    <w:p w14:paraId="735F2DB9" w14:textId="77777777" w:rsidR="000D727F" w:rsidRPr="009F3539" w:rsidRDefault="000D727F" w:rsidP="009F3539">
      <w:pPr>
        <w:spacing w:line="360" w:lineRule="auto"/>
        <w:rPr>
          <w:sz w:val="28"/>
          <w:szCs w:val="28"/>
          <w:lang w:val="hr-HR"/>
        </w:rPr>
      </w:pPr>
    </w:p>
    <w:p w14:paraId="256A1422" w14:textId="1090CFFF" w:rsidR="000D727F" w:rsidRPr="009F3539" w:rsidRDefault="003A3703" w:rsidP="009F3539">
      <w:pPr>
        <w:spacing w:before="9" w:line="360" w:lineRule="auto"/>
        <w:rPr>
          <w:sz w:val="28"/>
          <w:szCs w:val="28"/>
          <w:lang w:val="hr-HR"/>
        </w:rPr>
      </w:pPr>
      <w:r>
        <w:rPr>
          <w:noProof/>
          <w:lang w:val="de-DE" w:eastAsia="de-DE"/>
        </w:rPr>
        <w:drawing>
          <wp:anchor distT="0" distB="0" distL="114300" distR="114300" simplePos="0" relativeHeight="251661824" behindDoc="1" locked="0" layoutInCell="1" allowOverlap="1" wp14:anchorId="4C737F29" wp14:editId="561F79CF">
            <wp:simplePos x="0" y="0"/>
            <wp:positionH relativeFrom="column">
              <wp:posOffset>5346700</wp:posOffset>
            </wp:positionH>
            <wp:positionV relativeFrom="paragraph">
              <wp:posOffset>15240</wp:posOffset>
            </wp:positionV>
            <wp:extent cx="1122045" cy="946150"/>
            <wp:effectExtent l="0" t="0" r="0" b="0"/>
            <wp:wrapTight wrapText="bothSides">
              <wp:wrapPolygon edited="0">
                <wp:start x="733" y="435"/>
                <wp:lineTo x="0" y="18266"/>
                <wp:lineTo x="9535" y="21310"/>
                <wp:lineTo x="17969" y="21310"/>
                <wp:lineTo x="21270" y="21310"/>
                <wp:lineTo x="21270" y="15221"/>
                <wp:lineTo x="19436" y="8263"/>
                <wp:lineTo x="12835" y="435"/>
                <wp:lineTo x="733" y="435"/>
              </wp:wrapPolygon>
            </wp:wrapTight>
            <wp:docPr id="11" name="Grafi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2045" cy="946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0D727F" w:rsidRPr="009F3539">
        <w:rPr>
          <w:sz w:val="28"/>
          <w:szCs w:val="28"/>
          <w:lang w:val="hr-HR"/>
        </w:rPr>
        <w:t>Bitte</w:t>
      </w:r>
      <w:proofErr w:type="spellEnd"/>
      <w:r w:rsidR="000D727F" w:rsidRPr="009F3539">
        <w:rPr>
          <w:sz w:val="28"/>
          <w:szCs w:val="28"/>
          <w:lang w:val="hr-HR"/>
        </w:rPr>
        <w:t xml:space="preserve"> </w:t>
      </w:r>
      <w:proofErr w:type="spellStart"/>
      <w:r w:rsidR="000D727F" w:rsidRPr="009F3539">
        <w:rPr>
          <w:sz w:val="28"/>
          <w:szCs w:val="28"/>
          <w:lang w:val="hr-HR"/>
        </w:rPr>
        <w:t>schreiben</w:t>
      </w:r>
      <w:proofErr w:type="spellEnd"/>
      <w:r w:rsidR="000D727F" w:rsidRPr="009F3539">
        <w:rPr>
          <w:sz w:val="28"/>
          <w:szCs w:val="28"/>
          <w:lang w:val="hr-HR"/>
        </w:rPr>
        <w:t xml:space="preserve"> </w:t>
      </w:r>
      <w:proofErr w:type="spellStart"/>
      <w:r w:rsidR="000D727F" w:rsidRPr="009F3539">
        <w:rPr>
          <w:sz w:val="28"/>
          <w:szCs w:val="28"/>
          <w:lang w:val="hr-HR"/>
        </w:rPr>
        <w:t>Sie</w:t>
      </w:r>
      <w:proofErr w:type="spellEnd"/>
      <w:r w:rsidR="000D727F" w:rsidRPr="009F3539">
        <w:rPr>
          <w:sz w:val="28"/>
          <w:szCs w:val="28"/>
          <w:lang w:val="hr-HR"/>
        </w:rPr>
        <w:t xml:space="preserve"> </w:t>
      </w:r>
      <w:proofErr w:type="spellStart"/>
      <w:r w:rsidR="000D727F" w:rsidRPr="009F3539">
        <w:rPr>
          <w:sz w:val="28"/>
          <w:szCs w:val="28"/>
          <w:lang w:val="hr-HR"/>
        </w:rPr>
        <w:t>in</w:t>
      </w:r>
      <w:proofErr w:type="spellEnd"/>
      <w:r w:rsidR="000D727F" w:rsidRPr="009F3539">
        <w:rPr>
          <w:sz w:val="28"/>
          <w:szCs w:val="28"/>
          <w:lang w:val="hr-HR"/>
        </w:rPr>
        <w:t xml:space="preserve"> </w:t>
      </w:r>
      <w:proofErr w:type="spellStart"/>
      <w:r w:rsidR="000D727F">
        <w:rPr>
          <w:sz w:val="28"/>
          <w:szCs w:val="28"/>
          <w:lang w:val="hr-HR"/>
        </w:rPr>
        <w:t>diese</w:t>
      </w:r>
      <w:proofErr w:type="spellEnd"/>
      <w:r w:rsidR="000D727F" w:rsidRPr="009F3539">
        <w:rPr>
          <w:sz w:val="28"/>
          <w:szCs w:val="28"/>
          <w:lang w:val="hr-HR"/>
        </w:rPr>
        <w:t xml:space="preserve"> </w:t>
      </w:r>
      <w:proofErr w:type="spellStart"/>
      <w:r w:rsidR="000D727F" w:rsidRPr="009F3539">
        <w:rPr>
          <w:sz w:val="28"/>
          <w:szCs w:val="28"/>
          <w:lang w:val="hr-HR"/>
        </w:rPr>
        <w:t>Zeile</w:t>
      </w:r>
      <w:proofErr w:type="spellEnd"/>
      <w:r w:rsidR="000D727F" w:rsidRPr="009F3539">
        <w:rPr>
          <w:sz w:val="28"/>
          <w:szCs w:val="28"/>
          <w:lang w:val="hr-HR"/>
        </w:rPr>
        <w:t xml:space="preserve"> </w:t>
      </w:r>
      <w:proofErr w:type="spellStart"/>
      <w:r w:rsidR="000D727F" w:rsidRPr="009F3539">
        <w:rPr>
          <w:sz w:val="28"/>
          <w:szCs w:val="28"/>
          <w:lang w:val="hr-HR"/>
        </w:rPr>
        <w:t>den</w:t>
      </w:r>
      <w:proofErr w:type="spellEnd"/>
      <w:r w:rsidR="000D727F" w:rsidRPr="009F3539">
        <w:rPr>
          <w:sz w:val="28"/>
          <w:szCs w:val="28"/>
          <w:lang w:val="hr-HR"/>
        </w:rPr>
        <w:t xml:space="preserve"> </w:t>
      </w:r>
      <w:proofErr w:type="spellStart"/>
      <w:r w:rsidR="000D727F" w:rsidRPr="009F3539">
        <w:rPr>
          <w:sz w:val="28"/>
          <w:szCs w:val="28"/>
          <w:lang w:val="hr-HR"/>
        </w:rPr>
        <w:t>Namen</w:t>
      </w:r>
      <w:proofErr w:type="spellEnd"/>
      <w:r w:rsidR="000D727F" w:rsidRPr="009F3539">
        <w:rPr>
          <w:sz w:val="28"/>
          <w:szCs w:val="28"/>
          <w:lang w:val="hr-HR"/>
        </w:rPr>
        <w:t xml:space="preserve"> </w:t>
      </w:r>
      <w:proofErr w:type="spellStart"/>
      <w:r w:rsidR="000D727F" w:rsidRPr="009F3539">
        <w:rPr>
          <w:sz w:val="28"/>
          <w:szCs w:val="28"/>
          <w:lang w:val="hr-HR"/>
        </w:rPr>
        <w:t>und</w:t>
      </w:r>
      <w:proofErr w:type="spellEnd"/>
      <w:r w:rsidR="000D727F" w:rsidRPr="009F3539">
        <w:rPr>
          <w:sz w:val="28"/>
          <w:szCs w:val="28"/>
          <w:lang w:val="hr-HR"/>
        </w:rPr>
        <w:t xml:space="preserve"> </w:t>
      </w:r>
      <w:proofErr w:type="spellStart"/>
      <w:r w:rsidR="000D727F" w:rsidRPr="009F3539">
        <w:rPr>
          <w:sz w:val="28"/>
          <w:szCs w:val="28"/>
          <w:lang w:val="hr-HR"/>
        </w:rPr>
        <w:t>Vornamen</w:t>
      </w:r>
      <w:proofErr w:type="spellEnd"/>
      <w:r w:rsidR="000D727F" w:rsidRPr="009F3539">
        <w:rPr>
          <w:sz w:val="28"/>
          <w:szCs w:val="28"/>
          <w:lang w:val="hr-HR"/>
        </w:rPr>
        <w:t xml:space="preserve"> </w:t>
      </w:r>
      <w:proofErr w:type="spellStart"/>
      <w:r w:rsidR="000D727F">
        <w:rPr>
          <w:sz w:val="28"/>
          <w:szCs w:val="28"/>
          <w:lang w:val="hr-HR"/>
        </w:rPr>
        <w:t>vom</w:t>
      </w:r>
      <w:proofErr w:type="spellEnd"/>
      <w:r w:rsidR="000D727F" w:rsidRPr="009F3539">
        <w:rPr>
          <w:sz w:val="28"/>
          <w:szCs w:val="28"/>
          <w:lang w:val="hr-HR"/>
        </w:rPr>
        <w:t xml:space="preserve"> </w:t>
      </w:r>
      <w:proofErr w:type="spellStart"/>
      <w:r w:rsidR="000D727F" w:rsidRPr="009F3539">
        <w:rPr>
          <w:sz w:val="28"/>
          <w:szCs w:val="28"/>
          <w:lang w:val="hr-HR"/>
        </w:rPr>
        <w:t>gesetzlichen</w:t>
      </w:r>
      <w:proofErr w:type="spellEnd"/>
      <w:r w:rsidR="000D727F" w:rsidRPr="009F3539">
        <w:rPr>
          <w:sz w:val="28"/>
          <w:szCs w:val="28"/>
          <w:lang w:val="hr-HR"/>
        </w:rPr>
        <w:t xml:space="preserve"> </w:t>
      </w:r>
      <w:proofErr w:type="spellStart"/>
      <w:r w:rsidR="000D727F" w:rsidRPr="009F3539">
        <w:rPr>
          <w:sz w:val="28"/>
          <w:szCs w:val="28"/>
          <w:lang w:val="hr-HR"/>
        </w:rPr>
        <w:t>Vertreter</w:t>
      </w:r>
      <w:proofErr w:type="spellEnd"/>
      <w:r w:rsidR="000D727F" w:rsidRPr="009F3539">
        <w:rPr>
          <w:sz w:val="28"/>
          <w:szCs w:val="28"/>
          <w:lang w:val="hr-HR"/>
        </w:rPr>
        <w:t xml:space="preserve"> </w:t>
      </w:r>
      <w:proofErr w:type="spellStart"/>
      <w:r w:rsidR="000D727F" w:rsidRPr="009F3539">
        <w:rPr>
          <w:sz w:val="28"/>
          <w:szCs w:val="28"/>
          <w:lang w:val="hr-HR"/>
        </w:rPr>
        <w:t>oder</w:t>
      </w:r>
      <w:proofErr w:type="spellEnd"/>
      <w:r w:rsidR="000D727F" w:rsidRPr="009F3539">
        <w:rPr>
          <w:sz w:val="28"/>
          <w:szCs w:val="28"/>
          <w:lang w:val="hr-HR"/>
        </w:rPr>
        <w:t xml:space="preserve"> </w:t>
      </w:r>
      <w:proofErr w:type="spellStart"/>
      <w:r w:rsidR="000D727F" w:rsidRPr="009F3539">
        <w:rPr>
          <w:sz w:val="28"/>
          <w:szCs w:val="28"/>
          <w:lang w:val="hr-HR"/>
        </w:rPr>
        <w:t>der</w:t>
      </w:r>
      <w:proofErr w:type="spellEnd"/>
      <w:r w:rsidR="000D727F" w:rsidRPr="009F3539">
        <w:rPr>
          <w:sz w:val="28"/>
          <w:szCs w:val="28"/>
          <w:lang w:val="hr-HR"/>
        </w:rPr>
        <w:t xml:space="preserve"> </w:t>
      </w:r>
      <w:proofErr w:type="spellStart"/>
      <w:r w:rsidR="000D727F" w:rsidRPr="009F3539">
        <w:rPr>
          <w:sz w:val="28"/>
          <w:szCs w:val="28"/>
          <w:lang w:val="hr-HR"/>
        </w:rPr>
        <w:t>gesetzlichen</w:t>
      </w:r>
      <w:proofErr w:type="spellEnd"/>
      <w:r w:rsidR="000D727F" w:rsidRPr="009F3539">
        <w:rPr>
          <w:sz w:val="28"/>
          <w:szCs w:val="28"/>
          <w:lang w:val="hr-HR"/>
        </w:rPr>
        <w:t xml:space="preserve"> </w:t>
      </w:r>
      <w:proofErr w:type="spellStart"/>
      <w:r w:rsidR="000D727F" w:rsidRPr="009F3539">
        <w:rPr>
          <w:sz w:val="28"/>
          <w:szCs w:val="28"/>
          <w:lang w:val="hr-HR"/>
        </w:rPr>
        <w:t>Vertreterin</w:t>
      </w:r>
      <w:proofErr w:type="spellEnd"/>
      <w:r w:rsidR="000D727F" w:rsidRPr="009F3539">
        <w:rPr>
          <w:sz w:val="28"/>
          <w:szCs w:val="28"/>
          <w:lang w:val="hr-HR"/>
        </w:rPr>
        <w:t xml:space="preserve"> </w:t>
      </w:r>
      <w:proofErr w:type="spellStart"/>
      <w:r w:rsidR="000D727F" w:rsidRPr="009F3539">
        <w:rPr>
          <w:sz w:val="28"/>
          <w:szCs w:val="28"/>
          <w:lang w:val="hr-HR"/>
        </w:rPr>
        <w:t>für</w:t>
      </w:r>
      <w:proofErr w:type="spellEnd"/>
      <w:r w:rsidR="000D727F" w:rsidRPr="009F3539">
        <w:rPr>
          <w:sz w:val="28"/>
          <w:szCs w:val="28"/>
          <w:lang w:val="hr-HR"/>
        </w:rPr>
        <w:t xml:space="preserve"> </w:t>
      </w:r>
      <w:proofErr w:type="spellStart"/>
      <w:r w:rsidR="000D727F" w:rsidRPr="009F3539">
        <w:rPr>
          <w:sz w:val="28"/>
          <w:szCs w:val="28"/>
          <w:lang w:val="hr-HR"/>
        </w:rPr>
        <w:t>diese</w:t>
      </w:r>
      <w:proofErr w:type="spellEnd"/>
      <w:r w:rsidR="000D727F" w:rsidRPr="009F3539">
        <w:rPr>
          <w:sz w:val="28"/>
          <w:szCs w:val="28"/>
          <w:lang w:val="hr-HR"/>
        </w:rPr>
        <w:t xml:space="preserve"> </w:t>
      </w:r>
      <w:proofErr w:type="spellStart"/>
      <w:r w:rsidR="000D727F" w:rsidRPr="009F3539">
        <w:rPr>
          <w:sz w:val="28"/>
          <w:szCs w:val="28"/>
          <w:lang w:val="hr-HR"/>
        </w:rPr>
        <w:t>Person</w:t>
      </w:r>
      <w:proofErr w:type="spellEnd"/>
      <w:r w:rsidR="000D727F" w:rsidRPr="009F3539">
        <w:rPr>
          <w:sz w:val="28"/>
          <w:szCs w:val="28"/>
          <w:lang w:val="hr-HR"/>
        </w:rPr>
        <w:t>:</w:t>
      </w:r>
    </w:p>
    <w:p w14:paraId="719334FD" w14:textId="77777777" w:rsidR="000D727F" w:rsidRDefault="000D727F" w:rsidP="009F3539">
      <w:pPr>
        <w:spacing w:line="360" w:lineRule="auto"/>
        <w:rPr>
          <w:sz w:val="28"/>
          <w:szCs w:val="28"/>
          <w:lang w:val="hr-HR"/>
        </w:rPr>
      </w:pPr>
    </w:p>
    <w:p w14:paraId="3764C98B" w14:textId="77777777" w:rsidR="000D727F" w:rsidRPr="009F3539" w:rsidRDefault="000D727F" w:rsidP="009F3539">
      <w:pPr>
        <w:spacing w:line="360" w:lineRule="auto"/>
        <w:rPr>
          <w:sz w:val="28"/>
          <w:szCs w:val="28"/>
          <w:lang w:val="hr-HR"/>
        </w:rPr>
      </w:pPr>
    </w:p>
    <w:p w14:paraId="3094A83F" w14:textId="77777777" w:rsidR="000D727F" w:rsidRPr="009F3539" w:rsidRDefault="000D727F" w:rsidP="009F3539">
      <w:pPr>
        <w:pStyle w:val="Textkrper"/>
        <w:spacing w:line="360" w:lineRule="auto"/>
        <w:ind w:left="0" w:right="208"/>
        <w:rPr>
          <w:sz w:val="28"/>
          <w:szCs w:val="28"/>
          <w:lang w:val="hr-HR"/>
        </w:rPr>
      </w:pPr>
      <w:r w:rsidRPr="009F3539">
        <w:rPr>
          <w:sz w:val="28"/>
          <w:szCs w:val="28"/>
          <w:lang w:val="hr-HR"/>
        </w:rPr>
        <w:t>___________________________________________________________</w:t>
      </w:r>
    </w:p>
    <w:p w14:paraId="52074F0E" w14:textId="77777777" w:rsidR="000D727F" w:rsidRDefault="000D727F">
      <w:pPr>
        <w:spacing w:after="200" w:line="276" w:lineRule="auto"/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br w:type="page"/>
      </w:r>
    </w:p>
    <w:p w14:paraId="7D70A193" w14:textId="77777777" w:rsidR="000D727F" w:rsidRPr="009F3539" w:rsidRDefault="000D727F" w:rsidP="009F3539">
      <w:pPr>
        <w:spacing w:before="9" w:line="360" w:lineRule="auto"/>
        <w:rPr>
          <w:sz w:val="28"/>
          <w:szCs w:val="28"/>
          <w:lang w:val="hr-HR"/>
        </w:rPr>
      </w:pPr>
      <w:proofErr w:type="spellStart"/>
      <w:r>
        <w:rPr>
          <w:sz w:val="28"/>
          <w:szCs w:val="28"/>
          <w:lang w:val="hr-HR"/>
        </w:rPr>
        <w:lastRenderedPageBreak/>
        <w:t>Bitte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kreuzen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Sie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an</w:t>
      </w:r>
      <w:proofErr w:type="spellEnd"/>
      <w:r>
        <w:rPr>
          <w:sz w:val="28"/>
          <w:szCs w:val="28"/>
          <w:lang w:val="hr-HR"/>
        </w:rPr>
        <w:t>:</w:t>
      </w:r>
    </w:p>
    <w:p w14:paraId="64F38E45" w14:textId="77777777" w:rsidR="000D727F" w:rsidRPr="009F3539" w:rsidRDefault="000D727F" w:rsidP="009F3539">
      <w:pPr>
        <w:spacing w:line="360" w:lineRule="auto"/>
        <w:rPr>
          <w:rFonts w:ascii="Calibri" w:hAnsi="Calibri"/>
          <w:sz w:val="28"/>
          <w:szCs w:val="28"/>
          <w:lang w:val="hr-HR"/>
        </w:rPr>
      </w:pPr>
    </w:p>
    <w:p w14:paraId="6EA5CF4B" w14:textId="77777777" w:rsidR="000D727F" w:rsidRPr="009F3539" w:rsidRDefault="000D727F" w:rsidP="009F3539">
      <w:pPr>
        <w:pStyle w:val="Listenabsatz"/>
        <w:widowControl w:val="0"/>
        <w:numPr>
          <w:ilvl w:val="0"/>
          <w:numId w:val="43"/>
        </w:numPr>
        <w:spacing w:line="360" w:lineRule="auto"/>
        <w:contextualSpacing w:val="0"/>
        <w:rPr>
          <w:color w:val="000000"/>
          <w:sz w:val="28"/>
          <w:szCs w:val="28"/>
        </w:rPr>
      </w:pPr>
      <w:r w:rsidRPr="00693C8D">
        <w:rPr>
          <w:b/>
          <w:bCs/>
          <w:sz w:val="28"/>
          <w:szCs w:val="28"/>
          <w:lang w:val="hr-HR"/>
        </w:rPr>
        <w:t>Ja</w:t>
      </w:r>
      <w:r>
        <w:rPr>
          <w:sz w:val="28"/>
          <w:szCs w:val="28"/>
          <w:lang w:val="hr-HR"/>
        </w:rPr>
        <w:t xml:space="preserve">, </w:t>
      </w:r>
      <w:proofErr w:type="spellStart"/>
      <w:r>
        <w:rPr>
          <w:sz w:val="28"/>
          <w:szCs w:val="28"/>
          <w:lang w:val="hr-HR"/>
        </w:rPr>
        <w:t>i</w:t>
      </w:r>
      <w:r w:rsidRPr="009F3539">
        <w:rPr>
          <w:sz w:val="28"/>
          <w:szCs w:val="28"/>
          <w:lang w:val="hr-HR"/>
        </w:rPr>
        <w:t>ch</w:t>
      </w:r>
      <w:proofErr w:type="spellEnd"/>
      <w:r w:rsidRPr="009F3539">
        <w:rPr>
          <w:sz w:val="28"/>
          <w:szCs w:val="28"/>
          <w:lang w:val="hr-HR"/>
        </w:rPr>
        <w:t xml:space="preserve"> </w:t>
      </w:r>
      <w:proofErr w:type="spellStart"/>
      <w:r w:rsidRPr="009F3539">
        <w:rPr>
          <w:sz w:val="28"/>
          <w:szCs w:val="28"/>
          <w:lang w:val="hr-HR"/>
        </w:rPr>
        <w:t>stimme</w:t>
      </w:r>
      <w:proofErr w:type="spellEnd"/>
      <w:r w:rsidRPr="009F3539"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zu</w:t>
      </w:r>
      <w:proofErr w:type="spellEnd"/>
      <w:r>
        <w:rPr>
          <w:sz w:val="28"/>
          <w:szCs w:val="28"/>
          <w:lang w:val="hr-HR"/>
        </w:rPr>
        <w:t xml:space="preserve">: </w:t>
      </w:r>
    </w:p>
    <w:p w14:paraId="6A0E7577" w14:textId="77777777" w:rsidR="000D727F" w:rsidRDefault="000D727F" w:rsidP="009F3539">
      <w:pPr>
        <w:pStyle w:val="Listenabsatz"/>
        <w:widowControl w:val="0"/>
        <w:numPr>
          <w:ilvl w:val="0"/>
          <w:numId w:val="0"/>
        </w:numPr>
        <w:spacing w:line="360" w:lineRule="auto"/>
        <w:ind w:left="340"/>
        <w:contextualSpacing w:val="0"/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 xml:space="preserve">Es </w:t>
      </w:r>
      <w:proofErr w:type="spellStart"/>
      <w:r>
        <w:rPr>
          <w:sz w:val="28"/>
          <w:szCs w:val="28"/>
          <w:lang w:val="hr-HR"/>
        </w:rPr>
        <w:t>dürfen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 w:rsidRPr="009F3539">
        <w:rPr>
          <w:sz w:val="28"/>
          <w:szCs w:val="28"/>
          <w:lang w:val="hr-HR"/>
        </w:rPr>
        <w:t>Daten</w:t>
      </w:r>
      <w:proofErr w:type="spellEnd"/>
      <w:r w:rsidRPr="009F3539"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gespeichert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werden</w:t>
      </w:r>
      <w:proofErr w:type="spellEnd"/>
      <w:r>
        <w:rPr>
          <w:sz w:val="28"/>
          <w:szCs w:val="28"/>
          <w:lang w:val="hr-HR"/>
        </w:rPr>
        <w:t xml:space="preserve">. </w:t>
      </w:r>
    </w:p>
    <w:p w14:paraId="47BD54EF" w14:textId="77777777" w:rsidR="000D727F" w:rsidRDefault="000D727F" w:rsidP="009F3539">
      <w:pPr>
        <w:pStyle w:val="Listenabsatz"/>
        <w:widowControl w:val="0"/>
        <w:numPr>
          <w:ilvl w:val="0"/>
          <w:numId w:val="0"/>
        </w:numPr>
        <w:spacing w:line="360" w:lineRule="auto"/>
        <w:ind w:left="340"/>
        <w:contextualSpacing w:val="0"/>
        <w:rPr>
          <w:sz w:val="28"/>
          <w:szCs w:val="28"/>
          <w:lang w:val="hr-HR"/>
        </w:rPr>
      </w:pPr>
      <w:proofErr w:type="spellStart"/>
      <w:r>
        <w:rPr>
          <w:sz w:val="28"/>
          <w:szCs w:val="28"/>
          <w:lang w:val="hr-HR"/>
        </w:rPr>
        <w:t>Wenn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diese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Daten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so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benutzt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werden</w:t>
      </w:r>
      <w:proofErr w:type="spellEnd"/>
      <w:r>
        <w:rPr>
          <w:sz w:val="28"/>
          <w:szCs w:val="28"/>
          <w:lang w:val="hr-HR"/>
        </w:rPr>
        <w:t xml:space="preserve">: </w:t>
      </w:r>
    </w:p>
    <w:p w14:paraId="45703495" w14:textId="77777777" w:rsidR="000D727F" w:rsidRDefault="000D727F" w:rsidP="009F3539">
      <w:pPr>
        <w:pStyle w:val="Listenabsatz"/>
        <w:widowControl w:val="0"/>
        <w:numPr>
          <w:ilvl w:val="0"/>
          <w:numId w:val="0"/>
        </w:numPr>
        <w:spacing w:line="360" w:lineRule="auto"/>
        <w:ind w:left="340"/>
        <w:contextualSpacing w:val="0"/>
        <w:rPr>
          <w:sz w:val="28"/>
          <w:szCs w:val="28"/>
          <w:lang w:val="hr-HR"/>
        </w:rPr>
      </w:pPr>
      <w:proofErr w:type="spellStart"/>
      <w:r>
        <w:rPr>
          <w:sz w:val="28"/>
          <w:szCs w:val="28"/>
          <w:lang w:val="hr-HR"/>
        </w:rPr>
        <w:t>Wie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das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in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dem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Text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steht</w:t>
      </w:r>
      <w:proofErr w:type="spellEnd"/>
      <w:r>
        <w:rPr>
          <w:sz w:val="28"/>
          <w:szCs w:val="28"/>
          <w:lang w:val="hr-HR"/>
        </w:rPr>
        <w:t xml:space="preserve">. </w:t>
      </w:r>
    </w:p>
    <w:p w14:paraId="7C9E1736" w14:textId="77777777" w:rsidR="000D727F" w:rsidRDefault="000D727F" w:rsidP="009F3539">
      <w:pPr>
        <w:pStyle w:val="Listenabsatz"/>
        <w:widowControl w:val="0"/>
        <w:numPr>
          <w:ilvl w:val="0"/>
          <w:numId w:val="0"/>
        </w:numPr>
        <w:spacing w:line="360" w:lineRule="auto"/>
        <w:ind w:left="340"/>
        <w:contextualSpacing w:val="0"/>
        <w:rPr>
          <w:sz w:val="28"/>
          <w:szCs w:val="28"/>
          <w:lang w:val="hr-HR"/>
        </w:rPr>
      </w:pPr>
      <w:proofErr w:type="spellStart"/>
      <w:r>
        <w:rPr>
          <w:sz w:val="28"/>
          <w:szCs w:val="28"/>
          <w:lang w:val="hr-HR"/>
        </w:rPr>
        <w:t>Diese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Zustimmung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ist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so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lange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gültig</w:t>
      </w:r>
      <w:proofErr w:type="spellEnd"/>
      <w:r>
        <w:rPr>
          <w:sz w:val="28"/>
          <w:szCs w:val="28"/>
          <w:lang w:val="hr-HR"/>
        </w:rPr>
        <w:t xml:space="preserve">: </w:t>
      </w:r>
    </w:p>
    <w:p w14:paraId="57ED5FB6" w14:textId="77777777" w:rsidR="000D727F" w:rsidRDefault="000D727F" w:rsidP="009F3539">
      <w:pPr>
        <w:pStyle w:val="Listenabsatz"/>
        <w:widowControl w:val="0"/>
        <w:numPr>
          <w:ilvl w:val="0"/>
          <w:numId w:val="0"/>
        </w:numPr>
        <w:spacing w:line="360" w:lineRule="auto"/>
        <w:ind w:left="340"/>
        <w:contextualSpacing w:val="0"/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 xml:space="preserve">Bis </w:t>
      </w:r>
      <w:proofErr w:type="spellStart"/>
      <w:r>
        <w:rPr>
          <w:sz w:val="28"/>
          <w:szCs w:val="28"/>
          <w:lang w:val="hr-HR"/>
        </w:rPr>
        <w:t>ich</w:t>
      </w:r>
      <w:proofErr w:type="spellEnd"/>
      <w:r>
        <w:rPr>
          <w:sz w:val="28"/>
          <w:szCs w:val="28"/>
          <w:lang w:val="hr-HR"/>
        </w:rPr>
        <w:t xml:space="preserve"> sage: </w:t>
      </w:r>
    </w:p>
    <w:p w14:paraId="487DB4F0" w14:textId="77777777" w:rsidR="000D727F" w:rsidRDefault="000D727F" w:rsidP="009F3539">
      <w:pPr>
        <w:pStyle w:val="Listenabsatz"/>
        <w:widowControl w:val="0"/>
        <w:numPr>
          <w:ilvl w:val="0"/>
          <w:numId w:val="0"/>
        </w:numPr>
        <w:spacing w:line="360" w:lineRule="auto"/>
        <w:ind w:left="340"/>
        <w:contextualSpacing w:val="0"/>
        <w:rPr>
          <w:sz w:val="28"/>
          <w:szCs w:val="28"/>
          <w:lang w:val="hr-HR"/>
        </w:rPr>
      </w:pPr>
      <w:proofErr w:type="spellStart"/>
      <w:r>
        <w:rPr>
          <w:sz w:val="28"/>
          <w:szCs w:val="28"/>
          <w:lang w:val="hr-HR"/>
        </w:rPr>
        <w:t>Die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Zustimmung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ist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nun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nicht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mehr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gültig</w:t>
      </w:r>
      <w:proofErr w:type="spellEnd"/>
      <w:r>
        <w:rPr>
          <w:sz w:val="28"/>
          <w:szCs w:val="28"/>
          <w:lang w:val="hr-HR"/>
        </w:rPr>
        <w:t xml:space="preserve">. </w:t>
      </w:r>
    </w:p>
    <w:p w14:paraId="199343A4" w14:textId="77777777" w:rsidR="000D727F" w:rsidRPr="009F3539" w:rsidRDefault="000D727F" w:rsidP="009F3539">
      <w:pPr>
        <w:spacing w:before="3" w:line="360" w:lineRule="auto"/>
        <w:rPr>
          <w:sz w:val="28"/>
          <w:szCs w:val="28"/>
          <w:lang w:val="hr-HR"/>
        </w:rPr>
      </w:pPr>
    </w:p>
    <w:p w14:paraId="4196A5FF" w14:textId="77777777" w:rsidR="000D727F" w:rsidRPr="009F3539" w:rsidRDefault="000D727F" w:rsidP="009F3539">
      <w:pPr>
        <w:spacing w:before="3" w:line="360" w:lineRule="auto"/>
        <w:rPr>
          <w:sz w:val="28"/>
          <w:szCs w:val="28"/>
          <w:lang w:val="hr-HR"/>
        </w:rPr>
      </w:pPr>
      <w:proofErr w:type="spellStart"/>
      <w:r w:rsidRPr="009F3539">
        <w:rPr>
          <w:sz w:val="28"/>
          <w:szCs w:val="28"/>
          <w:lang w:val="hr-HR"/>
        </w:rPr>
        <w:t>oder</w:t>
      </w:r>
      <w:proofErr w:type="spellEnd"/>
    </w:p>
    <w:p w14:paraId="4B6B030D" w14:textId="77777777" w:rsidR="000D727F" w:rsidRPr="009F3539" w:rsidRDefault="000D727F" w:rsidP="009F3539">
      <w:pPr>
        <w:spacing w:before="3" w:line="360" w:lineRule="auto"/>
        <w:rPr>
          <w:sz w:val="28"/>
          <w:szCs w:val="28"/>
          <w:lang w:val="hr-HR"/>
        </w:rPr>
      </w:pPr>
    </w:p>
    <w:p w14:paraId="6360D446" w14:textId="77777777" w:rsidR="000D727F" w:rsidRDefault="000D727F" w:rsidP="009F3539">
      <w:pPr>
        <w:pStyle w:val="Textkrper"/>
        <w:numPr>
          <w:ilvl w:val="0"/>
          <w:numId w:val="44"/>
        </w:numPr>
        <w:tabs>
          <w:tab w:val="left" w:pos="284"/>
        </w:tabs>
        <w:spacing w:line="360" w:lineRule="auto"/>
        <w:ind w:left="0" w:firstLine="0"/>
        <w:rPr>
          <w:sz w:val="28"/>
          <w:szCs w:val="28"/>
          <w:lang w:val="hr-HR"/>
        </w:rPr>
      </w:pPr>
      <w:proofErr w:type="spellStart"/>
      <w:r w:rsidRPr="00693C8D">
        <w:rPr>
          <w:b/>
          <w:bCs/>
          <w:sz w:val="28"/>
          <w:szCs w:val="28"/>
          <w:lang w:val="hr-HR"/>
        </w:rPr>
        <w:t>Nein</w:t>
      </w:r>
      <w:proofErr w:type="spellEnd"/>
      <w:r>
        <w:rPr>
          <w:sz w:val="28"/>
          <w:szCs w:val="28"/>
          <w:lang w:val="hr-HR"/>
        </w:rPr>
        <w:t xml:space="preserve">, </w:t>
      </w:r>
      <w:proofErr w:type="spellStart"/>
      <w:r>
        <w:rPr>
          <w:sz w:val="28"/>
          <w:szCs w:val="28"/>
          <w:lang w:val="hr-HR"/>
        </w:rPr>
        <w:t>i</w:t>
      </w:r>
      <w:r w:rsidRPr="009F3539">
        <w:rPr>
          <w:sz w:val="28"/>
          <w:szCs w:val="28"/>
          <w:lang w:val="hr-HR"/>
        </w:rPr>
        <w:t>ch</w:t>
      </w:r>
      <w:proofErr w:type="spellEnd"/>
      <w:r w:rsidRPr="009F3539">
        <w:rPr>
          <w:spacing w:val="21"/>
          <w:sz w:val="28"/>
          <w:szCs w:val="28"/>
          <w:lang w:val="hr-HR"/>
        </w:rPr>
        <w:t xml:space="preserve"> </w:t>
      </w:r>
      <w:proofErr w:type="spellStart"/>
      <w:r w:rsidRPr="009F3539">
        <w:rPr>
          <w:sz w:val="28"/>
          <w:szCs w:val="28"/>
          <w:lang w:val="hr-HR"/>
        </w:rPr>
        <w:t>stimme</w:t>
      </w:r>
      <w:proofErr w:type="spellEnd"/>
      <w:r w:rsidRPr="009F3539">
        <w:rPr>
          <w:sz w:val="28"/>
          <w:szCs w:val="28"/>
          <w:lang w:val="hr-HR"/>
        </w:rPr>
        <w:t xml:space="preserve"> </w:t>
      </w:r>
      <w:r w:rsidRPr="00693C8D">
        <w:rPr>
          <w:b/>
          <w:bCs/>
          <w:sz w:val="28"/>
          <w:szCs w:val="28"/>
          <w:lang w:val="hr-HR"/>
        </w:rPr>
        <w:t>NICHT</w:t>
      </w:r>
      <w:r w:rsidRPr="009F3539">
        <w:rPr>
          <w:sz w:val="28"/>
          <w:szCs w:val="28"/>
          <w:lang w:val="hr-HR"/>
        </w:rPr>
        <w:t xml:space="preserve"> </w:t>
      </w:r>
      <w:proofErr w:type="spellStart"/>
      <w:r w:rsidRPr="009F3539">
        <w:rPr>
          <w:sz w:val="28"/>
          <w:szCs w:val="28"/>
          <w:lang w:val="hr-HR"/>
        </w:rPr>
        <w:t>zu</w:t>
      </w:r>
      <w:proofErr w:type="spellEnd"/>
      <w:r w:rsidRPr="009F3539">
        <w:rPr>
          <w:sz w:val="28"/>
          <w:szCs w:val="28"/>
          <w:lang w:val="hr-HR"/>
        </w:rPr>
        <w:t xml:space="preserve">. </w:t>
      </w:r>
    </w:p>
    <w:p w14:paraId="14BC775F" w14:textId="77777777" w:rsidR="000D727F" w:rsidRPr="009F3539" w:rsidRDefault="000D727F" w:rsidP="009F3539">
      <w:pPr>
        <w:pStyle w:val="Textkrper"/>
        <w:tabs>
          <w:tab w:val="left" w:pos="284"/>
        </w:tabs>
        <w:spacing w:line="360" w:lineRule="auto"/>
        <w:ind w:left="0"/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ab/>
      </w:r>
      <w:proofErr w:type="spellStart"/>
      <w:r>
        <w:rPr>
          <w:sz w:val="28"/>
          <w:szCs w:val="28"/>
          <w:lang w:val="hr-HR"/>
        </w:rPr>
        <w:t>Meine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Date</w:t>
      </w:r>
      <w:r w:rsidRPr="009F3539">
        <w:rPr>
          <w:sz w:val="28"/>
          <w:szCs w:val="28"/>
          <w:lang w:val="hr-HR"/>
        </w:rPr>
        <w:t>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sollen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nicht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gespeichert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werden</w:t>
      </w:r>
      <w:proofErr w:type="spellEnd"/>
      <w:r>
        <w:rPr>
          <w:sz w:val="28"/>
          <w:szCs w:val="28"/>
          <w:lang w:val="hr-HR"/>
        </w:rPr>
        <w:t xml:space="preserve">. </w:t>
      </w:r>
    </w:p>
    <w:p w14:paraId="1D3C273E" w14:textId="77777777" w:rsidR="000D727F" w:rsidRPr="009F3539" w:rsidRDefault="000D727F" w:rsidP="009F3539">
      <w:pPr>
        <w:pStyle w:val="Textkrper"/>
        <w:tabs>
          <w:tab w:val="left" w:pos="284"/>
        </w:tabs>
        <w:spacing w:line="360" w:lineRule="auto"/>
        <w:ind w:left="0"/>
        <w:rPr>
          <w:sz w:val="28"/>
          <w:szCs w:val="28"/>
          <w:lang w:val="hr-HR"/>
        </w:rPr>
      </w:pPr>
    </w:p>
    <w:p w14:paraId="27BA440D" w14:textId="77777777" w:rsidR="000D727F" w:rsidRPr="009F3539" w:rsidRDefault="000D727F" w:rsidP="009F3539">
      <w:pPr>
        <w:spacing w:line="360" w:lineRule="auto"/>
        <w:rPr>
          <w:sz w:val="28"/>
          <w:szCs w:val="28"/>
          <w:lang w:val="hr-HR"/>
        </w:rPr>
      </w:pPr>
    </w:p>
    <w:p w14:paraId="2FD167FD" w14:textId="77777777" w:rsidR="000D727F" w:rsidRPr="009F3539" w:rsidRDefault="000D727F" w:rsidP="009F3539">
      <w:pPr>
        <w:pStyle w:val="Textkrper"/>
        <w:tabs>
          <w:tab w:val="left" w:pos="4749"/>
        </w:tabs>
        <w:spacing w:line="360" w:lineRule="auto"/>
        <w:ind w:left="0"/>
        <w:rPr>
          <w:sz w:val="28"/>
          <w:szCs w:val="28"/>
          <w:lang w:val="hr-HR"/>
        </w:rPr>
      </w:pPr>
      <w:proofErr w:type="spellStart"/>
      <w:r w:rsidRPr="009F3539">
        <w:rPr>
          <w:sz w:val="28"/>
          <w:szCs w:val="28"/>
          <w:lang w:val="hr-HR"/>
        </w:rPr>
        <w:t>Ort</w:t>
      </w:r>
      <w:proofErr w:type="spellEnd"/>
      <w:r>
        <w:rPr>
          <w:sz w:val="28"/>
          <w:szCs w:val="28"/>
          <w:lang w:val="hr-HR"/>
        </w:rPr>
        <w:t xml:space="preserve"> </w:t>
      </w:r>
      <w:proofErr w:type="spellStart"/>
      <w:r>
        <w:rPr>
          <w:sz w:val="28"/>
          <w:szCs w:val="28"/>
          <w:lang w:val="hr-HR"/>
        </w:rPr>
        <w:t>und</w:t>
      </w:r>
      <w:proofErr w:type="spellEnd"/>
      <w:r w:rsidRPr="009F3539">
        <w:rPr>
          <w:spacing w:val="3"/>
          <w:sz w:val="28"/>
          <w:szCs w:val="28"/>
          <w:lang w:val="hr-HR"/>
        </w:rPr>
        <w:t xml:space="preserve"> </w:t>
      </w:r>
      <w:r w:rsidRPr="009F3539">
        <w:rPr>
          <w:sz w:val="28"/>
          <w:szCs w:val="28"/>
          <w:lang w:val="hr-HR"/>
        </w:rPr>
        <w:t>Datum</w:t>
      </w:r>
      <w:r>
        <w:rPr>
          <w:sz w:val="28"/>
          <w:szCs w:val="28"/>
          <w:lang w:val="hr-HR"/>
        </w:rPr>
        <w:t>:</w:t>
      </w:r>
      <w:r w:rsidRPr="009F3539">
        <w:rPr>
          <w:sz w:val="28"/>
          <w:szCs w:val="28"/>
          <w:lang w:val="hr-HR"/>
        </w:rPr>
        <w:tab/>
      </w:r>
      <w:r w:rsidRPr="009F3539">
        <w:rPr>
          <w:sz w:val="28"/>
          <w:szCs w:val="28"/>
          <w:lang w:val="hr-HR"/>
        </w:rPr>
        <w:tab/>
      </w:r>
      <w:proofErr w:type="spellStart"/>
      <w:r w:rsidRPr="009F3539">
        <w:rPr>
          <w:sz w:val="28"/>
          <w:szCs w:val="28"/>
          <w:lang w:val="hr-HR"/>
        </w:rPr>
        <w:t>Unterschrift</w:t>
      </w:r>
      <w:proofErr w:type="spellEnd"/>
    </w:p>
    <w:p w14:paraId="0F8F1068" w14:textId="77777777" w:rsidR="000D727F" w:rsidRPr="009F3539" w:rsidRDefault="000D727F" w:rsidP="009F3539">
      <w:pPr>
        <w:spacing w:before="9" w:line="360" w:lineRule="auto"/>
        <w:rPr>
          <w:sz w:val="28"/>
          <w:szCs w:val="28"/>
          <w:lang w:val="hr-HR"/>
        </w:rPr>
      </w:pPr>
    </w:p>
    <w:p w14:paraId="7E7521CC" w14:textId="77777777" w:rsidR="000D727F" w:rsidRPr="009F3539" w:rsidRDefault="000D727F" w:rsidP="009F3539">
      <w:pPr>
        <w:spacing w:before="9" w:line="360" w:lineRule="auto"/>
        <w:rPr>
          <w:sz w:val="28"/>
          <w:szCs w:val="28"/>
          <w:lang w:val="hr-HR"/>
        </w:rPr>
      </w:pPr>
      <w:r w:rsidRPr="009F3539">
        <w:rPr>
          <w:sz w:val="28"/>
          <w:szCs w:val="28"/>
          <w:lang w:val="hr-HR"/>
        </w:rPr>
        <w:t>___________________________________________________________</w:t>
      </w:r>
    </w:p>
    <w:p w14:paraId="6E9E7BE7" w14:textId="77777777" w:rsidR="000D727F" w:rsidRPr="009F3539" w:rsidRDefault="000D727F" w:rsidP="009F3539">
      <w:pPr>
        <w:spacing w:line="360" w:lineRule="auto"/>
        <w:rPr>
          <w:b/>
          <w:sz w:val="28"/>
          <w:szCs w:val="28"/>
          <w:lang w:val="hr-HR"/>
        </w:rPr>
      </w:pPr>
    </w:p>
    <w:p w14:paraId="5104433B" w14:textId="77777777" w:rsidR="000D727F" w:rsidRPr="009F3539" w:rsidRDefault="000D727F" w:rsidP="009F3539">
      <w:pPr>
        <w:spacing w:line="360" w:lineRule="auto"/>
        <w:rPr>
          <w:b/>
          <w:sz w:val="28"/>
          <w:szCs w:val="28"/>
          <w:lang w:val="hr-HR"/>
        </w:rPr>
      </w:pPr>
    </w:p>
    <w:p w14:paraId="2B940115" w14:textId="77777777" w:rsidR="000D727F" w:rsidRPr="009F3539" w:rsidRDefault="000D727F" w:rsidP="009F3539">
      <w:pPr>
        <w:spacing w:line="360" w:lineRule="auto"/>
        <w:rPr>
          <w:b/>
          <w:sz w:val="28"/>
          <w:szCs w:val="28"/>
          <w:lang w:val="hr-HR"/>
        </w:rPr>
      </w:pPr>
      <w:proofErr w:type="spellStart"/>
      <w:r>
        <w:rPr>
          <w:b/>
          <w:sz w:val="28"/>
          <w:szCs w:val="28"/>
          <w:lang w:val="hr-HR"/>
        </w:rPr>
        <w:t>Wenn</w:t>
      </w:r>
      <w:proofErr w:type="spellEnd"/>
      <w:r>
        <w:rPr>
          <w:b/>
          <w:sz w:val="28"/>
          <w:szCs w:val="28"/>
          <w:lang w:val="hr-HR"/>
        </w:rPr>
        <w:t xml:space="preserve"> </w:t>
      </w:r>
      <w:proofErr w:type="spellStart"/>
      <w:r>
        <w:rPr>
          <w:b/>
          <w:sz w:val="28"/>
          <w:szCs w:val="28"/>
          <w:lang w:val="hr-HR"/>
        </w:rPr>
        <w:t>Sie</w:t>
      </w:r>
      <w:proofErr w:type="spellEnd"/>
      <w:r>
        <w:rPr>
          <w:b/>
          <w:sz w:val="28"/>
          <w:szCs w:val="28"/>
          <w:lang w:val="hr-HR"/>
        </w:rPr>
        <w:t xml:space="preserve"> </w:t>
      </w:r>
      <w:proofErr w:type="spellStart"/>
      <w:r>
        <w:rPr>
          <w:b/>
          <w:sz w:val="28"/>
          <w:szCs w:val="28"/>
          <w:lang w:val="hr-HR"/>
        </w:rPr>
        <w:t>dieses</w:t>
      </w:r>
      <w:proofErr w:type="spellEnd"/>
      <w:r>
        <w:rPr>
          <w:b/>
          <w:sz w:val="28"/>
          <w:szCs w:val="28"/>
          <w:lang w:val="hr-HR"/>
        </w:rPr>
        <w:t xml:space="preserve"> </w:t>
      </w:r>
      <w:proofErr w:type="spellStart"/>
      <w:r>
        <w:rPr>
          <w:b/>
          <w:sz w:val="28"/>
          <w:szCs w:val="28"/>
          <w:lang w:val="hr-HR"/>
        </w:rPr>
        <w:t>Papier</w:t>
      </w:r>
      <w:proofErr w:type="spellEnd"/>
      <w:r>
        <w:rPr>
          <w:b/>
          <w:sz w:val="28"/>
          <w:szCs w:val="28"/>
          <w:lang w:val="hr-HR"/>
        </w:rPr>
        <w:t xml:space="preserve"> </w:t>
      </w:r>
      <w:proofErr w:type="spellStart"/>
      <w:r>
        <w:rPr>
          <w:b/>
          <w:sz w:val="28"/>
          <w:szCs w:val="28"/>
          <w:lang w:val="hr-HR"/>
        </w:rPr>
        <w:t>ausgefüllt</w:t>
      </w:r>
      <w:proofErr w:type="spellEnd"/>
      <w:r>
        <w:rPr>
          <w:b/>
          <w:sz w:val="28"/>
          <w:szCs w:val="28"/>
          <w:lang w:val="hr-HR"/>
        </w:rPr>
        <w:t xml:space="preserve"> </w:t>
      </w:r>
      <w:proofErr w:type="spellStart"/>
      <w:r>
        <w:rPr>
          <w:b/>
          <w:sz w:val="28"/>
          <w:szCs w:val="28"/>
          <w:lang w:val="hr-HR"/>
        </w:rPr>
        <w:t>haben</w:t>
      </w:r>
      <w:proofErr w:type="spellEnd"/>
      <w:r>
        <w:rPr>
          <w:b/>
          <w:sz w:val="28"/>
          <w:szCs w:val="28"/>
          <w:lang w:val="hr-HR"/>
        </w:rPr>
        <w:t>:</w:t>
      </w:r>
    </w:p>
    <w:p w14:paraId="67FA4384" w14:textId="77777777" w:rsidR="000D727F" w:rsidRDefault="000D727F" w:rsidP="009F3539">
      <w:pPr>
        <w:spacing w:line="360" w:lineRule="auto"/>
        <w:rPr>
          <w:b/>
          <w:sz w:val="28"/>
          <w:szCs w:val="28"/>
          <w:lang w:val="hr-HR"/>
        </w:rPr>
      </w:pPr>
      <w:proofErr w:type="spellStart"/>
      <w:r>
        <w:rPr>
          <w:b/>
          <w:sz w:val="28"/>
          <w:szCs w:val="28"/>
          <w:lang w:val="hr-HR"/>
        </w:rPr>
        <w:t>Dann</w:t>
      </w:r>
      <w:proofErr w:type="spellEnd"/>
      <w:r>
        <w:rPr>
          <w:b/>
          <w:sz w:val="28"/>
          <w:szCs w:val="28"/>
          <w:lang w:val="hr-HR"/>
        </w:rPr>
        <w:t xml:space="preserve"> </w:t>
      </w:r>
      <w:proofErr w:type="spellStart"/>
      <w:r>
        <w:rPr>
          <w:b/>
          <w:sz w:val="28"/>
          <w:szCs w:val="28"/>
          <w:lang w:val="hr-HR"/>
        </w:rPr>
        <w:t>geben</w:t>
      </w:r>
      <w:proofErr w:type="spellEnd"/>
      <w:r>
        <w:rPr>
          <w:b/>
          <w:sz w:val="28"/>
          <w:szCs w:val="28"/>
          <w:lang w:val="hr-HR"/>
        </w:rPr>
        <w:t xml:space="preserve"> </w:t>
      </w:r>
      <w:proofErr w:type="spellStart"/>
      <w:r>
        <w:rPr>
          <w:b/>
          <w:sz w:val="28"/>
          <w:szCs w:val="28"/>
          <w:lang w:val="hr-HR"/>
        </w:rPr>
        <w:t>Sie</w:t>
      </w:r>
      <w:proofErr w:type="spellEnd"/>
      <w:r>
        <w:rPr>
          <w:b/>
          <w:sz w:val="28"/>
          <w:szCs w:val="28"/>
          <w:lang w:val="hr-HR"/>
        </w:rPr>
        <w:t xml:space="preserve"> </w:t>
      </w:r>
      <w:proofErr w:type="spellStart"/>
      <w:r>
        <w:rPr>
          <w:b/>
          <w:sz w:val="28"/>
          <w:szCs w:val="28"/>
          <w:lang w:val="hr-HR"/>
        </w:rPr>
        <w:t>es</w:t>
      </w:r>
      <w:proofErr w:type="spellEnd"/>
      <w:r>
        <w:rPr>
          <w:b/>
          <w:sz w:val="28"/>
          <w:szCs w:val="28"/>
          <w:lang w:val="hr-HR"/>
        </w:rPr>
        <w:t xml:space="preserve"> </w:t>
      </w:r>
      <w:proofErr w:type="spellStart"/>
      <w:r>
        <w:rPr>
          <w:b/>
          <w:sz w:val="28"/>
          <w:szCs w:val="28"/>
          <w:lang w:val="hr-HR"/>
        </w:rPr>
        <w:t>bitte</w:t>
      </w:r>
      <w:proofErr w:type="spellEnd"/>
      <w:r w:rsidRPr="009F3539">
        <w:rPr>
          <w:b/>
          <w:sz w:val="28"/>
          <w:szCs w:val="28"/>
          <w:lang w:val="hr-HR"/>
        </w:rPr>
        <w:t xml:space="preserve"> </w:t>
      </w:r>
      <w:proofErr w:type="spellStart"/>
      <w:r>
        <w:rPr>
          <w:b/>
          <w:sz w:val="28"/>
          <w:szCs w:val="28"/>
          <w:lang w:val="hr-HR"/>
        </w:rPr>
        <w:t>dem</w:t>
      </w:r>
      <w:proofErr w:type="spellEnd"/>
      <w:r>
        <w:rPr>
          <w:b/>
          <w:sz w:val="28"/>
          <w:szCs w:val="28"/>
          <w:lang w:val="hr-HR"/>
        </w:rPr>
        <w:t xml:space="preserve"> </w:t>
      </w:r>
      <w:proofErr w:type="spellStart"/>
      <w:r>
        <w:rPr>
          <w:b/>
          <w:sz w:val="28"/>
          <w:szCs w:val="28"/>
          <w:lang w:val="hr-HR"/>
        </w:rPr>
        <w:t>Studenten</w:t>
      </w:r>
      <w:proofErr w:type="spellEnd"/>
      <w:r>
        <w:rPr>
          <w:b/>
          <w:sz w:val="28"/>
          <w:szCs w:val="28"/>
          <w:lang w:val="hr-HR"/>
        </w:rPr>
        <w:t xml:space="preserve"> </w:t>
      </w:r>
      <w:proofErr w:type="spellStart"/>
      <w:r>
        <w:rPr>
          <w:b/>
          <w:sz w:val="28"/>
          <w:szCs w:val="28"/>
          <w:lang w:val="hr-HR"/>
        </w:rPr>
        <w:t>oder</w:t>
      </w:r>
      <w:proofErr w:type="spellEnd"/>
      <w:r>
        <w:rPr>
          <w:b/>
          <w:sz w:val="28"/>
          <w:szCs w:val="28"/>
          <w:lang w:val="hr-HR"/>
        </w:rPr>
        <w:t xml:space="preserve"> </w:t>
      </w:r>
      <w:proofErr w:type="spellStart"/>
      <w:r>
        <w:rPr>
          <w:b/>
          <w:sz w:val="28"/>
          <w:szCs w:val="28"/>
          <w:lang w:val="hr-HR"/>
        </w:rPr>
        <w:t>der</w:t>
      </w:r>
      <w:proofErr w:type="spellEnd"/>
      <w:r>
        <w:rPr>
          <w:b/>
          <w:sz w:val="28"/>
          <w:szCs w:val="28"/>
          <w:lang w:val="hr-HR"/>
        </w:rPr>
        <w:t xml:space="preserve"> </w:t>
      </w:r>
      <w:proofErr w:type="spellStart"/>
      <w:r>
        <w:rPr>
          <w:b/>
          <w:sz w:val="28"/>
          <w:szCs w:val="28"/>
          <w:lang w:val="hr-HR"/>
        </w:rPr>
        <w:t>Studentin</w:t>
      </w:r>
      <w:proofErr w:type="spellEnd"/>
      <w:r>
        <w:rPr>
          <w:b/>
          <w:sz w:val="28"/>
          <w:szCs w:val="28"/>
          <w:lang w:val="hr-HR"/>
        </w:rPr>
        <w:t>.</w:t>
      </w:r>
    </w:p>
    <w:p w14:paraId="06FD0456" w14:textId="77777777" w:rsidR="000D727F" w:rsidRPr="009F3539" w:rsidRDefault="000D727F" w:rsidP="009F3539">
      <w:pPr>
        <w:spacing w:line="360" w:lineRule="auto"/>
        <w:rPr>
          <w:sz w:val="28"/>
          <w:szCs w:val="28"/>
          <w:lang w:val="hr-HR"/>
        </w:rPr>
      </w:pPr>
      <w:proofErr w:type="spellStart"/>
      <w:r>
        <w:rPr>
          <w:b/>
          <w:sz w:val="28"/>
          <w:szCs w:val="28"/>
          <w:lang w:val="hr-HR"/>
        </w:rPr>
        <w:t>Vielen</w:t>
      </w:r>
      <w:proofErr w:type="spellEnd"/>
      <w:r>
        <w:rPr>
          <w:b/>
          <w:sz w:val="28"/>
          <w:szCs w:val="28"/>
          <w:lang w:val="hr-HR"/>
        </w:rPr>
        <w:t xml:space="preserve"> </w:t>
      </w:r>
      <w:proofErr w:type="spellStart"/>
      <w:r>
        <w:rPr>
          <w:b/>
          <w:sz w:val="28"/>
          <w:szCs w:val="28"/>
          <w:lang w:val="hr-HR"/>
        </w:rPr>
        <w:t>Dank</w:t>
      </w:r>
      <w:proofErr w:type="spellEnd"/>
      <w:r>
        <w:rPr>
          <w:b/>
          <w:sz w:val="28"/>
          <w:szCs w:val="28"/>
          <w:lang w:val="hr-HR"/>
        </w:rPr>
        <w:t>!</w:t>
      </w:r>
    </w:p>
    <w:sectPr w:rsidR="000D727F" w:rsidRPr="009F3539" w:rsidSect="00AE6509">
      <w:headerReference w:type="default" r:id="rId13"/>
      <w:footerReference w:type="default" r:id="rId14"/>
      <w:headerReference w:type="first" r:id="rId15"/>
      <w:footerReference w:type="first" r:id="rId16"/>
      <w:pgSz w:w="11906" w:h="16838" w:code="9"/>
      <w:pgMar w:top="2892" w:right="1134" w:bottom="1701" w:left="1361" w:header="425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685A9C4" w14:textId="77777777" w:rsidR="00B15CB8" w:rsidRDefault="00B15CB8" w:rsidP="00A76598">
      <w:r>
        <w:separator/>
      </w:r>
    </w:p>
  </w:endnote>
  <w:endnote w:type="continuationSeparator" w:id="0">
    <w:p w14:paraId="70A7982B" w14:textId="77777777" w:rsidR="00B15CB8" w:rsidRDefault="00B15CB8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ZapfDingbats">
    <w:altName w:val="Times New Roman"/>
    <w:panose1 w:val="020B0604020202020204"/>
    <w:charset w:val="02"/>
    <w:family w:val="decorative"/>
    <w:notTrueType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356" w:type="dxa"/>
      <w:tblLayout w:type="fixed"/>
      <w:tblCellMar>
        <w:left w:w="57" w:type="dxa"/>
        <w:right w:w="57" w:type="dxa"/>
      </w:tblCellMar>
      <w:tblLook w:val="01E0" w:firstRow="1" w:lastRow="1" w:firstColumn="1" w:lastColumn="1" w:noHBand="0" w:noVBand="0"/>
    </w:tblPr>
    <w:tblGrid>
      <w:gridCol w:w="3034"/>
      <w:gridCol w:w="1928"/>
      <w:gridCol w:w="1701"/>
      <w:gridCol w:w="2693"/>
    </w:tblGrid>
    <w:tr w:rsidR="000D727F" w:rsidRPr="00310DF8" w14:paraId="4EC97CFC" w14:textId="77777777" w:rsidTr="00310DF8">
      <w:trPr>
        <w:trHeight w:val="113"/>
      </w:trPr>
      <w:tc>
        <w:tcPr>
          <w:tcW w:w="3034" w:type="dxa"/>
        </w:tcPr>
        <w:p w14:paraId="30F96866" w14:textId="77777777" w:rsidR="000D727F" w:rsidRPr="00310DF8" w:rsidRDefault="000D727F" w:rsidP="00310DF8">
          <w:pPr>
            <w:pStyle w:val="Fuzeile"/>
            <w:keepNext/>
            <w:tabs>
              <w:tab w:val="clear" w:pos="9072"/>
              <w:tab w:val="center" w:pos="1309"/>
            </w:tabs>
            <w:spacing w:line="280" w:lineRule="atLeast"/>
            <w:rPr>
              <w:rFonts w:cs="Times New Roman"/>
              <w:sz w:val="16"/>
              <w:szCs w:val="16"/>
              <w:lang w:eastAsia="de-CH"/>
            </w:rPr>
          </w:pPr>
        </w:p>
      </w:tc>
      <w:tc>
        <w:tcPr>
          <w:tcW w:w="1928" w:type="dxa"/>
        </w:tcPr>
        <w:p w14:paraId="6B26D46A" w14:textId="77777777" w:rsidR="000D727F" w:rsidRPr="00310DF8" w:rsidRDefault="000D727F" w:rsidP="00310DF8">
          <w:pPr>
            <w:pStyle w:val="Fuzeile"/>
            <w:keepNext/>
            <w:spacing w:line="280" w:lineRule="atLeast"/>
            <w:rPr>
              <w:rFonts w:cs="Times New Roman"/>
              <w:sz w:val="16"/>
              <w:szCs w:val="16"/>
              <w:lang w:eastAsia="de-CH"/>
            </w:rPr>
          </w:pPr>
        </w:p>
      </w:tc>
      <w:tc>
        <w:tcPr>
          <w:tcW w:w="1701" w:type="dxa"/>
        </w:tcPr>
        <w:p w14:paraId="4BAFCBA9" w14:textId="77777777" w:rsidR="000D727F" w:rsidRPr="00310DF8" w:rsidRDefault="000D727F" w:rsidP="00310DF8">
          <w:pPr>
            <w:pStyle w:val="Fuzeile"/>
            <w:keepNext/>
            <w:spacing w:line="280" w:lineRule="atLeast"/>
            <w:rPr>
              <w:rFonts w:cs="Times New Roman"/>
              <w:sz w:val="16"/>
              <w:szCs w:val="16"/>
              <w:lang w:eastAsia="de-CH"/>
            </w:rPr>
          </w:pPr>
        </w:p>
      </w:tc>
      <w:tc>
        <w:tcPr>
          <w:tcW w:w="2693" w:type="dxa"/>
        </w:tcPr>
        <w:p w14:paraId="3224F4A0" w14:textId="77777777" w:rsidR="000D727F" w:rsidRPr="00310DF8" w:rsidRDefault="000D727F" w:rsidP="00310DF8">
          <w:pPr>
            <w:pStyle w:val="Fuzeile"/>
            <w:keepNext/>
            <w:spacing w:line="280" w:lineRule="atLeast"/>
            <w:rPr>
              <w:rFonts w:cs="Times New Roman"/>
              <w:sz w:val="16"/>
              <w:szCs w:val="16"/>
              <w:lang w:eastAsia="de-CH"/>
            </w:rPr>
          </w:pPr>
        </w:p>
      </w:tc>
    </w:tr>
    <w:tr w:rsidR="000D727F" w:rsidRPr="00310DF8" w14:paraId="2C167F84" w14:textId="77777777" w:rsidTr="00310DF8">
      <w:trPr>
        <w:trHeight w:val="567"/>
      </w:trPr>
      <w:tc>
        <w:tcPr>
          <w:tcW w:w="3034" w:type="dxa"/>
          <w:tcMar>
            <w:left w:w="0" w:type="dxa"/>
            <w:right w:w="227" w:type="dxa"/>
          </w:tcMar>
        </w:tcPr>
        <w:p w14:paraId="22CCA7BD" w14:textId="77777777" w:rsidR="000D727F" w:rsidRPr="00310DF8" w:rsidRDefault="000D727F" w:rsidP="00310DF8">
          <w:pPr>
            <w:pStyle w:val="Fuzeile"/>
            <w:keepNext/>
            <w:tabs>
              <w:tab w:val="clear" w:pos="9072"/>
              <w:tab w:val="center" w:pos="1309"/>
            </w:tabs>
            <w:spacing w:line="280" w:lineRule="atLeast"/>
            <w:rPr>
              <w:rFonts w:cs="Times New Roman"/>
              <w:sz w:val="16"/>
              <w:szCs w:val="16"/>
              <w:lang w:eastAsia="de-CH"/>
            </w:rPr>
          </w:pPr>
          <w:r w:rsidRPr="00310DF8">
            <w:rPr>
              <w:rFonts w:cs="Times New Roman"/>
              <w:sz w:val="16"/>
              <w:szCs w:val="16"/>
              <w:lang w:eastAsia="de-CH"/>
            </w:rPr>
            <w:t>Institut Spezielle Pädagogik und Psychologie, Professur Berufspraktische Studien und Professionalisierung</w:t>
          </w:r>
        </w:p>
      </w:tc>
      <w:tc>
        <w:tcPr>
          <w:tcW w:w="1928" w:type="dxa"/>
          <w:tcMar>
            <w:left w:w="0" w:type="dxa"/>
            <w:right w:w="227" w:type="dxa"/>
          </w:tcMar>
        </w:tcPr>
        <w:p w14:paraId="204BCF7C" w14:textId="77777777" w:rsidR="000D727F" w:rsidRPr="00310DF8" w:rsidRDefault="000D727F" w:rsidP="00310DF8">
          <w:pPr>
            <w:pStyle w:val="Fuzeile"/>
            <w:keepNext/>
            <w:spacing w:line="280" w:lineRule="atLeast"/>
            <w:rPr>
              <w:rFonts w:cs="Times New Roman"/>
              <w:sz w:val="16"/>
              <w:szCs w:val="16"/>
              <w:lang w:eastAsia="de-CH"/>
            </w:rPr>
          </w:pPr>
          <w:r w:rsidRPr="00310DF8">
            <w:rPr>
              <w:rFonts w:cs="Times New Roman"/>
              <w:sz w:val="16"/>
              <w:szCs w:val="16"/>
              <w:lang w:eastAsia="de-CH"/>
            </w:rPr>
            <w:t>Hofackerstrasse 30</w:t>
          </w:r>
        </w:p>
        <w:p w14:paraId="17638903" w14:textId="77777777" w:rsidR="000D727F" w:rsidRPr="00310DF8" w:rsidRDefault="000D727F" w:rsidP="00310DF8">
          <w:pPr>
            <w:pStyle w:val="Fuzeile"/>
            <w:keepNext/>
            <w:spacing w:line="280" w:lineRule="atLeast"/>
            <w:rPr>
              <w:rFonts w:cs="Times New Roman"/>
              <w:sz w:val="16"/>
              <w:szCs w:val="16"/>
              <w:lang w:eastAsia="de-CH"/>
            </w:rPr>
          </w:pPr>
          <w:r w:rsidRPr="00310DF8">
            <w:rPr>
              <w:rFonts w:cs="Times New Roman"/>
              <w:sz w:val="16"/>
              <w:szCs w:val="16"/>
              <w:lang w:eastAsia="de-CH"/>
            </w:rPr>
            <w:t>4132 Muttenz</w:t>
          </w:r>
        </w:p>
      </w:tc>
      <w:tc>
        <w:tcPr>
          <w:tcW w:w="1701" w:type="dxa"/>
          <w:tcMar>
            <w:left w:w="0" w:type="dxa"/>
            <w:right w:w="227" w:type="dxa"/>
          </w:tcMar>
        </w:tcPr>
        <w:p w14:paraId="608BFE12" w14:textId="77777777" w:rsidR="000D727F" w:rsidRPr="00310DF8" w:rsidRDefault="000D727F" w:rsidP="00310DF8">
          <w:pPr>
            <w:pStyle w:val="Fuzeile"/>
            <w:keepNext/>
            <w:spacing w:line="280" w:lineRule="atLeast"/>
            <w:rPr>
              <w:rFonts w:cs="Times New Roman"/>
              <w:sz w:val="16"/>
              <w:szCs w:val="16"/>
              <w:lang w:eastAsia="de-CH"/>
            </w:rPr>
          </w:pPr>
          <w:r w:rsidRPr="00310DF8">
            <w:rPr>
              <w:rFonts w:cs="Times New Roman"/>
              <w:sz w:val="16"/>
              <w:szCs w:val="16"/>
              <w:lang w:eastAsia="de-CH"/>
            </w:rPr>
            <w:t>T  +41 61 228 51 67</w:t>
          </w:r>
        </w:p>
      </w:tc>
      <w:tc>
        <w:tcPr>
          <w:tcW w:w="2693" w:type="dxa"/>
          <w:tcMar>
            <w:left w:w="0" w:type="dxa"/>
            <w:right w:w="0" w:type="dxa"/>
          </w:tcMar>
        </w:tcPr>
        <w:p w14:paraId="759EEB67" w14:textId="77777777" w:rsidR="000D727F" w:rsidRPr="00310DF8" w:rsidRDefault="000D727F" w:rsidP="00310DF8">
          <w:pPr>
            <w:pStyle w:val="Fuzeile"/>
            <w:keepNext/>
            <w:spacing w:line="280" w:lineRule="atLeast"/>
            <w:rPr>
              <w:rFonts w:cs="Times New Roman"/>
              <w:sz w:val="16"/>
              <w:szCs w:val="16"/>
              <w:lang w:eastAsia="de-CH"/>
            </w:rPr>
          </w:pPr>
          <w:r w:rsidRPr="00310DF8">
            <w:rPr>
              <w:rFonts w:cs="Times New Roman"/>
              <w:sz w:val="16"/>
              <w:szCs w:val="16"/>
              <w:lang w:eastAsia="de-CH"/>
            </w:rPr>
            <w:t>simone.kannengieser@fhnw.ch</w:t>
          </w:r>
        </w:p>
        <w:p w14:paraId="6CB9B9B6" w14:textId="77777777" w:rsidR="000D727F" w:rsidRPr="00310DF8" w:rsidRDefault="000D727F" w:rsidP="00310DF8">
          <w:pPr>
            <w:pStyle w:val="Fuzeile"/>
            <w:keepNext/>
            <w:spacing w:line="280" w:lineRule="atLeast"/>
            <w:rPr>
              <w:rFonts w:cs="Times New Roman"/>
              <w:sz w:val="16"/>
              <w:szCs w:val="16"/>
              <w:lang w:eastAsia="de-CH"/>
            </w:rPr>
          </w:pPr>
          <w:r w:rsidRPr="00310DF8">
            <w:rPr>
              <w:rFonts w:cs="Times New Roman"/>
              <w:sz w:val="16"/>
              <w:szCs w:val="16"/>
              <w:lang w:eastAsia="de-CH"/>
            </w:rPr>
            <w:t>www.fhnw.ch</w:t>
          </w:r>
        </w:p>
      </w:tc>
    </w:tr>
  </w:tbl>
  <w:p w14:paraId="7626C34A" w14:textId="77777777" w:rsidR="000D727F" w:rsidRPr="006957F9" w:rsidRDefault="000D727F">
    <w:pPr>
      <w:pStyle w:val="Fuzeile"/>
      <w:rPr>
        <w:sz w:val="10"/>
        <w:szCs w:val="1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356" w:type="dxa"/>
      <w:tblLayout w:type="fixed"/>
      <w:tblCellMar>
        <w:left w:w="57" w:type="dxa"/>
        <w:right w:w="57" w:type="dxa"/>
      </w:tblCellMar>
      <w:tblLook w:val="01E0" w:firstRow="1" w:lastRow="1" w:firstColumn="1" w:lastColumn="1" w:noHBand="0" w:noVBand="0"/>
    </w:tblPr>
    <w:tblGrid>
      <w:gridCol w:w="3034"/>
      <w:gridCol w:w="1928"/>
      <w:gridCol w:w="1701"/>
      <w:gridCol w:w="2693"/>
    </w:tblGrid>
    <w:tr w:rsidR="000D727F" w:rsidRPr="00310DF8" w14:paraId="00F25C73" w14:textId="77777777" w:rsidTr="00310DF8">
      <w:trPr>
        <w:trHeight w:val="113"/>
      </w:trPr>
      <w:tc>
        <w:tcPr>
          <w:tcW w:w="3034" w:type="dxa"/>
        </w:tcPr>
        <w:p w14:paraId="0E04A5D5" w14:textId="77777777" w:rsidR="000D727F" w:rsidRPr="00310DF8" w:rsidRDefault="000D727F" w:rsidP="00310DF8">
          <w:pPr>
            <w:pStyle w:val="Fuzeile"/>
            <w:keepNext/>
            <w:tabs>
              <w:tab w:val="clear" w:pos="9072"/>
              <w:tab w:val="center" w:pos="1309"/>
            </w:tabs>
            <w:spacing w:line="280" w:lineRule="atLeast"/>
            <w:rPr>
              <w:rFonts w:cs="Times New Roman"/>
              <w:sz w:val="16"/>
              <w:szCs w:val="16"/>
              <w:lang w:eastAsia="de-CH"/>
            </w:rPr>
          </w:pPr>
          <w:bookmarkStart w:id="0" w:name="Fusszeile" w:colFirst="0" w:colLast="4"/>
        </w:p>
      </w:tc>
      <w:tc>
        <w:tcPr>
          <w:tcW w:w="1928" w:type="dxa"/>
        </w:tcPr>
        <w:p w14:paraId="635A9F37" w14:textId="77777777" w:rsidR="000D727F" w:rsidRPr="00310DF8" w:rsidRDefault="000D727F" w:rsidP="00310DF8">
          <w:pPr>
            <w:pStyle w:val="Fuzeile"/>
            <w:keepNext/>
            <w:spacing w:line="280" w:lineRule="atLeast"/>
            <w:rPr>
              <w:rFonts w:cs="Times New Roman"/>
              <w:sz w:val="16"/>
              <w:szCs w:val="16"/>
              <w:lang w:eastAsia="de-CH"/>
            </w:rPr>
          </w:pPr>
        </w:p>
      </w:tc>
      <w:tc>
        <w:tcPr>
          <w:tcW w:w="1701" w:type="dxa"/>
        </w:tcPr>
        <w:p w14:paraId="269ADBB8" w14:textId="77777777" w:rsidR="000D727F" w:rsidRPr="00310DF8" w:rsidRDefault="000D727F" w:rsidP="00310DF8">
          <w:pPr>
            <w:pStyle w:val="Fuzeile"/>
            <w:keepNext/>
            <w:spacing w:line="280" w:lineRule="atLeast"/>
            <w:rPr>
              <w:rFonts w:cs="Times New Roman"/>
              <w:sz w:val="16"/>
              <w:szCs w:val="16"/>
              <w:lang w:eastAsia="de-CH"/>
            </w:rPr>
          </w:pPr>
        </w:p>
      </w:tc>
      <w:tc>
        <w:tcPr>
          <w:tcW w:w="2693" w:type="dxa"/>
        </w:tcPr>
        <w:p w14:paraId="1DEBFA69" w14:textId="77777777" w:rsidR="000D727F" w:rsidRPr="00310DF8" w:rsidRDefault="000D727F" w:rsidP="00310DF8">
          <w:pPr>
            <w:pStyle w:val="Fuzeile"/>
            <w:keepNext/>
            <w:spacing w:line="280" w:lineRule="atLeast"/>
            <w:rPr>
              <w:rFonts w:cs="Times New Roman"/>
              <w:sz w:val="16"/>
              <w:szCs w:val="16"/>
              <w:lang w:eastAsia="de-CH"/>
            </w:rPr>
          </w:pPr>
        </w:p>
      </w:tc>
    </w:tr>
    <w:tr w:rsidR="000D727F" w:rsidRPr="00310DF8" w14:paraId="71DDD91D" w14:textId="77777777" w:rsidTr="00310DF8">
      <w:trPr>
        <w:trHeight w:val="567"/>
      </w:trPr>
      <w:tc>
        <w:tcPr>
          <w:tcW w:w="3034" w:type="dxa"/>
          <w:tcMar>
            <w:left w:w="0" w:type="dxa"/>
            <w:right w:w="227" w:type="dxa"/>
          </w:tcMar>
        </w:tcPr>
        <w:p w14:paraId="6CD15422" w14:textId="77777777" w:rsidR="000D727F" w:rsidRPr="00310DF8" w:rsidRDefault="000D727F" w:rsidP="00310DF8">
          <w:pPr>
            <w:pStyle w:val="Fuzeile"/>
            <w:keepNext/>
            <w:tabs>
              <w:tab w:val="clear" w:pos="9072"/>
              <w:tab w:val="center" w:pos="1309"/>
            </w:tabs>
            <w:spacing w:line="280" w:lineRule="atLeast"/>
            <w:rPr>
              <w:rFonts w:cs="Times New Roman"/>
              <w:sz w:val="16"/>
              <w:szCs w:val="16"/>
              <w:lang w:eastAsia="de-CH"/>
            </w:rPr>
          </w:pPr>
          <w:r w:rsidRPr="00310DF8">
            <w:rPr>
              <w:rFonts w:cs="Times New Roman"/>
              <w:sz w:val="16"/>
              <w:szCs w:val="16"/>
              <w:lang w:eastAsia="de-CH"/>
            </w:rPr>
            <w:t>Institut Spezielle Pädagogik und Psychologie, Professur Berufspraktische Studien und Professionalisierung</w:t>
          </w:r>
        </w:p>
      </w:tc>
      <w:tc>
        <w:tcPr>
          <w:tcW w:w="1928" w:type="dxa"/>
          <w:tcMar>
            <w:left w:w="0" w:type="dxa"/>
            <w:right w:w="227" w:type="dxa"/>
          </w:tcMar>
        </w:tcPr>
        <w:p w14:paraId="35958A93" w14:textId="77777777" w:rsidR="000D727F" w:rsidRPr="00310DF8" w:rsidRDefault="000D727F" w:rsidP="00310DF8">
          <w:pPr>
            <w:pStyle w:val="Fuzeile"/>
            <w:keepNext/>
            <w:spacing w:line="280" w:lineRule="atLeast"/>
            <w:rPr>
              <w:rFonts w:cs="Times New Roman"/>
              <w:sz w:val="16"/>
              <w:szCs w:val="16"/>
              <w:lang w:eastAsia="de-CH"/>
            </w:rPr>
          </w:pPr>
          <w:r w:rsidRPr="00310DF8">
            <w:rPr>
              <w:rFonts w:cs="Times New Roman"/>
              <w:sz w:val="16"/>
              <w:szCs w:val="16"/>
              <w:lang w:eastAsia="de-CH"/>
            </w:rPr>
            <w:t>Hofackerstrasse 30</w:t>
          </w:r>
        </w:p>
        <w:p w14:paraId="44F1EFE9" w14:textId="77777777" w:rsidR="000D727F" w:rsidRPr="00310DF8" w:rsidRDefault="000D727F" w:rsidP="00310DF8">
          <w:pPr>
            <w:pStyle w:val="Fuzeile"/>
            <w:keepNext/>
            <w:spacing w:line="280" w:lineRule="atLeast"/>
            <w:rPr>
              <w:rFonts w:cs="Times New Roman"/>
              <w:sz w:val="16"/>
              <w:szCs w:val="16"/>
              <w:lang w:eastAsia="de-CH"/>
            </w:rPr>
          </w:pPr>
          <w:r w:rsidRPr="00310DF8">
            <w:rPr>
              <w:rFonts w:cs="Times New Roman"/>
              <w:sz w:val="16"/>
              <w:szCs w:val="16"/>
              <w:lang w:eastAsia="de-CH"/>
            </w:rPr>
            <w:t>4132 Muttenz</w:t>
          </w:r>
        </w:p>
      </w:tc>
      <w:tc>
        <w:tcPr>
          <w:tcW w:w="1701" w:type="dxa"/>
          <w:tcMar>
            <w:left w:w="0" w:type="dxa"/>
            <w:right w:w="227" w:type="dxa"/>
          </w:tcMar>
        </w:tcPr>
        <w:p w14:paraId="108D9491" w14:textId="77777777" w:rsidR="000D727F" w:rsidRPr="00310DF8" w:rsidRDefault="000D727F" w:rsidP="00310DF8">
          <w:pPr>
            <w:pStyle w:val="Fuzeile"/>
            <w:keepNext/>
            <w:spacing w:line="280" w:lineRule="atLeast"/>
            <w:rPr>
              <w:rFonts w:cs="Times New Roman"/>
              <w:sz w:val="16"/>
              <w:szCs w:val="16"/>
              <w:lang w:eastAsia="de-CH"/>
            </w:rPr>
          </w:pPr>
          <w:r w:rsidRPr="00310DF8">
            <w:rPr>
              <w:rFonts w:cs="Times New Roman"/>
              <w:sz w:val="16"/>
              <w:szCs w:val="16"/>
              <w:lang w:eastAsia="de-CH"/>
            </w:rPr>
            <w:t>T  +41 61 228 51 67</w:t>
          </w:r>
        </w:p>
      </w:tc>
      <w:tc>
        <w:tcPr>
          <w:tcW w:w="2693" w:type="dxa"/>
          <w:tcMar>
            <w:left w:w="0" w:type="dxa"/>
            <w:right w:w="0" w:type="dxa"/>
          </w:tcMar>
        </w:tcPr>
        <w:p w14:paraId="228926C4" w14:textId="77777777" w:rsidR="000D727F" w:rsidRPr="00310DF8" w:rsidRDefault="000D727F" w:rsidP="00310DF8">
          <w:pPr>
            <w:pStyle w:val="Fuzeile"/>
            <w:keepNext/>
            <w:spacing w:line="280" w:lineRule="atLeast"/>
            <w:rPr>
              <w:rFonts w:cs="Times New Roman"/>
              <w:sz w:val="16"/>
              <w:szCs w:val="16"/>
              <w:lang w:eastAsia="de-CH"/>
            </w:rPr>
          </w:pPr>
          <w:r w:rsidRPr="00310DF8">
            <w:rPr>
              <w:rFonts w:cs="Times New Roman"/>
              <w:sz w:val="16"/>
              <w:szCs w:val="16"/>
              <w:lang w:eastAsia="de-CH"/>
            </w:rPr>
            <w:t>simone.kannengieser@fhnw.ch</w:t>
          </w:r>
        </w:p>
        <w:p w14:paraId="02A0E780" w14:textId="77777777" w:rsidR="000D727F" w:rsidRPr="00310DF8" w:rsidRDefault="000D727F" w:rsidP="00310DF8">
          <w:pPr>
            <w:pStyle w:val="Fuzeile"/>
            <w:keepNext/>
            <w:spacing w:line="280" w:lineRule="atLeast"/>
            <w:rPr>
              <w:rFonts w:cs="Times New Roman"/>
              <w:sz w:val="16"/>
              <w:szCs w:val="16"/>
              <w:lang w:eastAsia="de-CH"/>
            </w:rPr>
          </w:pPr>
          <w:r w:rsidRPr="00310DF8">
            <w:rPr>
              <w:rFonts w:cs="Times New Roman"/>
              <w:sz w:val="16"/>
              <w:szCs w:val="16"/>
              <w:lang w:eastAsia="de-CH"/>
            </w:rPr>
            <w:t>www.fhnw.ch</w:t>
          </w:r>
        </w:p>
      </w:tc>
    </w:tr>
    <w:bookmarkEnd w:id="0"/>
  </w:tbl>
  <w:p w14:paraId="66DF0F8B" w14:textId="77777777" w:rsidR="000D727F" w:rsidRPr="006957F9" w:rsidRDefault="000D727F" w:rsidP="006957F9">
    <w:pPr>
      <w:pStyle w:val="Fuzeile"/>
      <w:rPr>
        <w:sz w:val="10"/>
        <w:szCs w:val="1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B067F51" w14:textId="77777777" w:rsidR="00B15CB8" w:rsidRPr="00ED0D02" w:rsidRDefault="00B15CB8" w:rsidP="00ED0D02">
      <w:pPr>
        <w:pStyle w:val="Fuzeile"/>
      </w:pPr>
    </w:p>
  </w:footnote>
  <w:footnote w:type="continuationSeparator" w:id="0">
    <w:p w14:paraId="0C22D310" w14:textId="77777777" w:rsidR="00B15CB8" w:rsidRDefault="00B15CB8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1D9F03" w14:textId="77777777" w:rsidR="000D727F" w:rsidRDefault="000D727F">
    <w:pPr>
      <w:pStyle w:val="Kopfzeile"/>
    </w:pPr>
  </w:p>
  <w:p w14:paraId="256A2150" w14:textId="77777777" w:rsidR="000D727F" w:rsidRDefault="000D727F">
    <w:pPr>
      <w:pStyle w:val="Kopfzeile"/>
    </w:pPr>
  </w:p>
  <w:p w14:paraId="738CD120" w14:textId="77777777" w:rsidR="000D727F" w:rsidRDefault="000D727F">
    <w:pPr>
      <w:pStyle w:val="Kopfzeile"/>
    </w:pPr>
  </w:p>
  <w:p w14:paraId="7C3FBB5F" w14:textId="77777777" w:rsidR="000D727F" w:rsidRPr="00B534BF" w:rsidRDefault="000D727F" w:rsidP="00CB751B">
    <w:pPr>
      <w:rPr>
        <w:lang w:val="en-US"/>
      </w:rPr>
    </w:pPr>
    <w:proofErr w:type="spellStart"/>
    <w:r>
      <w:rPr>
        <w:lang w:val="en-US"/>
      </w:rPr>
      <w:t>Seite</w:t>
    </w:r>
    <w:proofErr w:type="spellEnd"/>
    <w:r>
      <w:rPr>
        <w:lang w:val="en-US"/>
      </w:rPr>
      <w:t xml:space="preserve"> </w:t>
    </w:r>
    <w:r w:rsidRPr="00B534BF">
      <w:rPr>
        <w:lang w:val="en-US"/>
      </w:rPr>
      <w:fldChar w:fldCharType="begin"/>
    </w:r>
    <w:r w:rsidRPr="00B534BF">
      <w:rPr>
        <w:lang w:val="en-US"/>
      </w:rPr>
      <w:instrText>PAGE   \* MERGEFORMAT</w:instrText>
    </w:r>
    <w:r w:rsidRPr="00B534BF">
      <w:rPr>
        <w:lang w:val="en-US"/>
      </w:rPr>
      <w:fldChar w:fldCharType="separate"/>
    </w:r>
    <w:r w:rsidRPr="009525B9">
      <w:rPr>
        <w:noProof/>
        <w:lang w:val="de-DE"/>
      </w:rPr>
      <w:t>2</w:t>
    </w:r>
    <w:r w:rsidRPr="00B534BF">
      <w:rPr>
        <w:lang w:val="en-US"/>
      </w:rPr>
      <w:fldChar w:fldCharType="end"/>
    </w:r>
  </w:p>
  <w:p w14:paraId="34042A5E" w14:textId="77777777" w:rsidR="000D727F" w:rsidRDefault="000D727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83A998" w14:textId="379D75A2" w:rsidR="000D727F" w:rsidRDefault="003A3703" w:rsidP="00AB20F9">
    <w:pPr>
      <w:pStyle w:val="Kopfzeile"/>
      <w:tabs>
        <w:tab w:val="clear" w:pos="4536"/>
        <w:tab w:val="clear" w:pos="9072"/>
        <w:tab w:val="right" w:pos="9720"/>
      </w:tabs>
    </w:pPr>
    <w:r>
      <w:rPr>
        <w:noProof/>
        <w:lang w:val="de-DE" w:eastAsia="de-DE"/>
      </w:rPr>
      <w:drawing>
        <wp:anchor distT="0" distB="0" distL="114300" distR="114300" simplePos="0" relativeHeight="251657728" behindDoc="1" locked="0" layoutInCell="1" allowOverlap="1" wp14:anchorId="3EA0ECE7" wp14:editId="076B3A05">
          <wp:simplePos x="0" y="0"/>
          <wp:positionH relativeFrom="column">
            <wp:posOffset>-234315</wp:posOffset>
          </wp:positionH>
          <wp:positionV relativeFrom="paragraph">
            <wp:posOffset>3810</wp:posOffset>
          </wp:positionV>
          <wp:extent cx="2292985" cy="360045"/>
          <wp:effectExtent l="0" t="0" r="0" b="0"/>
          <wp:wrapTight wrapText="bothSides">
            <wp:wrapPolygon edited="0">
              <wp:start x="0" y="0"/>
              <wp:lineTo x="0" y="20571"/>
              <wp:lineTo x="21355" y="20571"/>
              <wp:lineTo x="21355" y="0"/>
              <wp:lineTo x="0" y="0"/>
            </wp:wrapPolygon>
          </wp:wrapTight>
          <wp:docPr id="1" name="Grafik 18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18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92985" cy="3600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D727F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0"/>
    <w:multiLevelType w:val="singleLevel"/>
    <w:tmpl w:val="8712515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50E281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071AD308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B08A5324"/>
    <w:lvl w:ilvl="0">
      <w:start w:val="1"/>
      <w:numFmt w:val="bullet"/>
      <w:pStyle w:val="Listenabsatz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64907570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100056F"/>
    <w:multiLevelType w:val="hybridMultilevel"/>
    <w:tmpl w:val="39A4D15E"/>
    <w:lvl w:ilvl="0" w:tplc="B174518E">
      <w:start w:val="1"/>
      <w:numFmt w:val="bullet"/>
      <w:lvlText w:val=""/>
      <w:lvlJc w:val="left"/>
      <w:pPr>
        <w:ind w:left="700" w:hanging="700"/>
      </w:pPr>
      <w:rPr>
        <w:rFonts w:ascii="Wingdings" w:eastAsia="Times New Roman" w:hAnsi="Wingdings" w:hint="default"/>
        <w:w w:val="102"/>
        <w:sz w:val="21"/>
      </w:rPr>
    </w:lvl>
    <w:lvl w:ilvl="1" w:tplc="039E4586">
      <w:start w:val="1"/>
      <w:numFmt w:val="bullet"/>
      <w:lvlText w:val="•"/>
      <w:lvlJc w:val="left"/>
      <w:pPr>
        <w:ind w:left="1546" w:hanging="700"/>
      </w:pPr>
    </w:lvl>
    <w:lvl w:ilvl="2" w:tplc="83FCD1E2">
      <w:start w:val="1"/>
      <w:numFmt w:val="bullet"/>
      <w:lvlText w:val="•"/>
      <w:lvlJc w:val="left"/>
      <w:pPr>
        <w:ind w:left="2392" w:hanging="700"/>
      </w:pPr>
    </w:lvl>
    <w:lvl w:ilvl="3" w:tplc="621E7EB2">
      <w:start w:val="1"/>
      <w:numFmt w:val="bullet"/>
      <w:lvlText w:val="•"/>
      <w:lvlJc w:val="left"/>
      <w:pPr>
        <w:ind w:left="3239" w:hanging="700"/>
      </w:pPr>
    </w:lvl>
    <w:lvl w:ilvl="4" w:tplc="177686A4">
      <w:start w:val="1"/>
      <w:numFmt w:val="bullet"/>
      <w:lvlText w:val="•"/>
      <w:lvlJc w:val="left"/>
      <w:pPr>
        <w:ind w:left="4085" w:hanging="700"/>
      </w:pPr>
    </w:lvl>
    <w:lvl w:ilvl="5" w:tplc="C5F4B782">
      <w:start w:val="1"/>
      <w:numFmt w:val="bullet"/>
      <w:lvlText w:val="•"/>
      <w:lvlJc w:val="left"/>
      <w:pPr>
        <w:ind w:left="4932" w:hanging="700"/>
      </w:pPr>
    </w:lvl>
    <w:lvl w:ilvl="6" w:tplc="7FAC6B54">
      <w:start w:val="1"/>
      <w:numFmt w:val="bullet"/>
      <w:lvlText w:val="•"/>
      <w:lvlJc w:val="left"/>
      <w:pPr>
        <w:ind w:left="5778" w:hanging="700"/>
      </w:pPr>
    </w:lvl>
    <w:lvl w:ilvl="7" w:tplc="013A63CE">
      <w:start w:val="1"/>
      <w:numFmt w:val="bullet"/>
      <w:lvlText w:val="•"/>
      <w:lvlJc w:val="left"/>
      <w:pPr>
        <w:ind w:left="6624" w:hanging="700"/>
      </w:pPr>
    </w:lvl>
    <w:lvl w:ilvl="8" w:tplc="712ACA3E">
      <w:start w:val="1"/>
      <w:numFmt w:val="bullet"/>
      <w:lvlText w:val="•"/>
      <w:lvlJc w:val="left"/>
      <w:pPr>
        <w:ind w:left="7471" w:hanging="700"/>
      </w:pPr>
    </w:lvl>
  </w:abstractNum>
  <w:abstractNum w:abstractNumId="7" w15:restartNumberingAfterBreak="0">
    <w:nsid w:val="01206201"/>
    <w:multiLevelType w:val="hybridMultilevel"/>
    <w:tmpl w:val="010EEAB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6F2123A"/>
    <w:multiLevelType w:val="multilevel"/>
    <w:tmpl w:val="D174DF22"/>
    <w:numStyleLink w:val="FHNWAufzhlung"/>
  </w:abstractNum>
  <w:abstractNum w:abstractNumId="9" w15:restartNumberingAfterBreak="0">
    <w:nsid w:val="0AA63831"/>
    <w:multiLevelType w:val="hybridMultilevel"/>
    <w:tmpl w:val="E96095A4"/>
    <w:lvl w:ilvl="0" w:tplc="A5703AF4">
      <w:start w:val="1"/>
      <w:numFmt w:val="bullet"/>
      <w:lvlText w:val=""/>
      <w:lvlJc w:val="left"/>
      <w:pPr>
        <w:ind w:left="340" w:hanging="340"/>
      </w:pPr>
      <w:rPr>
        <w:rFonts w:ascii="Wingdings" w:eastAsia="Times New Roman" w:hAnsi="Wingdings" w:hint="default"/>
        <w:w w:val="102"/>
        <w:sz w:val="21"/>
      </w:rPr>
    </w:lvl>
    <w:lvl w:ilvl="1" w:tplc="039E4586">
      <w:start w:val="1"/>
      <w:numFmt w:val="bullet"/>
      <w:lvlText w:val="•"/>
      <w:lvlJc w:val="left"/>
      <w:pPr>
        <w:ind w:left="1546" w:hanging="700"/>
      </w:pPr>
    </w:lvl>
    <w:lvl w:ilvl="2" w:tplc="83FCD1E2">
      <w:start w:val="1"/>
      <w:numFmt w:val="bullet"/>
      <w:lvlText w:val="•"/>
      <w:lvlJc w:val="left"/>
      <w:pPr>
        <w:ind w:left="2392" w:hanging="700"/>
      </w:pPr>
    </w:lvl>
    <w:lvl w:ilvl="3" w:tplc="621E7EB2">
      <w:start w:val="1"/>
      <w:numFmt w:val="bullet"/>
      <w:lvlText w:val="•"/>
      <w:lvlJc w:val="left"/>
      <w:pPr>
        <w:ind w:left="3239" w:hanging="700"/>
      </w:pPr>
    </w:lvl>
    <w:lvl w:ilvl="4" w:tplc="177686A4">
      <w:start w:val="1"/>
      <w:numFmt w:val="bullet"/>
      <w:lvlText w:val="•"/>
      <w:lvlJc w:val="left"/>
      <w:pPr>
        <w:ind w:left="4085" w:hanging="700"/>
      </w:pPr>
    </w:lvl>
    <w:lvl w:ilvl="5" w:tplc="C5F4B782">
      <w:start w:val="1"/>
      <w:numFmt w:val="bullet"/>
      <w:lvlText w:val="•"/>
      <w:lvlJc w:val="left"/>
      <w:pPr>
        <w:ind w:left="4932" w:hanging="700"/>
      </w:pPr>
    </w:lvl>
    <w:lvl w:ilvl="6" w:tplc="7FAC6B54">
      <w:start w:val="1"/>
      <w:numFmt w:val="bullet"/>
      <w:lvlText w:val="•"/>
      <w:lvlJc w:val="left"/>
      <w:pPr>
        <w:ind w:left="5778" w:hanging="700"/>
      </w:pPr>
    </w:lvl>
    <w:lvl w:ilvl="7" w:tplc="013A63CE">
      <w:start w:val="1"/>
      <w:numFmt w:val="bullet"/>
      <w:lvlText w:val="•"/>
      <w:lvlJc w:val="left"/>
      <w:pPr>
        <w:ind w:left="6624" w:hanging="700"/>
      </w:pPr>
    </w:lvl>
    <w:lvl w:ilvl="8" w:tplc="712ACA3E">
      <w:start w:val="1"/>
      <w:numFmt w:val="bullet"/>
      <w:lvlText w:val="•"/>
      <w:lvlJc w:val="left"/>
      <w:pPr>
        <w:ind w:left="7471" w:hanging="700"/>
      </w:pPr>
    </w:lvl>
  </w:abstractNum>
  <w:abstractNum w:abstractNumId="10" w15:restartNumberingAfterBreak="0">
    <w:nsid w:val="0AAD3213"/>
    <w:multiLevelType w:val="multilevel"/>
    <w:tmpl w:val="0807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1" w15:restartNumberingAfterBreak="0">
    <w:nsid w:val="0CDE4D63"/>
    <w:multiLevelType w:val="hybridMultilevel"/>
    <w:tmpl w:val="3FF04A1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B247C09"/>
    <w:multiLevelType w:val="multilevel"/>
    <w:tmpl w:val="644AD130"/>
    <w:styleLink w:val="FormatvorlageNummerierteListeLinks063cmHngend063cm"/>
    <w:lvl w:ilvl="0">
      <w:start w:val="1"/>
      <w:numFmt w:val="lowerLetter"/>
      <w:lvlText w:val="%1)"/>
      <w:lvlJc w:val="left"/>
      <w:pPr>
        <w:ind w:left="227" w:hanging="227"/>
      </w:pPr>
      <w:rPr>
        <w:rFonts w:ascii="Arial" w:hAnsi="Arial" w:cs="Times New Roman"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cs="Times New Roman" w:hint="default"/>
      </w:rPr>
    </w:lvl>
    <w:lvl w:ilvl="2">
      <w:start w:val="1"/>
      <w:numFmt w:val="lowerLetter"/>
      <w:lvlText w:val="%3)"/>
      <w:lvlJc w:val="left"/>
      <w:pPr>
        <w:ind w:left="1928" w:hanging="227"/>
      </w:pPr>
      <w:rPr>
        <w:rFonts w:cs="Times New Roman"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cs="Times New Roman"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cs="Times New Roman"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cs="Times New Roman" w:hint="default"/>
      </w:rPr>
    </w:lvl>
    <w:lvl w:ilvl="6">
      <w:start w:val="1"/>
      <w:numFmt w:val="lowerLetter"/>
      <w:lvlText w:val="%7)"/>
      <w:lvlJc w:val="left"/>
      <w:pPr>
        <w:ind w:left="5330" w:hanging="227"/>
      </w:pPr>
      <w:rPr>
        <w:rFonts w:cs="Times New Roman" w:hint="default"/>
      </w:rPr>
    </w:lvl>
    <w:lvl w:ilvl="7">
      <w:start w:val="1"/>
      <w:numFmt w:val="lowerLetter"/>
      <w:lvlText w:val="%8)"/>
      <w:lvlJc w:val="left"/>
      <w:pPr>
        <w:ind w:left="6180" w:hanging="226"/>
      </w:pPr>
      <w:rPr>
        <w:rFonts w:cs="Times New Roman" w:hint="default"/>
      </w:rPr>
    </w:lvl>
    <w:lvl w:ilvl="8">
      <w:start w:val="1"/>
      <w:numFmt w:val="lowerLetter"/>
      <w:lvlText w:val="%9)"/>
      <w:lvlJc w:val="right"/>
      <w:pPr>
        <w:ind w:left="7031" w:hanging="227"/>
      </w:pPr>
      <w:rPr>
        <w:rFonts w:cs="Times New Roman" w:hint="default"/>
      </w:rPr>
    </w:lvl>
  </w:abstractNum>
  <w:abstractNum w:abstractNumId="13" w15:restartNumberingAfterBreak="0">
    <w:nsid w:val="1D5D420F"/>
    <w:multiLevelType w:val="hybridMultilevel"/>
    <w:tmpl w:val="06A2F236"/>
    <w:lvl w:ilvl="0" w:tplc="08070019">
      <w:start w:val="1"/>
      <w:numFmt w:val="lowerLetter"/>
      <w:lvlText w:val="%1."/>
      <w:lvlJc w:val="left"/>
      <w:pPr>
        <w:ind w:left="720" w:hanging="360"/>
      </w:pPr>
      <w:rPr>
        <w:rFonts w:cs="Times New Roman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7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7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E77745D"/>
    <w:multiLevelType w:val="hybridMultilevel"/>
    <w:tmpl w:val="CF3CD3B2"/>
    <w:lvl w:ilvl="0" w:tplc="08070019">
      <w:start w:val="1"/>
      <w:numFmt w:val="lowerLetter"/>
      <w:lvlText w:val="%1."/>
      <w:lvlJc w:val="left"/>
      <w:pPr>
        <w:ind w:left="720" w:hanging="360"/>
      </w:pPr>
      <w:rPr>
        <w:rFonts w:cs="Times New Roman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7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7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243F2E1A"/>
    <w:multiLevelType w:val="multilevel"/>
    <w:tmpl w:val="D174DF22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552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2160" w:firstLine="2093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16" w15:restartNumberingAfterBreak="0">
    <w:nsid w:val="2F9F2999"/>
    <w:multiLevelType w:val="multilevel"/>
    <w:tmpl w:val="F1225C24"/>
    <w:numStyleLink w:val="Formatvorlage1"/>
  </w:abstractNum>
  <w:abstractNum w:abstractNumId="17" w15:restartNumberingAfterBreak="0">
    <w:nsid w:val="32035E1D"/>
    <w:multiLevelType w:val="multilevel"/>
    <w:tmpl w:val="D174DF22"/>
    <w:numStyleLink w:val="FHNWAufzhlung"/>
  </w:abstractNum>
  <w:abstractNum w:abstractNumId="18" w15:restartNumberingAfterBreak="0">
    <w:nsid w:val="3B142DB5"/>
    <w:multiLevelType w:val="hybridMultilevel"/>
    <w:tmpl w:val="4CFE0A9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E6159AB"/>
    <w:multiLevelType w:val="multilevel"/>
    <w:tmpl w:val="D174DF22"/>
    <w:numStyleLink w:val="FHNWAufzhlung"/>
  </w:abstractNum>
  <w:abstractNum w:abstractNumId="20" w15:restartNumberingAfterBreak="0">
    <w:nsid w:val="447176CF"/>
    <w:multiLevelType w:val="multilevel"/>
    <w:tmpl w:val="644AD130"/>
    <w:numStyleLink w:val="FormatvorlageNummerierteListeLinks063cmHngend063cm"/>
  </w:abstractNum>
  <w:abstractNum w:abstractNumId="21" w15:restartNumberingAfterBreak="0">
    <w:nsid w:val="48260D8F"/>
    <w:multiLevelType w:val="multilevel"/>
    <w:tmpl w:val="F1225C24"/>
    <w:numStyleLink w:val="Formatvorlage1"/>
  </w:abstractNum>
  <w:abstractNum w:abstractNumId="22" w15:restartNumberingAfterBreak="0">
    <w:nsid w:val="4FBE66EF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cs="Times New Roman"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23" w15:restartNumberingAfterBreak="0">
    <w:nsid w:val="51F44949"/>
    <w:multiLevelType w:val="hybridMultilevel"/>
    <w:tmpl w:val="F6385F22"/>
    <w:lvl w:ilvl="0" w:tplc="38BA8D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4EA5008"/>
    <w:multiLevelType w:val="multilevel"/>
    <w:tmpl w:val="0807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5" w15:restartNumberingAfterBreak="0">
    <w:nsid w:val="576E50DE"/>
    <w:multiLevelType w:val="hybridMultilevel"/>
    <w:tmpl w:val="58C2A02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C7406F8"/>
    <w:multiLevelType w:val="multilevel"/>
    <w:tmpl w:val="F1225C24"/>
    <w:styleLink w:val="Formatvorlage1"/>
    <w:lvl w:ilvl="0">
      <w:start w:val="1"/>
      <w:numFmt w:val="ordinal"/>
      <w:lvlText w:val="%1"/>
      <w:lvlJc w:val="left"/>
      <w:pPr>
        <w:ind w:left="567" w:hanging="567"/>
      </w:pPr>
      <w:rPr>
        <w:rFonts w:ascii="Arial" w:hAnsi="Arial" w:cs="Times New Roman" w:hint="default"/>
        <w:b w:val="0"/>
        <w:i w:val="0"/>
        <w:sz w:val="22"/>
      </w:rPr>
    </w:lvl>
    <w:lvl w:ilvl="1">
      <w:start w:val="1"/>
      <w:numFmt w:val="ordinal"/>
      <w:lvlText w:val="%1%2"/>
      <w:lvlJc w:val="left"/>
      <w:pPr>
        <w:ind w:left="567" w:hanging="567"/>
      </w:pPr>
      <w:rPr>
        <w:rFonts w:cs="Times New Roman" w:hint="default"/>
      </w:rPr>
    </w:lvl>
    <w:lvl w:ilvl="2">
      <w:start w:val="1"/>
      <w:numFmt w:val="ordinal"/>
      <w:lvlText w:val="%1%2%3"/>
      <w:lvlJc w:val="left"/>
      <w:pPr>
        <w:ind w:left="567" w:hanging="567"/>
      </w:pPr>
      <w:rPr>
        <w:rFonts w:cs="Times New Roman" w:hint="default"/>
      </w:rPr>
    </w:lvl>
    <w:lvl w:ilvl="3">
      <w:start w:val="1"/>
      <w:numFmt w:val="ordinal"/>
      <w:lvlText w:val="%1%2%3%4"/>
      <w:lvlJc w:val="left"/>
      <w:pPr>
        <w:ind w:left="567" w:hanging="567"/>
      </w:pPr>
      <w:rPr>
        <w:rFonts w:cs="Times New Roman" w:hint="default"/>
      </w:rPr>
    </w:lvl>
    <w:lvl w:ilvl="4">
      <w:start w:val="1"/>
      <w:numFmt w:val="none"/>
      <w:lvlText w:val=""/>
      <w:lvlJc w:val="left"/>
      <w:pPr>
        <w:ind w:left="1134" w:hanging="1134"/>
      </w:pPr>
      <w:rPr>
        <w:rFonts w:cs="Times New Roman" w:hint="default"/>
      </w:rPr>
    </w:lvl>
    <w:lvl w:ilvl="5">
      <w:start w:val="1"/>
      <w:numFmt w:val="none"/>
      <w:lvlText w:val=""/>
      <w:lvlJc w:val="left"/>
      <w:pPr>
        <w:ind w:left="1134" w:hanging="1134"/>
      </w:pPr>
      <w:rPr>
        <w:rFonts w:cs="Times New Roman" w:hint="default"/>
      </w:rPr>
    </w:lvl>
    <w:lvl w:ilvl="6">
      <w:start w:val="1"/>
      <w:numFmt w:val="none"/>
      <w:lvlText w:val=""/>
      <w:lvlJc w:val="left"/>
      <w:pPr>
        <w:ind w:left="1134" w:hanging="1134"/>
      </w:pPr>
      <w:rPr>
        <w:rFonts w:cs="Times New Roman" w:hint="default"/>
      </w:rPr>
    </w:lvl>
    <w:lvl w:ilvl="7">
      <w:start w:val="1"/>
      <w:numFmt w:val="none"/>
      <w:lvlText w:val=""/>
      <w:lvlJc w:val="left"/>
      <w:pPr>
        <w:ind w:left="1134" w:hanging="1134"/>
      </w:pPr>
      <w:rPr>
        <w:rFonts w:cs="Times New Roman" w:hint="default"/>
      </w:rPr>
    </w:lvl>
    <w:lvl w:ilvl="8">
      <w:start w:val="1"/>
      <w:numFmt w:val="none"/>
      <w:lvlText w:val=""/>
      <w:lvlJc w:val="left"/>
      <w:pPr>
        <w:ind w:left="1134" w:hanging="1134"/>
      </w:pPr>
      <w:rPr>
        <w:rFonts w:cs="Times New Roman" w:hint="default"/>
      </w:rPr>
    </w:lvl>
  </w:abstractNum>
  <w:abstractNum w:abstractNumId="27" w15:restartNumberingAfterBreak="0">
    <w:nsid w:val="5ED135DC"/>
    <w:multiLevelType w:val="multilevel"/>
    <w:tmpl w:val="D174DF22"/>
    <w:numStyleLink w:val="FHNWAufzhlung"/>
  </w:abstractNum>
  <w:abstractNum w:abstractNumId="28" w15:restartNumberingAfterBreak="0">
    <w:nsid w:val="61DA3215"/>
    <w:multiLevelType w:val="multilevel"/>
    <w:tmpl w:val="644AD130"/>
    <w:numStyleLink w:val="FormatvorlageNummerierteListeLinks063cmHngend063cm"/>
  </w:abstractNum>
  <w:abstractNum w:abstractNumId="29" w15:restartNumberingAfterBreak="0">
    <w:nsid w:val="623E32C9"/>
    <w:multiLevelType w:val="multilevel"/>
    <w:tmpl w:val="644AD130"/>
    <w:numStyleLink w:val="FormatvorlageNummerierteListeLinks063cmHngend063cm"/>
  </w:abstractNum>
  <w:abstractNum w:abstractNumId="30" w15:restartNumberingAfterBreak="0">
    <w:nsid w:val="62871D14"/>
    <w:multiLevelType w:val="multilevel"/>
    <w:tmpl w:val="D174DF22"/>
    <w:numStyleLink w:val="FHNWAufzhlung"/>
  </w:abstractNum>
  <w:abstractNum w:abstractNumId="31" w15:restartNumberingAfterBreak="0">
    <w:nsid w:val="668E2B7B"/>
    <w:multiLevelType w:val="multilevel"/>
    <w:tmpl w:val="D174DF22"/>
    <w:numStyleLink w:val="FHNWAufzhlung"/>
  </w:abstractNum>
  <w:abstractNum w:abstractNumId="32" w15:restartNumberingAfterBreak="0">
    <w:nsid w:val="68710230"/>
    <w:multiLevelType w:val="multilevel"/>
    <w:tmpl w:val="AE48AF84"/>
    <w:lvl w:ilvl="0">
      <w:start w:val="1"/>
      <w:numFmt w:val="decimal"/>
      <w:pStyle w:val="Aufzhlungszeichen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  <w:color w:val="auto"/>
      </w:rPr>
    </w:lvl>
    <w:lvl w:ilvl="1">
      <w:start w:val="1"/>
      <w:numFmt w:val="decimal"/>
      <w:pStyle w:val="Aufzhlungszeichen2"/>
      <w:lvlText w:val="%1.%2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2">
      <w:start w:val="1"/>
      <w:numFmt w:val="decimal"/>
      <w:pStyle w:val="Aufzhlungszeichen3"/>
      <w:lvlText w:val="%1.%3.%2"/>
      <w:lvlJc w:val="left"/>
      <w:pPr>
        <w:tabs>
          <w:tab w:val="num" w:pos="1627"/>
        </w:tabs>
        <w:ind w:left="567" w:hanging="567"/>
      </w:pPr>
      <w:rPr>
        <w:rFonts w:cs="Times New Roman" w:hint="default"/>
      </w:rPr>
    </w:lvl>
    <w:lvl w:ilvl="3">
      <w:start w:val="1"/>
      <w:numFmt w:val="decimal"/>
      <w:pStyle w:val="Aufzhlungszeichen4"/>
      <w:lvlText w:val="%3.%2.%1.%4"/>
      <w:lvlJc w:val="left"/>
      <w:pPr>
        <w:tabs>
          <w:tab w:val="num" w:pos="1987"/>
        </w:tabs>
        <w:ind w:left="567" w:hanging="567"/>
      </w:pPr>
      <w:rPr>
        <w:rFonts w:cs="Times New Roman" w:hint="default"/>
      </w:rPr>
    </w:lvl>
    <w:lvl w:ilvl="4">
      <w:start w:val="1"/>
      <w:numFmt w:val="lowerLetter"/>
      <w:pStyle w:val="Aufzhlungszeichen5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33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BC332C6"/>
    <w:multiLevelType w:val="hybridMultilevel"/>
    <w:tmpl w:val="1D5257B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4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4"/>
  </w:num>
  <w:num w:numId="12">
    <w:abstractNumId w:val="23"/>
  </w:num>
  <w:num w:numId="13">
    <w:abstractNumId w:val="33"/>
  </w:num>
  <w:num w:numId="14">
    <w:abstractNumId w:val="3"/>
  </w:num>
  <w:num w:numId="15">
    <w:abstractNumId w:val="34"/>
  </w:num>
  <w:num w:numId="16">
    <w:abstractNumId w:val="5"/>
  </w:num>
  <w:num w:numId="17">
    <w:abstractNumId w:val="23"/>
  </w:num>
  <w:num w:numId="18">
    <w:abstractNumId w:val="1"/>
  </w:num>
  <w:num w:numId="19">
    <w:abstractNumId w:val="2"/>
  </w:num>
  <w:num w:numId="20">
    <w:abstractNumId w:val="24"/>
  </w:num>
  <w:num w:numId="2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5"/>
  </w:num>
  <w:num w:numId="24">
    <w:abstractNumId w:val="30"/>
  </w:num>
  <w:num w:numId="25">
    <w:abstractNumId w:val="0"/>
  </w:num>
  <w:num w:numId="26">
    <w:abstractNumId w:val="31"/>
  </w:num>
  <w:num w:numId="27">
    <w:abstractNumId w:val="27"/>
  </w:num>
  <w:num w:numId="28">
    <w:abstractNumId w:val="19"/>
  </w:num>
  <w:num w:numId="29">
    <w:abstractNumId w:val="14"/>
  </w:num>
  <w:num w:numId="30">
    <w:abstractNumId w:val="13"/>
  </w:num>
  <w:num w:numId="31">
    <w:abstractNumId w:val="12"/>
  </w:num>
  <w:num w:numId="32">
    <w:abstractNumId w:val="29"/>
  </w:num>
  <w:num w:numId="33">
    <w:abstractNumId w:val="20"/>
  </w:num>
  <w:num w:numId="34">
    <w:abstractNumId w:val="28"/>
  </w:num>
  <w:num w:numId="35">
    <w:abstractNumId w:val="17"/>
  </w:num>
  <w:num w:numId="36">
    <w:abstractNumId w:val="10"/>
  </w:num>
  <w:num w:numId="37">
    <w:abstractNumId w:val="32"/>
  </w:num>
  <w:num w:numId="38">
    <w:abstractNumId w:val="22"/>
  </w:num>
  <w:num w:numId="39">
    <w:abstractNumId w:val="26"/>
  </w:num>
  <w:num w:numId="40">
    <w:abstractNumId w:val="21"/>
  </w:num>
  <w:num w:numId="41">
    <w:abstractNumId w:val="16"/>
  </w:num>
  <w:num w:numId="42">
    <w:abstractNumId w:val="8"/>
  </w:num>
  <w:num w:numId="43">
    <w:abstractNumId w:val="9"/>
  </w:num>
  <w:num w:numId="44">
    <w:abstractNumId w:val="6"/>
  </w:num>
  <w:num w:numId="45">
    <w:abstractNumId w:val="18"/>
  </w:num>
  <w:num w:numId="46">
    <w:abstractNumId w:val="25"/>
  </w:num>
  <w:num w:numId="47">
    <w:abstractNumId w:val="11"/>
  </w:num>
  <w:num w:numId="48">
    <w:abstractNumId w:val="35"/>
  </w:num>
  <w:num w:numId="4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9"/>
  <w:proofState w:spelling="clean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efaultTabStop w:val="890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495F"/>
    <w:rsid w:val="000079D8"/>
    <w:rsid w:val="000210DE"/>
    <w:rsid w:val="0005534A"/>
    <w:rsid w:val="00071507"/>
    <w:rsid w:val="000775DE"/>
    <w:rsid w:val="000A4554"/>
    <w:rsid w:val="000B13BD"/>
    <w:rsid w:val="000D727F"/>
    <w:rsid w:val="000F027D"/>
    <w:rsid w:val="000F7F62"/>
    <w:rsid w:val="00106EAE"/>
    <w:rsid w:val="00106F9C"/>
    <w:rsid w:val="00117B04"/>
    <w:rsid w:val="00120B31"/>
    <w:rsid w:val="00156BA9"/>
    <w:rsid w:val="00173718"/>
    <w:rsid w:val="001A3D25"/>
    <w:rsid w:val="001B1B1C"/>
    <w:rsid w:val="001B43B0"/>
    <w:rsid w:val="001B55EF"/>
    <w:rsid w:val="001C34AE"/>
    <w:rsid w:val="001C69E8"/>
    <w:rsid w:val="001D03AC"/>
    <w:rsid w:val="001D5701"/>
    <w:rsid w:val="001D716A"/>
    <w:rsid w:val="001E544A"/>
    <w:rsid w:val="00203DDE"/>
    <w:rsid w:val="00213675"/>
    <w:rsid w:val="0023162A"/>
    <w:rsid w:val="00236C64"/>
    <w:rsid w:val="0025590A"/>
    <w:rsid w:val="00275602"/>
    <w:rsid w:val="00287478"/>
    <w:rsid w:val="0029605A"/>
    <w:rsid w:val="002B50CC"/>
    <w:rsid w:val="002E5078"/>
    <w:rsid w:val="002E68CE"/>
    <w:rsid w:val="003030E2"/>
    <w:rsid w:val="0030495F"/>
    <w:rsid w:val="00310DF8"/>
    <w:rsid w:val="00310F88"/>
    <w:rsid w:val="00327464"/>
    <w:rsid w:val="00351B21"/>
    <w:rsid w:val="003879D0"/>
    <w:rsid w:val="003A3703"/>
    <w:rsid w:val="003B1DF1"/>
    <w:rsid w:val="003B6A0E"/>
    <w:rsid w:val="003E3271"/>
    <w:rsid w:val="0041655C"/>
    <w:rsid w:val="00425687"/>
    <w:rsid w:val="00443EC6"/>
    <w:rsid w:val="00446551"/>
    <w:rsid w:val="00460C63"/>
    <w:rsid w:val="00473483"/>
    <w:rsid w:val="00482D06"/>
    <w:rsid w:val="0049796D"/>
    <w:rsid w:val="004A2046"/>
    <w:rsid w:val="004A269D"/>
    <w:rsid w:val="004B29F6"/>
    <w:rsid w:val="004E74B4"/>
    <w:rsid w:val="004F505A"/>
    <w:rsid w:val="005371A5"/>
    <w:rsid w:val="00555A9B"/>
    <w:rsid w:val="00572350"/>
    <w:rsid w:val="0057705E"/>
    <w:rsid w:val="005A5E71"/>
    <w:rsid w:val="005E2EF6"/>
    <w:rsid w:val="00607F7C"/>
    <w:rsid w:val="00612FD5"/>
    <w:rsid w:val="0061418C"/>
    <w:rsid w:val="0063084B"/>
    <w:rsid w:val="00633310"/>
    <w:rsid w:val="00657E07"/>
    <w:rsid w:val="00660379"/>
    <w:rsid w:val="00662DB0"/>
    <w:rsid w:val="00693C8D"/>
    <w:rsid w:val="006957F9"/>
    <w:rsid w:val="006A3BF0"/>
    <w:rsid w:val="006B1960"/>
    <w:rsid w:val="006D02C9"/>
    <w:rsid w:val="006D1010"/>
    <w:rsid w:val="006F2BE7"/>
    <w:rsid w:val="006F4D85"/>
    <w:rsid w:val="00703D79"/>
    <w:rsid w:val="00714049"/>
    <w:rsid w:val="00724200"/>
    <w:rsid w:val="0072551B"/>
    <w:rsid w:val="007339BB"/>
    <w:rsid w:val="00792ADE"/>
    <w:rsid w:val="00795CD4"/>
    <w:rsid w:val="007A3D87"/>
    <w:rsid w:val="007C0B29"/>
    <w:rsid w:val="007C2606"/>
    <w:rsid w:val="007C2CBA"/>
    <w:rsid w:val="007E3C24"/>
    <w:rsid w:val="007E49A4"/>
    <w:rsid w:val="007E6FE1"/>
    <w:rsid w:val="007F05CD"/>
    <w:rsid w:val="007F51B1"/>
    <w:rsid w:val="007F747B"/>
    <w:rsid w:val="00801F4C"/>
    <w:rsid w:val="00857F34"/>
    <w:rsid w:val="00882927"/>
    <w:rsid w:val="00884CF6"/>
    <w:rsid w:val="008D7AC6"/>
    <w:rsid w:val="008E73D6"/>
    <w:rsid w:val="00910622"/>
    <w:rsid w:val="009348D0"/>
    <w:rsid w:val="0095137D"/>
    <w:rsid w:val="009525B9"/>
    <w:rsid w:val="00952F27"/>
    <w:rsid w:val="009D228C"/>
    <w:rsid w:val="009D65FB"/>
    <w:rsid w:val="009E55BD"/>
    <w:rsid w:val="009F1FBA"/>
    <w:rsid w:val="009F3539"/>
    <w:rsid w:val="00A00ED9"/>
    <w:rsid w:val="00A361AC"/>
    <w:rsid w:val="00A4243E"/>
    <w:rsid w:val="00A43F6C"/>
    <w:rsid w:val="00A56610"/>
    <w:rsid w:val="00A5737E"/>
    <w:rsid w:val="00A76598"/>
    <w:rsid w:val="00AB20F9"/>
    <w:rsid w:val="00AC1D9F"/>
    <w:rsid w:val="00AC76D5"/>
    <w:rsid w:val="00AD0C43"/>
    <w:rsid w:val="00AE6509"/>
    <w:rsid w:val="00B03FAC"/>
    <w:rsid w:val="00B15CB8"/>
    <w:rsid w:val="00B17B2C"/>
    <w:rsid w:val="00B22B80"/>
    <w:rsid w:val="00B253C0"/>
    <w:rsid w:val="00B534BF"/>
    <w:rsid w:val="00BA2119"/>
    <w:rsid w:val="00BF091D"/>
    <w:rsid w:val="00BF5B1A"/>
    <w:rsid w:val="00C34D61"/>
    <w:rsid w:val="00C50216"/>
    <w:rsid w:val="00C55850"/>
    <w:rsid w:val="00C5644E"/>
    <w:rsid w:val="00C71FC4"/>
    <w:rsid w:val="00CA3196"/>
    <w:rsid w:val="00CA50DE"/>
    <w:rsid w:val="00CB24AE"/>
    <w:rsid w:val="00CB751B"/>
    <w:rsid w:val="00CC1DD6"/>
    <w:rsid w:val="00CD2E06"/>
    <w:rsid w:val="00CE2B5E"/>
    <w:rsid w:val="00CE5917"/>
    <w:rsid w:val="00D16DE5"/>
    <w:rsid w:val="00D3108D"/>
    <w:rsid w:val="00D36B2A"/>
    <w:rsid w:val="00D40A08"/>
    <w:rsid w:val="00D4184A"/>
    <w:rsid w:val="00D419E1"/>
    <w:rsid w:val="00D64C88"/>
    <w:rsid w:val="00D64F20"/>
    <w:rsid w:val="00D7271C"/>
    <w:rsid w:val="00D778D9"/>
    <w:rsid w:val="00D84670"/>
    <w:rsid w:val="00DB1DF1"/>
    <w:rsid w:val="00DF7BFD"/>
    <w:rsid w:val="00E13BEE"/>
    <w:rsid w:val="00E16F84"/>
    <w:rsid w:val="00E27163"/>
    <w:rsid w:val="00E27DAF"/>
    <w:rsid w:val="00E35B88"/>
    <w:rsid w:val="00E47BD5"/>
    <w:rsid w:val="00E47C52"/>
    <w:rsid w:val="00E84039"/>
    <w:rsid w:val="00EC531C"/>
    <w:rsid w:val="00EC7CEA"/>
    <w:rsid w:val="00ED076C"/>
    <w:rsid w:val="00ED0D02"/>
    <w:rsid w:val="00EE7776"/>
    <w:rsid w:val="00F013A1"/>
    <w:rsid w:val="00F076ED"/>
    <w:rsid w:val="00F16A42"/>
    <w:rsid w:val="00F369AA"/>
    <w:rsid w:val="00F66F6D"/>
    <w:rsid w:val="00F73D6D"/>
    <w:rsid w:val="00FF6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;"/>
  <w14:docId w14:val="09296E10"/>
  <w15:docId w15:val="{8C225295-C553-4738-BF2A-DAB915417F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Arial"/>
        <w:sz w:val="22"/>
        <w:szCs w:val="22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locked="1" w:uiPriority="0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locked="1" w:uiPriority="0" w:unhideWhenUsed="1"/>
    <w:lsdException w:name="List Bullet 3" w:locked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locked="1" w:uiPriority="0" w:unhideWhenUsed="1"/>
    <w:lsdException w:name="Signature" w:locked="1" w:uiPriority="0" w:unhideWhenUsed="1"/>
    <w:lsdException w:name="Default Paragraph Font" w:locked="1" w:uiPriority="0" w:unhideWhenUsed="1"/>
    <w:lsdException w:name="Body Text" w:locked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locked="1" w:uiPriority="0" w:unhideWhenUsed="1"/>
    <w:lsdException w:name="Date" w:locked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7339BB"/>
    <w:rPr>
      <w:rFonts w:ascii="Arial" w:hAnsi="Arial"/>
      <w:lang w:val="de-CH" w:eastAsia="en-US"/>
    </w:rPr>
  </w:style>
  <w:style w:type="paragraph" w:styleId="berschrift1">
    <w:name w:val="heading 1"/>
    <w:basedOn w:val="Standard"/>
    <w:next w:val="Standard"/>
    <w:link w:val="berschrift1Zchn"/>
    <w:uiPriority w:val="99"/>
    <w:qFormat/>
    <w:rsid w:val="00D64C88"/>
    <w:pPr>
      <w:keepNext/>
      <w:keepLines/>
      <w:spacing w:before="480" w:after="120"/>
      <w:outlineLvl w:val="0"/>
    </w:pPr>
    <w:rPr>
      <w:rFonts w:eastAsia="Times New Roman" w:cs="Times New Roman"/>
      <w:b/>
      <w:bCs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9"/>
    <w:qFormat/>
    <w:rsid w:val="00D64C88"/>
    <w:pPr>
      <w:keepNext/>
      <w:keepLines/>
      <w:spacing w:before="200" w:after="120"/>
      <w:outlineLvl w:val="1"/>
    </w:pPr>
    <w:rPr>
      <w:rFonts w:eastAsia="Times New Roman" w:cs="Times New Roman"/>
      <w:b/>
      <w:bCs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9"/>
    <w:locked/>
    <w:rsid w:val="00D64C88"/>
    <w:rPr>
      <w:rFonts w:ascii="Arial" w:hAnsi="Arial" w:cs="Times New Roman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9"/>
    <w:semiHidden/>
    <w:locked/>
    <w:rsid w:val="00D64C88"/>
    <w:rPr>
      <w:rFonts w:ascii="Arial" w:hAnsi="Arial" w:cs="Times New Roman"/>
      <w:b/>
      <w:bCs/>
      <w:sz w:val="26"/>
      <w:szCs w:val="26"/>
    </w:rPr>
  </w:style>
  <w:style w:type="character" w:styleId="Platzhaltertext">
    <w:name w:val="Placeholder Text"/>
    <w:basedOn w:val="Absatz-Standardschriftart"/>
    <w:uiPriority w:val="99"/>
    <w:semiHidden/>
    <w:rsid w:val="00884CF6"/>
    <w:rPr>
      <w:rFonts w:cs="Times New Roman"/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locked/>
    <w:rsid w:val="00A76598"/>
    <w:rPr>
      <w:rFonts w:ascii="Arial" w:hAnsi="Arial" w:cs="Times New Roman"/>
    </w:rPr>
  </w:style>
  <w:style w:type="paragraph" w:styleId="Fuzeile">
    <w:name w:val="footer"/>
    <w:basedOn w:val="Standard"/>
    <w:link w:val="FuzeileZchn"/>
    <w:uiPriority w:val="99"/>
    <w:rsid w:val="00A76598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locked/>
    <w:rsid w:val="00A76598"/>
    <w:rPr>
      <w:rFonts w:ascii="Arial" w:hAnsi="Arial" w:cs="Times New Roman"/>
    </w:rPr>
  </w:style>
  <w:style w:type="table" w:styleId="Tabellenraster">
    <w:name w:val="Table Grid"/>
    <w:basedOn w:val="NormaleTabelle"/>
    <w:uiPriority w:val="99"/>
    <w:rsid w:val="0063084B"/>
    <w:pPr>
      <w:keepNext/>
      <w:spacing w:line="280" w:lineRule="atLeast"/>
    </w:pPr>
    <w:rPr>
      <w:rFonts w:ascii="Arial" w:eastAsia="Times New Roman" w:hAnsi="Arial" w:cs="Times New Roman"/>
      <w:sz w:val="20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rsid w:val="00CB751B"/>
    <w:pPr>
      <w:spacing w:after="260"/>
    </w:pPr>
  </w:style>
  <w:style w:type="character" w:customStyle="1" w:styleId="AnredeZchn">
    <w:name w:val="Anrede Zchn"/>
    <w:basedOn w:val="Absatz-Standardschriftart"/>
    <w:link w:val="Anrede"/>
    <w:uiPriority w:val="99"/>
    <w:locked/>
    <w:rsid w:val="00CB751B"/>
    <w:rPr>
      <w:rFonts w:ascii="Arial" w:hAnsi="Arial" w:cs="Times New Roman"/>
    </w:rPr>
  </w:style>
  <w:style w:type="paragraph" w:styleId="Unterschrift">
    <w:name w:val="Signature"/>
    <w:basedOn w:val="Standard"/>
    <w:link w:val="UnterschriftZchn"/>
    <w:uiPriority w:val="99"/>
    <w:rsid w:val="00EC531C"/>
    <w:pPr>
      <w:spacing w:after="520"/>
      <w:contextualSpacing/>
    </w:pPr>
  </w:style>
  <w:style w:type="character" w:customStyle="1" w:styleId="UnterschriftZchn">
    <w:name w:val="Unterschrift Zchn"/>
    <w:basedOn w:val="Absatz-Standardschriftart"/>
    <w:link w:val="Unterschrift"/>
    <w:uiPriority w:val="99"/>
    <w:locked/>
    <w:rsid w:val="00EC531C"/>
    <w:rPr>
      <w:rFonts w:ascii="Arial" w:hAnsi="Arial" w:cs="Times New Roman"/>
    </w:rPr>
  </w:style>
  <w:style w:type="paragraph" w:styleId="Datum">
    <w:name w:val="Date"/>
    <w:basedOn w:val="Standard"/>
    <w:next w:val="Standard"/>
    <w:link w:val="DatumZchn"/>
    <w:uiPriority w:val="99"/>
    <w:rsid w:val="001D03AC"/>
    <w:pPr>
      <w:spacing w:before="1480" w:after="780"/>
    </w:pPr>
  </w:style>
  <w:style w:type="character" w:customStyle="1" w:styleId="DatumZchn">
    <w:name w:val="Datum Zchn"/>
    <w:basedOn w:val="Absatz-Standardschriftart"/>
    <w:link w:val="Datum"/>
    <w:uiPriority w:val="99"/>
    <w:locked/>
    <w:rsid w:val="001D03AC"/>
    <w:rPr>
      <w:rFonts w:ascii="Arial" w:hAnsi="Arial" w:cs="Times New Roman"/>
    </w:rPr>
  </w:style>
  <w:style w:type="paragraph" w:styleId="Gruformel">
    <w:name w:val="Closing"/>
    <w:basedOn w:val="Standard"/>
    <w:link w:val="GruformelZchn"/>
    <w:uiPriority w:val="99"/>
    <w:rsid w:val="00CB751B"/>
    <w:pPr>
      <w:spacing w:before="520" w:after="780"/>
      <w:contextualSpacing/>
    </w:pPr>
  </w:style>
  <w:style w:type="character" w:customStyle="1" w:styleId="GruformelZchn">
    <w:name w:val="Grußformel Zchn"/>
    <w:basedOn w:val="Absatz-Standardschriftart"/>
    <w:link w:val="Gruformel"/>
    <w:uiPriority w:val="99"/>
    <w:locked/>
    <w:rsid w:val="00CB751B"/>
    <w:rPr>
      <w:rFonts w:ascii="Arial" w:hAnsi="Arial" w:cs="Times New Roman"/>
    </w:rPr>
  </w:style>
  <w:style w:type="paragraph" w:styleId="Titel">
    <w:name w:val="Title"/>
    <w:basedOn w:val="Standard"/>
    <w:next w:val="Standard"/>
    <w:link w:val="TitelZchn"/>
    <w:uiPriority w:val="99"/>
    <w:qFormat/>
    <w:rsid w:val="008D7AC6"/>
    <w:pPr>
      <w:framePr w:w="9072" w:wrap="around" w:vAnchor="text" w:hAnchor="text" w:y="1"/>
      <w:spacing w:before="3060" w:after="260"/>
      <w:contextualSpacing/>
    </w:pPr>
    <w:rPr>
      <w:rFonts w:eastAsia="Times New Roman" w:cs="Times New Roman"/>
      <w:b/>
      <w:szCs w:val="52"/>
    </w:rPr>
  </w:style>
  <w:style w:type="character" w:customStyle="1" w:styleId="TitelZchn">
    <w:name w:val="Titel Zchn"/>
    <w:basedOn w:val="Absatz-Standardschriftart"/>
    <w:link w:val="Titel"/>
    <w:uiPriority w:val="99"/>
    <w:locked/>
    <w:rsid w:val="008D7AC6"/>
    <w:rPr>
      <w:rFonts w:ascii="Arial" w:hAnsi="Arial" w:cs="Times New Roman"/>
      <w:b/>
      <w:sz w:val="52"/>
      <w:szCs w:val="52"/>
    </w:rPr>
  </w:style>
  <w:style w:type="paragraph" w:styleId="Listenabsatz">
    <w:name w:val="List Paragraph"/>
    <w:basedOn w:val="Standard"/>
    <w:uiPriority w:val="99"/>
    <w:qFormat/>
    <w:rsid w:val="00CB751B"/>
    <w:pPr>
      <w:numPr>
        <w:numId w:val="7"/>
      </w:numPr>
      <w:ind w:left="227" w:hanging="227"/>
      <w:contextualSpacing/>
    </w:pPr>
  </w:style>
  <w:style w:type="paragraph" w:styleId="Funotentext">
    <w:name w:val="footnote text"/>
    <w:basedOn w:val="Standard"/>
    <w:link w:val="FunotentextZchn"/>
    <w:uiPriority w:val="99"/>
    <w:semiHidden/>
    <w:rsid w:val="00952F27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locked/>
    <w:rsid w:val="00952F27"/>
    <w:rPr>
      <w:rFonts w:ascii="Arial" w:hAnsi="Arial" w:cs="Times New Roman"/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rsid w:val="007339BB"/>
    <w:rPr>
      <w:rFonts w:cs="Times New Roman"/>
      <w:sz w:val="22"/>
      <w:vertAlign w:val="superscript"/>
    </w:rPr>
  </w:style>
  <w:style w:type="paragraph" w:styleId="Aufzhlungszeichen">
    <w:name w:val="List Bullet"/>
    <w:basedOn w:val="Standard"/>
    <w:uiPriority w:val="99"/>
    <w:rsid w:val="00446551"/>
    <w:pPr>
      <w:numPr>
        <w:numId w:val="37"/>
      </w:numPr>
      <w:tabs>
        <w:tab w:val="clear" w:pos="567"/>
      </w:tabs>
      <w:ind w:left="227" w:hanging="227"/>
      <w:contextualSpacing/>
    </w:pPr>
  </w:style>
  <w:style w:type="paragraph" w:styleId="Aufzhlungszeichen2">
    <w:name w:val="List Bullet 2"/>
    <w:basedOn w:val="Standard"/>
    <w:uiPriority w:val="99"/>
    <w:rsid w:val="00446551"/>
    <w:pPr>
      <w:numPr>
        <w:ilvl w:val="1"/>
        <w:numId w:val="37"/>
      </w:numPr>
      <w:tabs>
        <w:tab w:val="clear" w:pos="567"/>
        <w:tab w:val="num" w:pos="851"/>
        <w:tab w:val="left" w:pos="1134"/>
      </w:tabs>
      <w:ind w:left="1077" w:hanging="226"/>
      <w:contextualSpacing/>
    </w:pPr>
  </w:style>
  <w:style w:type="paragraph" w:styleId="Aufzhlungszeichen3">
    <w:name w:val="List Bullet 3"/>
    <w:basedOn w:val="Standard"/>
    <w:uiPriority w:val="99"/>
    <w:rsid w:val="00446551"/>
    <w:pPr>
      <w:numPr>
        <w:ilvl w:val="2"/>
        <w:numId w:val="37"/>
      </w:numPr>
      <w:tabs>
        <w:tab w:val="clear" w:pos="1627"/>
        <w:tab w:val="num" w:pos="1701"/>
      </w:tabs>
      <w:ind w:left="1928" w:hanging="227"/>
      <w:contextualSpacing/>
    </w:pPr>
  </w:style>
  <w:style w:type="paragraph" w:styleId="Aufzhlungszeichen4">
    <w:name w:val="List Bullet 4"/>
    <w:basedOn w:val="Standard"/>
    <w:uiPriority w:val="99"/>
    <w:rsid w:val="00446551"/>
    <w:pPr>
      <w:numPr>
        <w:ilvl w:val="3"/>
        <w:numId w:val="37"/>
      </w:numPr>
      <w:tabs>
        <w:tab w:val="clear" w:pos="1987"/>
        <w:tab w:val="num" w:pos="2552"/>
      </w:tabs>
      <w:ind w:left="2778" w:hanging="226"/>
      <w:contextualSpacing/>
    </w:pPr>
  </w:style>
  <w:style w:type="paragraph" w:styleId="Aufzhlungszeichen5">
    <w:name w:val="List Bullet 5"/>
    <w:basedOn w:val="Standard"/>
    <w:uiPriority w:val="99"/>
    <w:semiHidden/>
    <w:rsid w:val="00446551"/>
    <w:pPr>
      <w:numPr>
        <w:ilvl w:val="4"/>
        <w:numId w:val="37"/>
      </w:numPr>
      <w:tabs>
        <w:tab w:val="clear" w:pos="1800"/>
        <w:tab w:val="num" w:pos="3402"/>
      </w:tabs>
      <w:ind w:left="3629" w:hanging="227"/>
      <w:contextualSpacing/>
    </w:pPr>
  </w:style>
  <w:style w:type="character" w:styleId="Fett">
    <w:name w:val="Strong"/>
    <w:basedOn w:val="Absatz-Standardschriftart"/>
    <w:uiPriority w:val="99"/>
    <w:qFormat/>
    <w:rsid w:val="00657E07"/>
    <w:rPr>
      <w:rFonts w:cs="Times New Roman"/>
      <w:b/>
      <w:bCs/>
    </w:rPr>
  </w:style>
  <w:style w:type="paragraph" w:customStyle="1" w:styleId="ATitel1TiteldesReglements">
    <w:name w:val="A_Titel 1_Titel des Reglements"/>
    <w:basedOn w:val="Standard"/>
    <w:uiPriority w:val="99"/>
    <w:rsid w:val="00792ADE"/>
    <w:pPr>
      <w:spacing w:before="40" w:after="240" w:line="268" w:lineRule="auto"/>
    </w:pPr>
    <w:rPr>
      <w:rFonts w:eastAsia="Times New Roman"/>
      <w:b/>
      <w:bCs/>
      <w:color w:val="000000"/>
      <w:szCs w:val="18"/>
      <w:lang w:eastAsia="de-CH"/>
    </w:rPr>
  </w:style>
  <w:style w:type="paragraph" w:styleId="Textkrper">
    <w:name w:val="Body Text"/>
    <w:basedOn w:val="Standard"/>
    <w:link w:val="TextkrperZchn"/>
    <w:uiPriority w:val="99"/>
    <w:semiHidden/>
    <w:rsid w:val="00792ADE"/>
    <w:pPr>
      <w:widowControl w:val="0"/>
      <w:ind w:left="496"/>
    </w:pPr>
    <w:rPr>
      <w:sz w:val="21"/>
      <w:szCs w:val="21"/>
      <w:lang w:val="en-US"/>
    </w:rPr>
  </w:style>
  <w:style w:type="character" w:customStyle="1" w:styleId="TextkrperZchn">
    <w:name w:val="Textkörper Zchn"/>
    <w:basedOn w:val="Absatz-Standardschriftart"/>
    <w:link w:val="Textkrper"/>
    <w:uiPriority w:val="99"/>
    <w:semiHidden/>
    <w:locked/>
    <w:rsid w:val="00792ADE"/>
    <w:rPr>
      <w:rFonts w:ascii="Arial" w:eastAsia="Times New Roman" w:hAnsi="Arial" w:cs="Times New Roman"/>
      <w:sz w:val="21"/>
      <w:szCs w:val="21"/>
      <w:lang w:val="en-US"/>
    </w:rPr>
  </w:style>
  <w:style w:type="character" w:styleId="Kommentarzeichen">
    <w:name w:val="annotation reference"/>
    <w:basedOn w:val="Absatz-Standardschriftart"/>
    <w:uiPriority w:val="99"/>
    <w:semiHidden/>
    <w:rsid w:val="00120B31"/>
    <w:rPr>
      <w:rFonts w:cs="Times New Roman"/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120B31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A52889"/>
    <w:rPr>
      <w:rFonts w:ascii="Arial" w:hAnsi="Arial"/>
      <w:sz w:val="20"/>
      <w:szCs w:val="20"/>
      <w:lang w:val="de-CH" w:eastAsia="en-US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rsid w:val="00120B31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A52889"/>
    <w:rPr>
      <w:rFonts w:ascii="Arial" w:hAnsi="Arial"/>
      <w:b/>
      <w:bCs/>
      <w:sz w:val="20"/>
      <w:szCs w:val="20"/>
      <w:lang w:val="de-CH" w:eastAsia="en-US"/>
    </w:rPr>
  </w:style>
  <w:style w:type="numbering" w:customStyle="1" w:styleId="FormatvorlageNummerierteListeLinks063cmHngend063cm">
    <w:name w:val="Formatvorlage Nummerierte Liste Links:  0.63 cm Hängend:  0.63 cm"/>
    <w:rsid w:val="00A52889"/>
    <w:pPr>
      <w:numPr>
        <w:numId w:val="31"/>
      </w:numPr>
    </w:pPr>
  </w:style>
  <w:style w:type="numbering" w:customStyle="1" w:styleId="FHNWAufzhlung">
    <w:name w:val="FHNW Aufzählung"/>
    <w:rsid w:val="00A52889"/>
    <w:pPr>
      <w:numPr>
        <w:numId w:val="23"/>
      </w:numPr>
    </w:pPr>
  </w:style>
  <w:style w:type="numbering" w:customStyle="1" w:styleId="Formatvorlage1">
    <w:name w:val="Formatvorlage1"/>
    <w:rsid w:val="00A52889"/>
    <w:pPr>
      <w:numPr>
        <w:numId w:val="39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253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53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53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459</Words>
  <Characters>2895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Info über das Speichern von persönlichen Daten</vt:lpstr>
    </vt:vector>
  </TitlesOfParts>
  <Company>Fachhochschule Nordwestschweiz</Company>
  <LinksUpToDate>false</LinksUpToDate>
  <CharactersWithSpaces>3348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 über das Speichern von persönlichen Daten</dc:title>
  <dc:subject/>
  <dc:creator>Schenkemeyer Benjamin</dc:creator>
  <cp:keywords/>
  <dc:description/>
  <cp:lastModifiedBy>Kannengieser Simone</cp:lastModifiedBy>
  <cp:revision>3</cp:revision>
  <cp:lastPrinted>2020-08-03T08:29:00Z</cp:lastPrinted>
  <dcterms:created xsi:type="dcterms:W3CDTF">2021-04-13T09:26:00Z</dcterms:created>
  <dcterms:modified xsi:type="dcterms:W3CDTF">2021-04-13T09:31:00Z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0x01010029A860DBA86DC248B3CD552F06C60F6F</vt:lpwstr>
  </property>
  <property fmtid="{D5CDD505-2E9C-101B-9397-08002B2CF9AE}" pid="3" name="PublishingExpirationDate">
    <vt:lpwstr/>
  </property>
  <property fmtid="{D5CDD505-2E9C-101B-9397-08002B2CF9AE}" pid="4" name="k575de8fa3dc4305889112f7955ec45e">
    <vt:lpwstr/>
  </property>
  <property fmtid="{D5CDD505-2E9C-101B-9397-08002B2CF9AE}" pid="5" name="TaxCatchAll">
    <vt:lpwstr/>
  </property>
  <property fmtid="{D5CDD505-2E9C-101B-9397-08002B2CF9AE}" pid="6" name="PublishingStartDate">
    <vt:lpwstr/>
  </property>
  <property fmtid="{D5CDD505-2E9C-101B-9397-08002B2CF9AE}" pid="7" name="Bereich">
    <vt:lpwstr>Datenschutz</vt:lpwstr>
  </property>
</Properties>
</file>