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640515B" w14:textId="4B7FC71A" w:rsidR="009320FA" w:rsidRDefault="00EC6716" w:rsidP="009320FA">
      <w:pPr>
        <w:pStyle w:val="Textkrper"/>
        <w:ind w:left="0"/>
        <w:jc w:val="both"/>
        <w:rPr>
          <w:rFonts w:eastAsiaTheme="minorHAnsi"/>
          <w:sz w:val="20"/>
          <w:szCs w:val="20"/>
          <w:lang w:val="de-CH"/>
        </w:rPr>
      </w:pPr>
      <w:commentRangeStart w:id="0"/>
      <w:r w:rsidRPr="0059790C">
        <w:rPr>
          <w:rFonts w:eastAsiaTheme="minorHAnsi"/>
          <w:sz w:val="20"/>
          <w:szCs w:val="20"/>
          <w:lang w:val="de-CH"/>
        </w:rPr>
        <w:t>Ort, Datum</w:t>
      </w:r>
      <w:commentRangeEnd w:id="0"/>
      <w:r w:rsidR="005E75E5">
        <w:rPr>
          <w:rStyle w:val="Kommentarzeichen"/>
          <w:rFonts w:eastAsiaTheme="minorHAnsi"/>
          <w:lang w:val="de-CH"/>
        </w:rPr>
        <w:commentReference w:id="0"/>
      </w:r>
    </w:p>
    <w:p w14:paraId="19CA1CF5" w14:textId="77777777" w:rsidR="009320FA" w:rsidRDefault="009320FA" w:rsidP="009320FA">
      <w:pPr>
        <w:pStyle w:val="Textkrper"/>
        <w:ind w:left="0"/>
        <w:jc w:val="both"/>
        <w:rPr>
          <w:rFonts w:eastAsiaTheme="minorHAnsi"/>
          <w:sz w:val="20"/>
          <w:szCs w:val="20"/>
          <w:lang w:val="de-CH"/>
        </w:rPr>
      </w:pPr>
    </w:p>
    <w:p w14:paraId="463ADA29" w14:textId="77777777" w:rsidR="009320FA" w:rsidRDefault="009320FA" w:rsidP="009320FA">
      <w:pPr>
        <w:pStyle w:val="Textkrper"/>
        <w:ind w:left="0"/>
        <w:jc w:val="both"/>
        <w:rPr>
          <w:rFonts w:eastAsiaTheme="minorHAnsi"/>
          <w:sz w:val="20"/>
          <w:szCs w:val="20"/>
          <w:lang w:val="de-CH"/>
        </w:rPr>
      </w:pPr>
    </w:p>
    <w:p w14:paraId="6E18DB42" w14:textId="77777777" w:rsidR="00FF42B6" w:rsidRDefault="00FF42B6" w:rsidP="009320FA">
      <w:pPr>
        <w:pStyle w:val="Textkrper"/>
        <w:ind w:left="0"/>
        <w:jc w:val="both"/>
        <w:rPr>
          <w:rFonts w:eastAsiaTheme="minorHAnsi"/>
          <w:sz w:val="20"/>
          <w:szCs w:val="20"/>
          <w:lang w:val="de-CH"/>
        </w:rPr>
      </w:pPr>
    </w:p>
    <w:p w14:paraId="0D83B312" w14:textId="165716CD" w:rsidR="009320FA" w:rsidRPr="00380EFC" w:rsidRDefault="009320FA" w:rsidP="009320FA">
      <w:pPr>
        <w:pStyle w:val="Textkrper"/>
        <w:ind w:left="0"/>
        <w:jc w:val="both"/>
        <w:rPr>
          <w:rFonts w:eastAsiaTheme="minorHAnsi"/>
          <w:b/>
          <w:sz w:val="32"/>
          <w:szCs w:val="20"/>
          <w:lang w:val="de-CH"/>
        </w:rPr>
      </w:pPr>
      <w:r w:rsidRPr="00380EFC">
        <w:rPr>
          <w:rFonts w:eastAsiaTheme="minorHAnsi"/>
          <w:b/>
          <w:sz w:val="32"/>
          <w:szCs w:val="20"/>
          <w:lang w:val="de-CH"/>
        </w:rPr>
        <w:t>Information über die Aufzeichnung personenbezogener Daten und Einverständniserklärung</w:t>
      </w:r>
    </w:p>
    <w:p w14:paraId="1D10275C" w14:textId="77777777" w:rsidR="009320FA" w:rsidRPr="00265AFA" w:rsidRDefault="009320FA" w:rsidP="00CC7DC0">
      <w:pPr>
        <w:pStyle w:val="Textkrper"/>
        <w:ind w:left="0"/>
        <w:jc w:val="both"/>
        <w:rPr>
          <w:rFonts w:eastAsiaTheme="minorHAnsi"/>
          <w:sz w:val="20"/>
          <w:szCs w:val="20"/>
          <w:lang w:val="de-CH"/>
        </w:rPr>
      </w:pPr>
    </w:p>
    <w:p w14:paraId="05FCD9A8" w14:textId="77777777" w:rsidR="00FF42B6" w:rsidRPr="00FF42B6" w:rsidRDefault="00FF42B6" w:rsidP="00FF42B6"/>
    <w:p w14:paraId="1B802A3A" w14:textId="1EE0BE3A" w:rsidR="004A2C5E" w:rsidRPr="00265AFA" w:rsidRDefault="004A2C5E" w:rsidP="004A2C5E">
      <w:pPr>
        <w:rPr>
          <w:sz w:val="20"/>
          <w:szCs w:val="20"/>
        </w:rPr>
      </w:pPr>
    </w:p>
    <w:p w14:paraId="2EEE71AA" w14:textId="5732BC52" w:rsidR="004A2C5E" w:rsidRPr="00265AFA" w:rsidRDefault="004A2C5E" w:rsidP="004A2C5E">
      <w:pPr>
        <w:rPr>
          <w:sz w:val="20"/>
          <w:szCs w:val="20"/>
        </w:rPr>
      </w:pPr>
      <w:r w:rsidRPr="00265AFA">
        <w:rPr>
          <w:sz w:val="20"/>
          <w:szCs w:val="20"/>
        </w:rPr>
        <w:t>Liebe Schülerin</w:t>
      </w:r>
    </w:p>
    <w:p w14:paraId="48F8B707" w14:textId="0241DF9F" w:rsidR="004A2C5E" w:rsidRPr="00265AFA" w:rsidRDefault="004A2C5E" w:rsidP="004A2C5E">
      <w:pPr>
        <w:rPr>
          <w:sz w:val="20"/>
          <w:szCs w:val="20"/>
        </w:rPr>
      </w:pPr>
      <w:r w:rsidRPr="00265AFA">
        <w:rPr>
          <w:sz w:val="20"/>
          <w:szCs w:val="20"/>
        </w:rPr>
        <w:t>Lieber Schüler</w:t>
      </w:r>
    </w:p>
    <w:p w14:paraId="773DC9C5" w14:textId="43A08054" w:rsidR="00CC7DC0" w:rsidRPr="00265AFA" w:rsidRDefault="00CC7DC0" w:rsidP="00CC7DC0">
      <w:pPr>
        <w:rPr>
          <w:sz w:val="20"/>
          <w:szCs w:val="20"/>
        </w:rPr>
      </w:pPr>
    </w:p>
    <w:p w14:paraId="7F67E1F7" w14:textId="77777777" w:rsidR="00CC7DC0" w:rsidRPr="00265AFA" w:rsidRDefault="00CC7DC0" w:rsidP="00CC7DC0">
      <w:pPr>
        <w:rPr>
          <w:sz w:val="20"/>
          <w:szCs w:val="20"/>
        </w:rPr>
      </w:pPr>
    </w:p>
    <w:p w14:paraId="4E82EF8C" w14:textId="210B494C" w:rsidR="00906D64" w:rsidRDefault="00792ADE" w:rsidP="00906D64">
      <w:pPr>
        <w:pStyle w:val="Textkrper"/>
        <w:spacing w:line="276" w:lineRule="auto"/>
        <w:ind w:left="0" w:right="112"/>
        <w:jc w:val="both"/>
        <w:rPr>
          <w:rFonts w:cs="Arial"/>
          <w:sz w:val="20"/>
          <w:szCs w:val="20"/>
          <w:lang w:val="hr-HR"/>
        </w:rPr>
      </w:pPr>
      <w:r w:rsidRPr="00523F6B">
        <w:rPr>
          <w:rFonts w:cs="Arial"/>
          <w:sz w:val="20"/>
          <w:szCs w:val="20"/>
          <w:lang w:val="hr-HR"/>
        </w:rPr>
        <w:t xml:space="preserve">In </w:t>
      </w:r>
      <w:r w:rsidR="00120E77" w:rsidRPr="00523F6B">
        <w:rPr>
          <w:rFonts w:cs="Arial"/>
          <w:sz w:val="20"/>
          <w:szCs w:val="20"/>
          <w:lang w:val="hr-HR"/>
        </w:rPr>
        <w:t>D</w:t>
      </w:r>
      <w:r w:rsidR="00F56449" w:rsidRPr="00523F6B">
        <w:rPr>
          <w:rFonts w:cs="Arial"/>
          <w:sz w:val="20"/>
          <w:szCs w:val="20"/>
          <w:lang w:val="hr-HR"/>
        </w:rPr>
        <w:t>einer</w:t>
      </w:r>
      <w:r w:rsidRPr="00523F6B">
        <w:rPr>
          <w:rFonts w:cs="Arial"/>
          <w:sz w:val="20"/>
          <w:szCs w:val="20"/>
          <w:lang w:val="hr-HR"/>
        </w:rPr>
        <w:t xml:space="preserve"> </w:t>
      </w:r>
      <w:r w:rsidR="00043F26">
        <w:rPr>
          <w:rFonts w:cs="Arial"/>
          <w:sz w:val="20"/>
          <w:szCs w:val="20"/>
          <w:lang w:val="hr-HR"/>
        </w:rPr>
        <w:t xml:space="preserve">Klasse </w:t>
      </w:r>
      <w:r w:rsidRPr="00523F6B">
        <w:rPr>
          <w:rFonts w:cs="Arial"/>
          <w:sz w:val="20"/>
          <w:szCs w:val="20"/>
          <w:lang w:val="hr-HR"/>
        </w:rPr>
        <w:t xml:space="preserve">unterrichtet ein Student/eine Studentin der Pädagogischen Hochschule </w:t>
      </w:r>
      <w:r w:rsidR="003A2882">
        <w:rPr>
          <w:rFonts w:cs="Arial"/>
          <w:sz w:val="20"/>
          <w:szCs w:val="20"/>
          <w:lang w:val="hr-HR"/>
        </w:rPr>
        <w:t>der Fachho</w:t>
      </w:r>
      <w:r w:rsidR="00CA7C21">
        <w:rPr>
          <w:rFonts w:cs="Arial"/>
          <w:sz w:val="20"/>
          <w:szCs w:val="20"/>
          <w:lang w:val="hr-HR"/>
        </w:rPr>
        <w:t>ch</w:t>
      </w:r>
      <w:r w:rsidR="003A2882">
        <w:rPr>
          <w:rFonts w:cs="Arial"/>
          <w:sz w:val="20"/>
          <w:szCs w:val="20"/>
          <w:lang w:val="hr-HR"/>
        </w:rPr>
        <w:t>schule Nordwestschweiz</w:t>
      </w:r>
      <w:r w:rsidR="00107E9C">
        <w:rPr>
          <w:rFonts w:cs="Arial"/>
          <w:sz w:val="20"/>
          <w:szCs w:val="20"/>
          <w:lang w:val="hr-HR"/>
        </w:rPr>
        <w:t xml:space="preserve"> (PH FHNW)</w:t>
      </w:r>
      <w:r w:rsidRPr="00523F6B">
        <w:rPr>
          <w:rFonts w:cs="Arial"/>
          <w:sz w:val="20"/>
          <w:szCs w:val="20"/>
          <w:lang w:val="hr-HR"/>
        </w:rPr>
        <w:t xml:space="preserve">. </w:t>
      </w:r>
      <w:r w:rsidR="00906D64">
        <w:rPr>
          <w:rFonts w:cs="Arial"/>
          <w:sz w:val="20"/>
          <w:szCs w:val="20"/>
          <w:lang w:val="hr-HR"/>
        </w:rPr>
        <w:t xml:space="preserve">Die Studierenden werden </w:t>
      </w:r>
      <w:r w:rsidR="00906D64" w:rsidRPr="00523F6B">
        <w:rPr>
          <w:rFonts w:cs="Arial"/>
          <w:sz w:val="20"/>
          <w:szCs w:val="20"/>
          <w:lang w:val="hr-HR"/>
        </w:rPr>
        <w:t xml:space="preserve">Teile des Unterrichts und ganze Lektionen auf Video oder </w:t>
      </w:r>
      <w:r w:rsidR="00906D64">
        <w:rPr>
          <w:rFonts w:cs="Arial"/>
          <w:sz w:val="20"/>
          <w:szCs w:val="20"/>
          <w:lang w:val="hr-HR"/>
        </w:rPr>
        <w:t>Audio</w:t>
      </w:r>
      <w:r w:rsidR="00906D64" w:rsidRPr="00523F6B">
        <w:rPr>
          <w:rFonts w:cs="Arial"/>
          <w:sz w:val="20"/>
          <w:szCs w:val="20"/>
          <w:lang w:val="hr-HR"/>
        </w:rPr>
        <w:t xml:space="preserve"> </w:t>
      </w:r>
      <w:r w:rsidR="00906D64">
        <w:rPr>
          <w:rFonts w:cs="Arial"/>
          <w:sz w:val="20"/>
          <w:szCs w:val="20"/>
          <w:lang w:val="hr-HR"/>
        </w:rPr>
        <w:t>aufzeichnen</w:t>
      </w:r>
      <w:r w:rsidR="00906D64" w:rsidRPr="00523F6B">
        <w:rPr>
          <w:rFonts w:cs="Arial"/>
          <w:sz w:val="20"/>
          <w:szCs w:val="20"/>
          <w:lang w:val="hr-HR"/>
        </w:rPr>
        <w:t xml:space="preserve">. Bei diesen Aufzeichnungen </w:t>
      </w:r>
      <w:r w:rsidR="00906D64">
        <w:rPr>
          <w:rFonts w:cs="Arial"/>
          <w:sz w:val="20"/>
          <w:szCs w:val="20"/>
          <w:lang w:val="hr-HR"/>
        </w:rPr>
        <w:t>kann</w:t>
      </w:r>
      <w:r w:rsidR="00906D64" w:rsidRPr="00523F6B">
        <w:rPr>
          <w:rFonts w:cs="Arial"/>
          <w:sz w:val="20"/>
          <w:szCs w:val="20"/>
          <w:lang w:val="hr-HR"/>
        </w:rPr>
        <w:t xml:space="preserve"> </w:t>
      </w:r>
      <w:r w:rsidR="00906D64">
        <w:rPr>
          <w:rFonts w:cs="Arial"/>
          <w:sz w:val="20"/>
          <w:szCs w:val="20"/>
          <w:lang w:val="hr-HR"/>
        </w:rPr>
        <w:t>es sein</w:t>
      </w:r>
      <w:r w:rsidR="00906D64" w:rsidRPr="00523F6B">
        <w:rPr>
          <w:rFonts w:cs="Arial"/>
          <w:sz w:val="20"/>
          <w:szCs w:val="20"/>
          <w:lang w:val="hr-HR"/>
        </w:rPr>
        <w:t>, dass Du aufg</w:t>
      </w:r>
      <w:r w:rsidR="00906D64">
        <w:rPr>
          <w:rFonts w:cs="Arial"/>
          <w:sz w:val="20"/>
          <w:szCs w:val="20"/>
          <w:lang w:val="hr-HR"/>
        </w:rPr>
        <w:t>e</w:t>
      </w:r>
      <w:r w:rsidR="00906D64" w:rsidRPr="00523F6B">
        <w:rPr>
          <w:rFonts w:cs="Arial"/>
          <w:sz w:val="20"/>
          <w:szCs w:val="20"/>
          <w:lang w:val="hr-HR"/>
        </w:rPr>
        <w:t xml:space="preserve">nommen wirst. </w:t>
      </w:r>
    </w:p>
    <w:p w14:paraId="793867D3" w14:textId="77777777" w:rsidR="00906D64" w:rsidRDefault="00906D64" w:rsidP="00792ADE">
      <w:pPr>
        <w:pStyle w:val="Textkrper"/>
        <w:spacing w:line="276" w:lineRule="auto"/>
        <w:ind w:left="0" w:right="112"/>
        <w:jc w:val="both"/>
        <w:rPr>
          <w:rFonts w:cs="Arial"/>
          <w:sz w:val="20"/>
          <w:szCs w:val="20"/>
          <w:lang w:val="hr-HR"/>
        </w:rPr>
      </w:pPr>
    </w:p>
    <w:p w14:paraId="7A235994" w14:textId="2990C99F" w:rsidR="009C70A7" w:rsidRDefault="00F5237D" w:rsidP="00792ADE">
      <w:pPr>
        <w:pStyle w:val="Textkrper"/>
        <w:spacing w:line="276" w:lineRule="auto"/>
        <w:ind w:left="0" w:right="112"/>
        <w:jc w:val="both"/>
        <w:rPr>
          <w:rFonts w:cs="Arial"/>
          <w:sz w:val="20"/>
          <w:szCs w:val="20"/>
          <w:lang w:val="hr-HR"/>
        </w:rPr>
      </w:pPr>
      <w:r w:rsidRPr="00F5237D">
        <w:rPr>
          <w:rFonts w:cs="Arial"/>
          <w:sz w:val="20"/>
          <w:szCs w:val="20"/>
          <w:lang w:val="hr-HR"/>
        </w:rPr>
        <w:t>Videoau</w:t>
      </w:r>
      <w:r w:rsidR="00107E9C">
        <w:rPr>
          <w:rFonts w:cs="Arial"/>
          <w:sz w:val="20"/>
          <w:szCs w:val="20"/>
          <w:lang w:val="hr-HR"/>
        </w:rPr>
        <w:t xml:space="preserve">fnahmen </w:t>
      </w:r>
      <w:r w:rsidR="00E53C55">
        <w:rPr>
          <w:rFonts w:cs="Arial"/>
          <w:sz w:val="20"/>
          <w:szCs w:val="20"/>
          <w:lang w:val="hr-HR"/>
        </w:rPr>
        <w:t xml:space="preserve">des </w:t>
      </w:r>
      <w:r w:rsidR="00107E9C">
        <w:rPr>
          <w:rFonts w:cs="Arial"/>
          <w:sz w:val="20"/>
          <w:szCs w:val="20"/>
          <w:lang w:val="hr-HR"/>
        </w:rPr>
        <w:t>Unterricht</w:t>
      </w:r>
      <w:r w:rsidR="00E53C55">
        <w:rPr>
          <w:rFonts w:cs="Arial"/>
          <w:sz w:val="20"/>
          <w:szCs w:val="20"/>
          <w:lang w:val="hr-HR"/>
        </w:rPr>
        <w:t>s</w:t>
      </w:r>
      <w:r w:rsidR="00107E9C">
        <w:rPr>
          <w:rFonts w:cs="Arial"/>
          <w:sz w:val="20"/>
          <w:szCs w:val="20"/>
          <w:lang w:val="hr-HR"/>
        </w:rPr>
        <w:t xml:space="preserve"> sind an der PH FHNW ein wichtiges</w:t>
      </w:r>
      <w:r w:rsidRPr="00F5237D">
        <w:rPr>
          <w:rFonts w:cs="Arial"/>
          <w:sz w:val="20"/>
          <w:szCs w:val="20"/>
          <w:lang w:val="hr-HR"/>
        </w:rPr>
        <w:t xml:space="preserve"> Mittel, um </w:t>
      </w:r>
      <w:r w:rsidR="00E66B69">
        <w:rPr>
          <w:rFonts w:cs="Arial"/>
          <w:sz w:val="20"/>
          <w:szCs w:val="20"/>
          <w:lang w:val="hr-HR"/>
        </w:rPr>
        <w:t>den Verlauf des Unterrichts besser verstehen zu können</w:t>
      </w:r>
      <w:r w:rsidR="00481E93">
        <w:rPr>
          <w:rFonts w:cs="Arial"/>
          <w:sz w:val="20"/>
          <w:szCs w:val="20"/>
          <w:lang w:val="hr-HR"/>
        </w:rPr>
        <w:t xml:space="preserve"> und zu beurteilen</w:t>
      </w:r>
      <w:r w:rsidRPr="00F5237D">
        <w:rPr>
          <w:rFonts w:cs="Arial"/>
          <w:sz w:val="20"/>
          <w:szCs w:val="20"/>
          <w:lang w:val="hr-HR"/>
        </w:rPr>
        <w:t>.</w:t>
      </w:r>
      <w:r w:rsidR="00F63CFE">
        <w:rPr>
          <w:rFonts w:cs="Arial"/>
          <w:sz w:val="20"/>
          <w:szCs w:val="20"/>
          <w:lang w:val="hr-HR"/>
        </w:rPr>
        <w:t xml:space="preserve"> </w:t>
      </w:r>
      <w:r w:rsidR="00012EEB">
        <w:rPr>
          <w:rFonts w:cs="Arial"/>
          <w:sz w:val="20"/>
          <w:szCs w:val="20"/>
          <w:lang w:val="hr-HR"/>
        </w:rPr>
        <w:t>E</w:t>
      </w:r>
      <w:r w:rsidR="00ED253A">
        <w:rPr>
          <w:rFonts w:cs="Arial"/>
          <w:sz w:val="20"/>
          <w:szCs w:val="20"/>
          <w:lang w:val="hr-HR"/>
        </w:rPr>
        <w:t>s</w:t>
      </w:r>
      <w:r w:rsidR="006515AB">
        <w:rPr>
          <w:rFonts w:cs="Arial"/>
          <w:sz w:val="20"/>
          <w:szCs w:val="20"/>
          <w:lang w:val="hr-HR"/>
        </w:rPr>
        <w:t xml:space="preserve"> geht</w:t>
      </w:r>
      <w:r w:rsidR="00ED253A">
        <w:rPr>
          <w:rFonts w:cs="Arial"/>
          <w:sz w:val="20"/>
          <w:szCs w:val="20"/>
          <w:lang w:val="hr-HR"/>
        </w:rPr>
        <w:t xml:space="preserve"> darum, wie die Lehrperson unterrichtet und was sie besser machen könnte. Es geht </w:t>
      </w:r>
      <w:r w:rsidR="00200E0D">
        <w:rPr>
          <w:rFonts w:cs="Arial"/>
          <w:sz w:val="20"/>
          <w:szCs w:val="20"/>
          <w:lang w:val="hr-HR"/>
        </w:rPr>
        <w:t xml:space="preserve">also </w:t>
      </w:r>
      <w:r w:rsidR="00ED253A" w:rsidRPr="00385605">
        <w:rPr>
          <w:rFonts w:cs="Arial"/>
          <w:b/>
          <w:sz w:val="20"/>
          <w:szCs w:val="20"/>
          <w:lang w:val="hr-HR"/>
        </w:rPr>
        <w:t>nicht</w:t>
      </w:r>
      <w:r w:rsidR="00ED253A">
        <w:rPr>
          <w:rFonts w:cs="Arial"/>
          <w:sz w:val="20"/>
          <w:szCs w:val="20"/>
          <w:lang w:val="hr-HR"/>
        </w:rPr>
        <w:t xml:space="preserve"> um </w:t>
      </w:r>
      <w:r w:rsidR="003516C8">
        <w:rPr>
          <w:rFonts w:cs="Arial"/>
          <w:sz w:val="20"/>
          <w:szCs w:val="20"/>
          <w:lang w:val="hr-HR"/>
        </w:rPr>
        <w:t>D</w:t>
      </w:r>
      <w:r w:rsidR="00ED253A">
        <w:rPr>
          <w:rFonts w:cs="Arial"/>
          <w:sz w:val="20"/>
          <w:szCs w:val="20"/>
          <w:lang w:val="hr-HR"/>
        </w:rPr>
        <w:t xml:space="preserve">eine Leistungen. </w:t>
      </w:r>
    </w:p>
    <w:p w14:paraId="443C4AB8" w14:textId="77777777" w:rsidR="009C1B89" w:rsidRPr="00523F6B" w:rsidRDefault="009C1B89" w:rsidP="00792ADE">
      <w:pPr>
        <w:pStyle w:val="Textkrper"/>
        <w:spacing w:line="276" w:lineRule="auto"/>
        <w:ind w:left="0" w:right="112"/>
        <w:jc w:val="both"/>
        <w:rPr>
          <w:rFonts w:cs="Arial"/>
          <w:sz w:val="20"/>
          <w:szCs w:val="20"/>
          <w:lang w:val="hr-HR"/>
        </w:rPr>
      </w:pPr>
    </w:p>
    <w:p w14:paraId="218C21A6" w14:textId="01DE3728" w:rsidR="00F56449" w:rsidRPr="00523F6B" w:rsidRDefault="0041110C" w:rsidP="00792ADE">
      <w:pPr>
        <w:pStyle w:val="Textkrper"/>
        <w:spacing w:line="276" w:lineRule="auto"/>
        <w:ind w:left="0" w:right="112"/>
        <w:jc w:val="both"/>
        <w:rPr>
          <w:rFonts w:cs="Arial"/>
          <w:sz w:val="20"/>
          <w:szCs w:val="20"/>
          <w:lang w:val="hr-HR"/>
        </w:rPr>
      </w:pPr>
      <w:r w:rsidRPr="00523F6B">
        <w:rPr>
          <w:rFonts w:cs="Arial"/>
          <w:sz w:val="20"/>
          <w:szCs w:val="20"/>
          <w:lang w:val="hr-HR"/>
        </w:rPr>
        <w:t xml:space="preserve">Uns ist der sorgfältige Umgang mit den Videos sehr wichtig. Deshalb erklären wir </w:t>
      </w:r>
      <w:r w:rsidR="005E6638">
        <w:rPr>
          <w:rFonts w:cs="Arial"/>
          <w:sz w:val="20"/>
          <w:szCs w:val="20"/>
          <w:lang w:val="hr-HR"/>
        </w:rPr>
        <w:t>Dir</w:t>
      </w:r>
      <w:r w:rsidRPr="00523F6B">
        <w:rPr>
          <w:rFonts w:cs="Arial"/>
          <w:sz w:val="20"/>
          <w:szCs w:val="20"/>
          <w:lang w:val="hr-HR"/>
        </w:rPr>
        <w:t>, was damit geschieht.</w:t>
      </w:r>
    </w:p>
    <w:p w14:paraId="41A0CBCB" w14:textId="4D7948BD" w:rsidR="0041110C" w:rsidRPr="00523F6B" w:rsidRDefault="0041110C" w:rsidP="00792ADE">
      <w:pPr>
        <w:pStyle w:val="Textkrper"/>
        <w:spacing w:line="276" w:lineRule="auto"/>
        <w:ind w:left="0" w:right="112"/>
        <w:jc w:val="both"/>
        <w:rPr>
          <w:rFonts w:cs="Arial"/>
          <w:sz w:val="20"/>
          <w:szCs w:val="20"/>
          <w:lang w:val="hr-HR"/>
        </w:rPr>
      </w:pPr>
    </w:p>
    <w:p w14:paraId="42D4DEAC" w14:textId="6D1A009F" w:rsidR="000D16BF" w:rsidRPr="00523F6B" w:rsidRDefault="000D16BF" w:rsidP="000D16BF">
      <w:pPr>
        <w:pStyle w:val="Textkrper"/>
        <w:numPr>
          <w:ilvl w:val="0"/>
          <w:numId w:val="35"/>
        </w:numPr>
        <w:spacing w:line="276" w:lineRule="auto"/>
        <w:ind w:right="112"/>
        <w:jc w:val="both"/>
        <w:rPr>
          <w:rFonts w:cs="Arial"/>
          <w:sz w:val="20"/>
          <w:szCs w:val="20"/>
          <w:lang w:val="hr-HR"/>
        </w:rPr>
      </w:pPr>
      <w:r w:rsidRPr="00523F6B">
        <w:rPr>
          <w:rFonts w:cs="Arial"/>
          <w:sz w:val="20"/>
          <w:szCs w:val="20"/>
          <w:lang w:val="hr-HR"/>
        </w:rPr>
        <w:t xml:space="preserve">Ein Teil der Aufnahmen wird für einen Kurs der Studierenden an der Pädagogischen Hochschule </w:t>
      </w:r>
      <w:r w:rsidR="0039774B">
        <w:rPr>
          <w:rFonts w:cs="Arial"/>
          <w:sz w:val="20"/>
          <w:szCs w:val="20"/>
          <w:lang w:val="hr-HR"/>
        </w:rPr>
        <w:t>genutzt.</w:t>
      </w:r>
      <w:r w:rsidRPr="00523F6B">
        <w:rPr>
          <w:rFonts w:cs="Arial"/>
          <w:sz w:val="20"/>
          <w:szCs w:val="20"/>
          <w:lang w:val="hr-HR"/>
        </w:rPr>
        <w:t xml:space="preserve"> </w:t>
      </w:r>
    </w:p>
    <w:p w14:paraId="2297E553" w14:textId="611A59E2" w:rsidR="00761A61" w:rsidRDefault="000D16BF" w:rsidP="000D16BF">
      <w:pPr>
        <w:pStyle w:val="Textkrper"/>
        <w:numPr>
          <w:ilvl w:val="0"/>
          <w:numId w:val="35"/>
        </w:numPr>
        <w:spacing w:line="276" w:lineRule="auto"/>
        <w:ind w:right="112"/>
        <w:jc w:val="both"/>
        <w:rPr>
          <w:rFonts w:cs="Arial"/>
          <w:sz w:val="20"/>
          <w:szCs w:val="20"/>
          <w:lang w:val="hr-HR"/>
        </w:rPr>
      </w:pPr>
      <w:r w:rsidRPr="00523F6B">
        <w:rPr>
          <w:rFonts w:cs="Arial"/>
          <w:sz w:val="20"/>
          <w:szCs w:val="20"/>
          <w:lang w:val="hr-HR"/>
        </w:rPr>
        <w:t>Ein anderer Teil der Aufnahmen wird gebraucht, damit Fachpersonen den Unterrich</w:t>
      </w:r>
      <w:r w:rsidR="002A3676">
        <w:rPr>
          <w:rFonts w:cs="Arial"/>
          <w:sz w:val="20"/>
          <w:szCs w:val="20"/>
          <w:lang w:val="hr-HR"/>
        </w:rPr>
        <w:t>t der Studierenden bewerten</w:t>
      </w:r>
      <w:r w:rsidR="00351A0A">
        <w:rPr>
          <w:rFonts w:cs="Arial"/>
          <w:sz w:val="20"/>
          <w:szCs w:val="20"/>
          <w:lang w:val="hr-HR"/>
        </w:rPr>
        <w:t xml:space="preserve"> </w:t>
      </w:r>
      <w:r w:rsidR="0039774B">
        <w:rPr>
          <w:rFonts w:cs="Arial"/>
          <w:sz w:val="20"/>
          <w:szCs w:val="20"/>
          <w:lang w:val="hr-HR"/>
        </w:rPr>
        <w:t>können</w:t>
      </w:r>
      <w:r w:rsidRPr="00523F6B">
        <w:rPr>
          <w:rFonts w:cs="Arial"/>
          <w:sz w:val="20"/>
          <w:szCs w:val="20"/>
          <w:lang w:val="hr-HR"/>
        </w:rPr>
        <w:t xml:space="preserve">. </w:t>
      </w:r>
    </w:p>
    <w:p w14:paraId="46CCAB0D" w14:textId="77777777" w:rsidR="00761A61" w:rsidRDefault="00761A61" w:rsidP="00761A61">
      <w:pPr>
        <w:pStyle w:val="Textkrper"/>
        <w:spacing w:line="276" w:lineRule="auto"/>
        <w:ind w:left="0" w:right="112"/>
        <w:jc w:val="both"/>
        <w:rPr>
          <w:rFonts w:cs="Arial"/>
          <w:b/>
          <w:sz w:val="20"/>
          <w:szCs w:val="20"/>
          <w:lang w:val="hr-HR"/>
        </w:rPr>
      </w:pPr>
    </w:p>
    <w:p w14:paraId="40E85386" w14:textId="38CFC00F" w:rsidR="0041110C" w:rsidRPr="00523F6B" w:rsidRDefault="000D16BF" w:rsidP="00761A61">
      <w:pPr>
        <w:pStyle w:val="Textkrper"/>
        <w:spacing w:line="276" w:lineRule="auto"/>
        <w:ind w:left="0" w:right="112"/>
        <w:jc w:val="both"/>
        <w:rPr>
          <w:rFonts w:cs="Arial"/>
          <w:sz w:val="20"/>
          <w:szCs w:val="20"/>
          <w:lang w:val="hr-HR"/>
        </w:rPr>
      </w:pPr>
      <w:r w:rsidRPr="00523F6B">
        <w:rPr>
          <w:rFonts w:cs="Arial"/>
          <w:sz w:val="20"/>
          <w:szCs w:val="20"/>
          <w:lang w:val="hr-HR"/>
        </w:rPr>
        <w:t xml:space="preserve">Die </w:t>
      </w:r>
      <w:r w:rsidR="00D53DA5">
        <w:rPr>
          <w:rFonts w:cs="Arial"/>
          <w:sz w:val="20"/>
          <w:szCs w:val="20"/>
          <w:lang w:val="hr-HR"/>
        </w:rPr>
        <w:t xml:space="preserve">Studierenden und die </w:t>
      </w:r>
      <w:r w:rsidRPr="00523F6B">
        <w:rPr>
          <w:rFonts w:cs="Arial"/>
          <w:sz w:val="20"/>
          <w:szCs w:val="20"/>
          <w:lang w:val="hr-HR"/>
        </w:rPr>
        <w:t>Fachpersonen sind an die Schweigepflicht gebunden</w:t>
      </w:r>
      <w:r w:rsidR="00CE3DE9">
        <w:rPr>
          <w:rFonts w:cs="Arial"/>
          <w:sz w:val="20"/>
          <w:szCs w:val="20"/>
          <w:lang w:val="hr-HR"/>
        </w:rPr>
        <w:t xml:space="preserve"> und </w:t>
      </w:r>
      <w:r w:rsidR="00AC6495">
        <w:rPr>
          <w:rFonts w:cs="Arial"/>
          <w:sz w:val="20"/>
          <w:szCs w:val="20"/>
          <w:lang w:val="hr-HR"/>
        </w:rPr>
        <w:t>geben</w:t>
      </w:r>
      <w:r w:rsidR="00CE3DE9">
        <w:rPr>
          <w:rFonts w:cs="Arial"/>
          <w:sz w:val="20"/>
          <w:szCs w:val="20"/>
          <w:lang w:val="hr-HR"/>
        </w:rPr>
        <w:t xml:space="preserve"> </w:t>
      </w:r>
      <w:r w:rsidR="002A0A7C">
        <w:rPr>
          <w:rFonts w:cs="Arial"/>
          <w:sz w:val="20"/>
          <w:szCs w:val="20"/>
          <w:lang w:val="hr-HR"/>
        </w:rPr>
        <w:t>keine Daten</w:t>
      </w:r>
      <w:r w:rsidR="00CE3DE9">
        <w:rPr>
          <w:rFonts w:cs="Arial"/>
          <w:sz w:val="20"/>
          <w:szCs w:val="20"/>
          <w:lang w:val="hr-HR"/>
        </w:rPr>
        <w:t xml:space="preserve"> </w:t>
      </w:r>
      <w:r w:rsidR="00AC6495">
        <w:rPr>
          <w:rFonts w:cs="Arial"/>
          <w:sz w:val="20"/>
          <w:szCs w:val="20"/>
          <w:lang w:val="hr-HR"/>
        </w:rPr>
        <w:t>weiter</w:t>
      </w:r>
      <w:r w:rsidR="00CE3DE9">
        <w:rPr>
          <w:rFonts w:cs="Arial"/>
          <w:sz w:val="20"/>
          <w:szCs w:val="20"/>
          <w:lang w:val="hr-HR"/>
        </w:rPr>
        <w:t>.</w:t>
      </w:r>
    </w:p>
    <w:p w14:paraId="448E04CC" w14:textId="544EC9B8" w:rsidR="0041110C" w:rsidRPr="00523F6B" w:rsidRDefault="0041110C" w:rsidP="00792ADE">
      <w:pPr>
        <w:pStyle w:val="Textkrper"/>
        <w:spacing w:line="276" w:lineRule="auto"/>
        <w:ind w:left="0" w:right="112"/>
        <w:jc w:val="both"/>
        <w:rPr>
          <w:rFonts w:cs="Arial"/>
          <w:sz w:val="20"/>
          <w:szCs w:val="20"/>
          <w:lang w:val="hr-HR"/>
        </w:rPr>
      </w:pPr>
    </w:p>
    <w:p w14:paraId="37CAA598" w14:textId="3C55D4BF" w:rsidR="005B3C70" w:rsidRPr="00523F6B" w:rsidRDefault="00523F6B" w:rsidP="00792ADE">
      <w:pPr>
        <w:pStyle w:val="Textkrper"/>
        <w:spacing w:line="280" w:lineRule="auto"/>
        <w:ind w:left="0" w:right="115"/>
        <w:jc w:val="both"/>
        <w:rPr>
          <w:rFonts w:cs="Arial"/>
          <w:sz w:val="20"/>
          <w:szCs w:val="20"/>
          <w:lang w:val="hr-HR"/>
        </w:rPr>
      </w:pPr>
      <w:r w:rsidRPr="00523F6B">
        <w:rPr>
          <w:rFonts w:cs="Arial"/>
          <w:sz w:val="20"/>
          <w:szCs w:val="20"/>
          <w:lang w:val="hr-HR"/>
        </w:rPr>
        <w:t xml:space="preserve">Die Aufnahmen werden </w:t>
      </w:r>
      <w:r w:rsidR="00033B24">
        <w:rPr>
          <w:rFonts w:cs="Arial"/>
          <w:sz w:val="20"/>
          <w:szCs w:val="20"/>
          <w:lang w:val="hr-HR"/>
        </w:rPr>
        <w:t xml:space="preserve">auf Schweizer Servern der FHNW gespeichert und </w:t>
      </w:r>
      <w:r w:rsidR="000A5825">
        <w:rPr>
          <w:rFonts w:cs="Arial"/>
          <w:sz w:val="20"/>
          <w:szCs w:val="20"/>
          <w:lang w:val="hr-HR"/>
        </w:rPr>
        <w:t xml:space="preserve">werden </w:t>
      </w:r>
      <w:r w:rsidRPr="00523F6B">
        <w:rPr>
          <w:rFonts w:cs="Arial"/>
          <w:sz w:val="20"/>
          <w:szCs w:val="20"/>
          <w:lang w:val="hr-HR"/>
        </w:rPr>
        <w:t xml:space="preserve">nach der Verwendung wieder gelöscht. Die </w:t>
      </w:r>
      <w:r w:rsidR="00B759A4">
        <w:rPr>
          <w:rFonts w:cs="Arial"/>
          <w:sz w:val="20"/>
          <w:szCs w:val="20"/>
          <w:lang w:val="hr-HR"/>
        </w:rPr>
        <w:t>PH</w:t>
      </w:r>
      <w:r w:rsidRPr="00523F6B">
        <w:rPr>
          <w:rFonts w:cs="Arial"/>
          <w:sz w:val="20"/>
          <w:szCs w:val="20"/>
          <w:lang w:val="hr-HR"/>
        </w:rPr>
        <w:t xml:space="preserve"> </w:t>
      </w:r>
      <w:r w:rsidR="0014522B">
        <w:rPr>
          <w:rFonts w:cs="Arial"/>
          <w:sz w:val="20"/>
          <w:szCs w:val="20"/>
          <w:lang w:val="hr-HR"/>
        </w:rPr>
        <w:t xml:space="preserve">FHNW </w:t>
      </w:r>
      <w:r w:rsidRPr="00523F6B">
        <w:rPr>
          <w:rFonts w:cs="Arial"/>
          <w:sz w:val="20"/>
          <w:szCs w:val="20"/>
          <w:lang w:val="hr-HR"/>
        </w:rPr>
        <w:t xml:space="preserve">stellt sicher, dass die Aufzeichnungen nur für den </w:t>
      </w:r>
      <w:r w:rsidR="00906D64">
        <w:rPr>
          <w:rFonts w:cs="Arial"/>
          <w:sz w:val="20"/>
          <w:szCs w:val="20"/>
          <w:lang w:val="hr-HR"/>
        </w:rPr>
        <w:t>oben beschriebenen</w:t>
      </w:r>
      <w:r w:rsidR="00906D64" w:rsidRPr="00523F6B">
        <w:rPr>
          <w:rFonts w:cs="Arial"/>
          <w:sz w:val="20"/>
          <w:szCs w:val="20"/>
          <w:lang w:val="hr-HR"/>
        </w:rPr>
        <w:t xml:space="preserve"> </w:t>
      </w:r>
      <w:r w:rsidRPr="00523F6B">
        <w:rPr>
          <w:rFonts w:cs="Arial"/>
          <w:sz w:val="20"/>
          <w:szCs w:val="20"/>
          <w:lang w:val="hr-HR"/>
        </w:rPr>
        <w:t>Zweck verwendet werden.</w:t>
      </w:r>
    </w:p>
    <w:p w14:paraId="01993A33" w14:textId="77777777" w:rsidR="00523F6B" w:rsidRPr="00523F6B" w:rsidRDefault="00523F6B" w:rsidP="00792ADE">
      <w:pPr>
        <w:pStyle w:val="Textkrper"/>
        <w:spacing w:line="280" w:lineRule="auto"/>
        <w:ind w:left="0" w:right="115"/>
        <w:jc w:val="both"/>
        <w:rPr>
          <w:rFonts w:cs="Arial"/>
          <w:sz w:val="20"/>
          <w:szCs w:val="20"/>
          <w:lang w:val="hr-HR"/>
        </w:rPr>
      </w:pPr>
    </w:p>
    <w:p w14:paraId="750C4F6B" w14:textId="540E1E12" w:rsidR="00792ADE" w:rsidRPr="00523F6B" w:rsidRDefault="00792ADE" w:rsidP="00792ADE">
      <w:pPr>
        <w:pStyle w:val="Textkrper"/>
        <w:spacing w:line="280" w:lineRule="auto"/>
        <w:ind w:left="0" w:right="115"/>
        <w:jc w:val="both"/>
        <w:rPr>
          <w:rFonts w:cs="Arial"/>
          <w:sz w:val="20"/>
          <w:szCs w:val="20"/>
          <w:lang w:val="hr-HR"/>
        </w:rPr>
      </w:pPr>
      <w:r w:rsidRPr="00523F6B">
        <w:rPr>
          <w:rFonts w:cs="Arial"/>
          <w:sz w:val="20"/>
          <w:szCs w:val="20"/>
          <w:lang w:val="hr-HR"/>
        </w:rPr>
        <w:t xml:space="preserve">Ich bitte </w:t>
      </w:r>
      <w:r w:rsidR="00194684">
        <w:rPr>
          <w:rFonts w:cs="Arial"/>
          <w:sz w:val="20"/>
          <w:szCs w:val="20"/>
          <w:lang w:val="hr-HR"/>
        </w:rPr>
        <w:t>Dich</w:t>
      </w:r>
      <w:r w:rsidR="00613D63">
        <w:rPr>
          <w:rFonts w:cs="Arial"/>
          <w:sz w:val="20"/>
          <w:szCs w:val="20"/>
          <w:lang w:val="hr-HR"/>
        </w:rPr>
        <w:t xml:space="preserve"> </w:t>
      </w:r>
      <w:r w:rsidR="00273FF3">
        <w:rPr>
          <w:rFonts w:cs="Arial"/>
          <w:sz w:val="20"/>
          <w:szCs w:val="20"/>
          <w:lang w:val="hr-HR"/>
        </w:rPr>
        <w:t>und/</w:t>
      </w:r>
      <w:r w:rsidR="00D53DA5">
        <w:rPr>
          <w:rFonts w:cs="Arial"/>
          <w:sz w:val="20"/>
          <w:szCs w:val="20"/>
          <w:lang w:val="hr-HR"/>
        </w:rPr>
        <w:t>oder</w:t>
      </w:r>
      <w:r w:rsidR="00613D63">
        <w:rPr>
          <w:rFonts w:cs="Arial"/>
          <w:sz w:val="20"/>
          <w:szCs w:val="20"/>
          <w:lang w:val="hr-HR"/>
        </w:rPr>
        <w:t xml:space="preserve"> Deine Eltern</w:t>
      </w:r>
      <w:r w:rsidRPr="00523F6B">
        <w:rPr>
          <w:rFonts w:cs="Arial"/>
          <w:sz w:val="20"/>
          <w:szCs w:val="20"/>
          <w:lang w:val="hr-HR"/>
        </w:rPr>
        <w:t xml:space="preserve"> </w:t>
      </w:r>
      <w:r w:rsidR="002D6FF2" w:rsidRPr="00523F6B">
        <w:rPr>
          <w:rFonts w:cs="Arial"/>
          <w:sz w:val="20"/>
          <w:szCs w:val="20"/>
          <w:lang w:val="hr-HR"/>
        </w:rPr>
        <w:t>de</w:t>
      </w:r>
      <w:r w:rsidR="002D6FF2">
        <w:rPr>
          <w:rFonts w:cs="Arial"/>
          <w:sz w:val="20"/>
          <w:szCs w:val="20"/>
          <w:lang w:val="hr-HR"/>
        </w:rPr>
        <w:t>n</w:t>
      </w:r>
      <w:r w:rsidR="002D6FF2" w:rsidRPr="00523F6B">
        <w:rPr>
          <w:rFonts w:cs="Arial"/>
          <w:sz w:val="20"/>
          <w:szCs w:val="20"/>
          <w:lang w:val="hr-HR"/>
        </w:rPr>
        <w:t xml:space="preserve"> </w:t>
      </w:r>
      <w:r w:rsidR="002D6FF2">
        <w:rPr>
          <w:rFonts w:cs="Arial"/>
          <w:sz w:val="20"/>
          <w:szCs w:val="20"/>
          <w:lang w:val="hr-HR"/>
        </w:rPr>
        <w:t>Aufnahmen</w:t>
      </w:r>
      <w:r w:rsidR="002D6FF2" w:rsidRPr="00523F6B">
        <w:rPr>
          <w:rFonts w:cs="Arial"/>
          <w:sz w:val="20"/>
          <w:szCs w:val="20"/>
          <w:lang w:val="hr-HR"/>
        </w:rPr>
        <w:t xml:space="preserve"> </w:t>
      </w:r>
      <w:r w:rsidRPr="00523F6B">
        <w:rPr>
          <w:rFonts w:cs="Arial"/>
          <w:sz w:val="20"/>
          <w:szCs w:val="20"/>
          <w:lang w:val="hr-HR"/>
        </w:rPr>
        <w:t xml:space="preserve">auf der </w:t>
      </w:r>
      <w:r w:rsidR="00720DFB">
        <w:rPr>
          <w:rFonts w:cs="Arial"/>
          <w:sz w:val="20"/>
          <w:szCs w:val="20"/>
          <w:lang w:val="hr-HR"/>
        </w:rPr>
        <w:t xml:space="preserve">nächsten Seite </w:t>
      </w:r>
      <w:r w:rsidRPr="00523F6B">
        <w:rPr>
          <w:rFonts w:cs="Arial"/>
          <w:sz w:val="20"/>
          <w:szCs w:val="20"/>
          <w:lang w:val="hr-HR"/>
        </w:rPr>
        <w:t xml:space="preserve">zuzustimmen. </w:t>
      </w:r>
    </w:p>
    <w:p w14:paraId="744FABA9" w14:textId="77777777" w:rsidR="00792ADE" w:rsidRPr="00523F6B" w:rsidRDefault="00792ADE" w:rsidP="00792ADE">
      <w:pPr>
        <w:pStyle w:val="Textkrper"/>
        <w:ind w:left="0"/>
        <w:jc w:val="both"/>
        <w:rPr>
          <w:rFonts w:cs="Arial"/>
          <w:sz w:val="20"/>
          <w:szCs w:val="20"/>
          <w:lang w:val="hr-HR"/>
        </w:rPr>
      </w:pPr>
    </w:p>
    <w:p w14:paraId="2F7972E6" w14:textId="500D2BCD" w:rsidR="00792ADE" w:rsidRPr="00523F6B" w:rsidRDefault="009320FA" w:rsidP="00792ADE">
      <w:pPr>
        <w:pStyle w:val="Textkrper"/>
        <w:ind w:left="0"/>
        <w:jc w:val="both"/>
        <w:rPr>
          <w:rFonts w:cs="Arial"/>
          <w:sz w:val="20"/>
          <w:szCs w:val="20"/>
          <w:lang w:val="hr-HR"/>
        </w:rPr>
      </w:pPr>
      <w:r>
        <w:rPr>
          <w:rFonts w:cs="Arial"/>
          <w:sz w:val="20"/>
          <w:szCs w:val="20"/>
          <w:lang w:val="hr-HR"/>
        </w:rPr>
        <w:t>Vielen</w:t>
      </w:r>
      <w:r w:rsidR="00792ADE" w:rsidRPr="00523F6B">
        <w:rPr>
          <w:rFonts w:cs="Arial"/>
          <w:sz w:val="20"/>
          <w:szCs w:val="20"/>
          <w:lang w:val="hr-HR"/>
        </w:rPr>
        <w:t xml:space="preserve"> Dank für </w:t>
      </w:r>
      <w:r>
        <w:rPr>
          <w:rFonts w:cs="Arial"/>
          <w:sz w:val="20"/>
          <w:szCs w:val="20"/>
          <w:lang w:val="hr-HR"/>
        </w:rPr>
        <w:t>Deine Unterstützung</w:t>
      </w:r>
      <w:r w:rsidR="00826339">
        <w:rPr>
          <w:rFonts w:cs="Arial"/>
          <w:sz w:val="20"/>
          <w:szCs w:val="20"/>
          <w:lang w:val="hr-HR"/>
        </w:rPr>
        <w:t>.</w:t>
      </w:r>
    </w:p>
    <w:p w14:paraId="6139A8CF" w14:textId="77777777" w:rsidR="00792ADE" w:rsidRPr="00523F6B" w:rsidRDefault="00792ADE" w:rsidP="00792ADE">
      <w:pPr>
        <w:spacing w:before="123"/>
        <w:rPr>
          <w:rFonts w:eastAsia="Times New Roman" w:cs="Arial"/>
          <w:sz w:val="20"/>
          <w:szCs w:val="20"/>
          <w:lang w:val="hr-HR"/>
        </w:rPr>
      </w:pPr>
    </w:p>
    <w:tbl>
      <w:tblPr>
        <w:tblStyle w:val="Tabellenraster"/>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6"/>
        <w:gridCol w:w="4644"/>
      </w:tblGrid>
      <w:tr w:rsidR="00792ADE" w:rsidRPr="00523F6B" w14:paraId="53720A21" w14:textId="77777777" w:rsidTr="003E31ED">
        <w:trPr>
          <w:trHeight w:val="1668"/>
        </w:trPr>
        <w:tc>
          <w:tcPr>
            <w:tcW w:w="4536" w:type="dxa"/>
          </w:tcPr>
          <w:p w14:paraId="762DB460" w14:textId="77777777" w:rsidR="00D9691C" w:rsidRPr="00523F6B" w:rsidRDefault="00D9691C" w:rsidP="00D9691C">
            <w:pPr>
              <w:rPr>
                <w:rFonts w:cs="Arial"/>
                <w:sz w:val="20"/>
                <w:lang w:val="hr-HR"/>
              </w:rPr>
            </w:pPr>
            <w:commentRangeStart w:id="1"/>
            <w:r w:rsidRPr="00523F6B">
              <w:rPr>
                <w:rFonts w:cs="Arial"/>
                <w:sz w:val="20"/>
                <w:lang w:val="hr-HR"/>
              </w:rPr>
              <w:t>Name und Unterschrift der Studentin, des Studenten</w:t>
            </w:r>
            <w:commentRangeEnd w:id="1"/>
            <w:r w:rsidR="00795113">
              <w:rPr>
                <w:rStyle w:val="Kommentarzeichen"/>
                <w:rFonts w:eastAsiaTheme="minorHAnsi" w:cstheme="minorBidi"/>
                <w:lang w:eastAsia="en-US"/>
              </w:rPr>
              <w:commentReference w:id="1"/>
            </w:r>
          </w:p>
          <w:p w14:paraId="55929D6F" w14:textId="674F6B0D" w:rsidR="00D9691C" w:rsidRDefault="00D9691C" w:rsidP="00D9691C">
            <w:pPr>
              <w:rPr>
                <w:rFonts w:cs="Arial"/>
                <w:sz w:val="20"/>
                <w:lang w:val="hr-HR"/>
              </w:rPr>
            </w:pPr>
          </w:p>
          <w:p w14:paraId="74AE7DE4" w14:textId="77777777" w:rsidR="00D9691C" w:rsidRPr="00523F6B" w:rsidRDefault="00D9691C" w:rsidP="00D9691C">
            <w:pPr>
              <w:rPr>
                <w:rFonts w:cs="Arial"/>
                <w:sz w:val="20"/>
                <w:lang w:val="hr-HR"/>
              </w:rPr>
            </w:pPr>
          </w:p>
          <w:p w14:paraId="65209A79" w14:textId="77777777" w:rsidR="00D9691C" w:rsidRPr="00523F6B" w:rsidRDefault="00D9691C" w:rsidP="00D9691C">
            <w:pPr>
              <w:rPr>
                <w:rFonts w:cs="Arial"/>
                <w:sz w:val="20"/>
                <w:lang w:val="hr-HR"/>
              </w:rPr>
            </w:pPr>
          </w:p>
          <w:p w14:paraId="3F3D79D5" w14:textId="77777777" w:rsidR="009D61CC" w:rsidRPr="00523F6B" w:rsidRDefault="009D61CC" w:rsidP="009D61CC">
            <w:pPr>
              <w:rPr>
                <w:rFonts w:cs="Arial"/>
                <w:sz w:val="20"/>
                <w:lang w:val="hr-HR"/>
              </w:rPr>
            </w:pPr>
            <w:r w:rsidRPr="00523F6B">
              <w:rPr>
                <w:rFonts w:cs="Arial"/>
                <w:sz w:val="20"/>
                <w:lang w:val="hr-HR"/>
              </w:rPr>
              <w:t>______________________________</w:t>
            </w:r>
          </w:p>
          <w:p w14:paraId="1448369B" w14:textId="77777777" w:rsidR="00792ADE" w:rsidRPr="00523F6B" w:rsidRDefault="00792ADE" w:rsidP="003E31ED">
            <w:pPr>
              <w:tabs>
                <w:tab w:val="left" w:pos="3675"/>
              </w:tabs>
              <w:rPr>
                <w:rFonts w:cs="Arial"/>
                <w:sz w:val="20"/>
                <w:lang w:val="hr-HR"/>
              </w:rPr>
            </w:pPr>
          </w:p>
        </w:tc>
        <w:tc>
          <w:tcPr>
            <w:tcW w:w="4644" w:type="dxa"/>
            <w:hideMark/>
          </w:tcPr>
          <w:p w14:paraId="77430987" w14:textId="77777777" w:rsidR="00D9691C" w:rsidRPr="00523F6B" w:rsidRDefault="00D9691C" w:rsidP="00D9691C">
            <w:pPr>
              <w:rPr>
                <w:rFonts w:eastAsiaTheme="minorHAnsi" w:cs="Arial"/>
                <w:sz w:val="20"/>
                <w:lang w:val="hr-HR"/>
              </w:rPr>
            </w:pPr>
            <w:r w:rsidRPr="00523F6B">
              <w:rPr>
                <w:rFonts w:cs="Arial"/>
                <w:sz w:val="20"/>
                <w:lang w:val="hr-HR"/>
              </w:rPr>
              <w:t>Pädagogische Hochschule FHNW</w:t>
            </w:r>
          </w:p>
          <w:p w14:paraId="64135DAE" w14:textId="2952B106" w:rsidR="00D9691C" w:rsidRPr="00523F6B" w:rsidRDefault="003D007F" w:rsidP="00D9691C">
            <w:pPr>
              <w:rPr>
                <w:rFonts w:cs="Arial"/>
                <w:sz w:val="20"/>
                <w:lang w:val="hr-HR"/>
              </w:rPr>
            </w:pPr>
            <w:commentRangeStart w:id="2"/>
            <w:r>
              <w:rPr>
                <w:rFonts w:cs="Arial"/>
                <w:sz w:val="20"/>
                <w:lang w:val="hr-HR"/>
              </w:rPr>
              <w:t>Name Leiter/in Konsolidierungsseminar</w:t>
            </w:r>
            <w:commentRangeEnd w:id="2"/>
            <w:r w:rsidR="001965BE">
              <w:rPr>
                <w:rStyle w:val="Kommentarzeichen"/>
                <w:rFonts w:eastAsiaTheme="minorHAnsi" w:cstheme="minorBidi"/>
                <w:lang w:eastAsia="en-US"/>
              </w:rPr>
              <w:commentReference w:id="2"/>
            </w:r>
          </w:p>
          <w:p w14:paraId="55FDDB83" w14:textId="77777777" w:rsidR="00D9691C" w:rsidRPr="00523F6B" w:rsidRDefault="00D9691C" w:rsidP="00D9691C">
            <w:pPr>
              <w:rPr>
                <w:rFonts w:cs="Arial"/>
                <w:sz w:val="20"/>
                <w:lang w:val="hr-HR"/>
              </w:rPr>
            </w:pPr>
          </w:p>
          <w:p w14:paraId="06DB21BC" w14:textId="56322CFC" w:rsidR="00D9691C" w:rsidRDefault="00D9691C" w:rsidP="00D9691C">
            <w:pPr>
              <w:rPr>
                <w:rFonts w:cs="Arial"/>
                <w:sz w:val="20"/>
                <w:lang w:val="hr-HR"/>
              </w:rPr>
            </w:pPr>
          </w:p>
          <w:p w14:paraId="5DF49411" w14:textId="77777777" w:rsidR="003D007F" w:rsidRPr="00523F6B" w:rsidRDefault="003D007F" w:rsidP="00D9691C">
            <w:pPr>
              <w:rPr>
                <w:rFonts w:cs="Arial"/>
                <w:sz w:val="20"/>
                <w:lang w:val="hr-HR"/>
              </w:rPr>
            </w:pPr>
          </w:p>
          <w:p w14:paraId="1FA9E76A" w14:textId="77777777" w:rsidR="00D9691C" w:rsidRPr="00523F6B" w:rsidRDefault="00D9691C" w:rsidP="00D9691C">
            <w:pPr>
              <w:rPr>
                <w:rFonts w:cs="Arial"/>
                <w:sz w:val="20"/>
                <w:lang w:val="hr-HR"/>
              </w:rPr>
            </w:pPr>
            <w:r w:rsidRPr="00523F6B">
              <w:rPr>
                <w:rFonts w:cs="Arial"/>
                <w:sz w:val="20"/>
                <w:lang w:val="hr-HR"/>
              </w:rPr>
              <w:t>______________________________</w:t>
            </w:r>
          </w:p>
          <w:p w14:paraId="31638F02" w14:textId="1C7FEA03" w:rsidR="00792ADE" w:rsidRPr="00523F6B" w:rsidRDefault="00792ADE">
            <w:pPr>
              <w:rPr>
                <w:rFonts w:cs="Arial"/>
                <w:sz w:val="20"/>
                <w:lang w:val="hr-HR"/>
              </w:rPr>
            </w:pPr>
          </w:p>
        </w:tc>
      </w:tr>
    </w:tbl>
    <w:p w14:paraId="527B79A9" w14:textId="502ADF13" w:rsidR="00792ADE" w:rsidRDefault="00792ADE" w:rsidP="00792ADE">
      <w:pPr>
        <w:spacing w:line="200" w:lineRule="exact"/>
        <w:ind w:left="-567" w:right="-546"/>
        <w:rPr>
          <w:sz w:val="20"/>
          <w:szCs w:val="20"/>
          <w:lang w:val="hr-HR"/>
        </w:rPr>
      </w:pPr>
    </w:p>
    <w:p w14:paraId="65F73710" w14:textId="30743699" w:rsidR="00792ADE" w:rsidRDefault="000B4F62" w:rsidP="00792ADE">
      <w:pPr>
        <w:pStyle w:val="berschrift1"/>
        <w:ind w:right="208"/>
        <w:rPr>
          <w:b w:val="0"/>
          <w:bCs w:val="0"/>
          <w:sz w:val="21"/>
          <w:szCs w:val="21"/>
          <w:lang w:val="hr-HR"/>
        </w:rPr>
      </w:pPr>
      <w:r>
        <w:rPr>
          <w:lang w:val="hr-HR"/>
        </w:rPr>
        <w:lastRenderedPageBreak/>
        <w:t>Zustimmung zu den Aufna</w:t>
      </w:r>
      <w:r w:rsidR="003A770E">
        <w:rPr>
          <w:lang w:val="hr-HR"/>
        </w:rPr>
        <w:t>h</w:t>
      </w:r>
      <w:r>
        <w:rPr>
          <w:lang w:val="hr-HR"/>
        </w:rPr>
        <w:t>men</w:t>
      </w:r>
    </w:p>
    <w:p w14:paraId="58084584" w14:textId="77777777" w:rsidR="00792ADE" w:rsidRDefault="00792ADE" w:rsidP="00DE4837">
      <w:pPr>
        <w:spacing w:line="210" w:lineRule="exact"/>
        <w:rPr>
          <w:sz w:val="21"/>
          <w:szCs w:val="21"/>
          <w:lang w:val="hr-HR"/>
        </w:rPr>
      </w:pPr>
    </w:p>
    <w:p w14:paraId="505FB796" w14:textId="77777777" w:rsidR="00792ADE" w:rsidRPr="00C65B8B" w:rsidRDefault="00792ADE" w:rsidP="00C65B8B">
      <w:pPr>
        <w:pStyle w:val="Textkrper"/>
        <w:ind w:left="0" w:right="208"/>
        <w:rPr>
          <w:sz w:val="20"/>
          <w:szCs w:val="20"/>
          <w:lang w:val="hr-HR"/>
        </w:rPr>
      </w:pPr>
      <w:r w:rsidRPr="00C65B8B">
        <w:rPr>
          <w:sz w:val="20"/>
          <w:szCs w:val="20"/>
          <w:lang w:val="hr-HR"/>
        </w:rPr>
        <w:t>Name</w:t>
      </w:r>
      <w:r w:rsidRPr="00C65B8B">
        <w:rPr>
          <w:spacing w:val="21"/>
          <w:sz w:val="20"/>
          <w:szCs w:val="20"/>
          <w:lang w:val="hr-HR"/>
        </w:rPr>
        <w:t xml:space="preserve"> </w:t>
      </w:r>
      <w:r w:rsidRPr="00C65B8B">
        <w:rPr>
          <w:sz w:val="20"/>
          <w:szCs w:val="20"/>
          <w:lang w:val="hr-HR"/>
        </w:rPr>
        <w:t>und</w:t>
      </w:r>
      <w:r w:rsidRPr="00C65B8B">
        <w:rPr>
          <w:spacing w:val="21"/>
          <w:sz w:val="20"/>
          <w:szCs w:val="20"/>
          <w:lang w:val="hr-HR"/>
        </w:rPr>
        <w:t xml:space="preserve"> </w:t>
      </w:r>
      <w:r w:rsidRPr="00C65B8B">
        <w:rPr>
          <w:sz w:val="20"/>
          <w:szCs w:val="20"/>
          <w:lang w:val="hr-HR"/>
        </w:rPr>
        <w:t>Vorname</w:t>
      </w:r>
      <w:r w:rsidRPr="00C65B8B">
        <w:rPr>
          <w:spacing w:val="23"/>
          <w:sz w:val="20"/>
          <w:szCs w:val="20"/>
          <w:lang w:val="hr-HR"/>
        </w:rPr>
        <w:t xml:space="preserve"> </w:t>
      </w:r>
      <w:r w:rsidRPr="00C65B8B">
        <w:rPr>
          <w:sz w:val="20"/>
          <w:szCs w:val="20"/>
          <w:lang w:val="hr-HR"/>
        </w:rPr>
        <w:t>der</w:t>
      </w:r>
      <w:r w:rsidRPr="00C65B8B">
        <w:rPr>
          <w:spacing w:val="22"/>
          <w:sz w:val="20"/>
          <w:szCs w:val="20"/>
          <w:lang w:val="hr-HR"/>
        </w:rPr>
        <w:t xml:space="preserve"> </w:t>
      </w:r>
      <w:r w:rsidRPr="00C65B8B">
        <w:rPr>
          <w:sz w:val="20"/>
          <w:szCs w:val="20"/>
          <w:lang w:val="hr-HR"/>
        </w:rPr>
        <w:t>Schülerin</w:t>
      </w:r>
      <w:r w:rsidRPr="00C65B8B">
        <w:rPr>
          <w:spacing w:val="21"/>
          <w:sz w:val="20"/>
          <w:szCs w:val="20"/>
          <w:lang w:val="hr-HR"/>
        </w:rPr>
        <w:t xml:space="preserve"> </w:t>
      </w:r>
      <w:r w:rsidRPr="00C65B8B">
        <w:rPr>
          <w:sz w:val="20"/>
          <w:szCs w:val="20"/>
          <w:lang w:val="hr-HR"/>
        </w:rPr>
        <w:t>/</w:t>
      </w:r>
      <w:r w:rsidRPr="00C65B8B">
        <w:rPr>
          <w:spacing w:val="20"/>
          <w:sz w:val="20"/>
          <w:szCs w:val="20"/>
          <w:lang w:val="hr-HR"/>
        </w:rPr>
        <w:t xml:space="preserve"> </w:t>
      </w:r>
      <w:r w:rsidRPr="00C65B8B">
        <w:rPr>
          <w:sz w:val="20"/>
          <w:szCs w:val="20"/>
          <w:lang w:val="hr-HR"/>
        </w:rPr>
        <w:t>des</w:t>
      </w:r>
      <w:r w:rsidRPr="00C65B8B">
        <w:rPr>
          <w:spacing w:val="22"/>
          <w:sz w:val="20"/>
          <w:szCs w:val="20"/>
          <w:lang w:val="hr-HR"/>
        </w:rPr>
        <w:t xml:space="preserve"> </w:t>
      </w:r>
      <w:r w:rsidRPr="00C65B8B">
        <w:rPr>
          <w:sz w:val="20"/>
          <w:szCs w:val="20"/>
          <w:lang w:val="hr-HR"/>
        </w:rPr>
        <w:t>Schülers:</w:t>
      </w:r>
    </w:p>
    <w:p w14:paraId="0312DF25" w14:textId="77777777" w:rsidR="00792ADE" w:rsidRPr="00C65B8B" w:rsidRDefault="00792ADE" w:rsidP="00C65B8B">
      <w:pPr>
        <w:rPr>
          <w:sz w:val="20"/>
          <w:szCs w:val="20"/>
          <w:lang w:val="hr-HR"/>
        </w:rPr>
      </w:pPr>
    </w:p>
    <w:p w14:paraId="06074644" w14:textId="77777777" w:rsidR="00792ADE" w:rsidRPr="00C65B8B" w:rsidRDefault="00792ADE" w:rsidP="00C65B8B">
      <w:pPr>
        <w:rPr>
          <w:sz w:val="20"/>
          <w:szCs w:val="20"/>
          <w:lang w:val="hr-HR"/>
        </w:rPr>
      </w:pPr>
    </w:p>
    <w:p w14:paraId="601F5E8B" w14:textId="77777777" w:rsidR="00792ADE" w:rsidRPr="00C65B8B" w:rsidRDefault="00792ADE" w:rsidP="00C65B8B">
      <w:pPr>
        <w:pStyle w:val="Textkrper"/>
        <w:ind w:left="0" w:right="208"/>
        <w:rPr>
          <w:sz w:val="20"/>
          <w:szCs w:val="20"/>
          <w:lang w:val="hr-HR"/>
        </w:rPr>
      </w:pPr>
      <w:r w:rsidRPr="00C65B8B">
        <w:rPr>
          <w:sz w:val="20"/>
          <w:szCs w:val="20"/>
          <w:lang w:val="hr-HR"/>
        </w:rPr>
        <w:t>______________________________________________________________________________</w:t>
      </w:r>
    </w:p>
    <w:p w14:paraId="2E7AE20A" w14:textId="1D0C2974" w:rsidR="00792ADE" w:rsidRPr="00C65B8B" w:rsidRDefault="00792ADE" w:rsidP="00C65B8B">
      <w:pPr>
        <w:rPr>
          <w:sz w:val="20"/>
          <w:szCs w:val="20"/>
          <w:lang w:val="hr-HR"/>
        </w:rPr>
      </w:pPr>
    </w:p>
    <w:p w14:paraId="769F0315" w14:textId="77777777" w:rsidR="00C65B8B" w:rsidRPr="00C65B8B" w:rsidRDefault="00C65B8B" w:rsidP="00C65B8B">
      <w:pPr>
        <w:rPr>
          <w:sz w:val="20"/>
          <w:szCs w:val="20"/>
          <w:lang w:val="hr-HR"/>
        </w:rPr>
      </w:pPr>
    </w:p>
    <w:p w14:paraId="3B3E653C" w14:textId="77777777" w:rsidR="00792ADE" w:rsidRPr="00C65B8B" w:rsidRDefault="00792ADE" w:rsidP="00C65B8B">
      <w:pPr>
        <w:pStyle w:val="Textkrper"/>
        <w:ind w:left="0" w:right="208"/>
        <w:rPr>
          <w:sz w:val="20"/>
          <w:szCs w:val="20"/>
          <w:lang w:val="hr-HR"/>
        </w:rPr>
      </w:pPr>
      <w:commentRangeStart w:id="3"/>
      <w:r w:rsidRPr="00D66E47">
        <w:rPr>
          <w:sz w:val="20"/>
          <w:szCs w:val="20"/>
          <w:lang w:val="hr-HR"/>
        </w:rPr>
        <w:t>Name</w:t>
      </w:r>
      <w:r w:rsidRPr="00D66E47">
        <w:rPr>
          <w:spacing w:val="28"/>
          <w:sz w:val="20"/>
          <w:szCs w:val="20"/>
          <w:lang w:val="hr-HR"/>
        </w:rPr>
        <w:t xml:space="preserve"> </w:t>
      </w:r>
      <w:r w:rsidRPr="00D66E47">
        <w:rPr>
          <w:sz w:val="20"/>
          <w:szCs w:val="20"/>
          <w:lang w:val="hr-HR"/>
        </w:rPr>
        <w:t>und</w:t>
      </w:r>
      <w:r w:rsidRPr="00D66E47">
        <w:rPr>
          <w:spacing w:val="29"/>
          <w:sz w:val="20"/>
          <w:szCs w:val="20"/>
          <w:lang w:val="hr-HR"/>
        </w:rPr>
        <w:t xml:space="preserve"> </w:t>
      </w:r>
      <w:r w:rsidRPr="00D66E47">
        <w:rPr>
          <w:sz w:val="20"/>
          <w:szCs w:val="20"/>
          <w:lang w:val="hr-HR"/>
        </w:rPr>
        <w:t>Vorname</w:t>
      </w:r>
      <w:r w:rsidRPr="00D66E47">
        <w:rPr>
          <w:spacing w:val="29"/>
          <w:sz w:val="20"/>
          <w:szCs w:val="20"/>
          <w:lang w:val="hr-HR"/>
        </w:rPr>
        <w:t xml:space="preserve"> </w:t>
      </w:r>
      <w:r w:rsidRPr="00D66E47">
        <w:rPr>
          <w:sz w:val="20"/>
          <w:szCs w:val="20"/>
          <w:lang w:val="hr-HR"/>
        </w:rPr>
        <w:t>des</w:t>
      </w:r>
      <w:r w:rsidRPr="00D66E47">
        <w:rPr>
          <w:spacing w:val="29"/>
          <w:sz w:val="20"/>
          <w:szCs w:val="20"/>
          <w:lang w:val="hr-HR"/>
        </w:rPr>
        <w:t xml:space="preserve"> </w:t>
      </w:r>
      <w:r w:rsidRPr="00D66E47">
        <w:rPr>
          <w:sz w:val="20"/>
          <w:szCs w:val="20"/>
          <w:lang w:val="hr-HR"/>
        </w:rPr>
        <w:t>gesetzlichen</w:t>
      </w:r>
      <w:r w:rsidRPr="00D66E47">
        <w:rPr>
          <w:spacing w:val="29"/>
          <w:sz w:val="20"/>
          <w:szCs w:val="20"/>
          <w:lang w:val="hr-HR"/>
        </w:rPr>
        <w:t xml:space="preserve"> </w:t>
      </w:r>
      <w:r w:rsidRPr="00D66E47">
        <w:rPr>
          <w:sz w:val="20"/>
          <w:szCs w:val="20"/>
          <w:lang w:val="hr-HR"/>
        </w:rPr>
        <w:t>Vertreters</w:t>
      </w:r>
      <w:r w:rsidRPr="00D66E47">
        <w:rPr>
          <w:spacing w:val="29"/>
          <w:sz w:val="20"/>
          <w:szCs w:val="20"/>
          <w:lang w:val="hr-HR"/>
        </w:rPr>
        <w:t xml:space="preserve"> </w:t>
      </w:r>
      <w:r w:rsidRPr="00D66E47">
        <w:rPr>
          <w:sz w:val="20"/>
          <w:szCs w:val="20"/>
          <w:lang w:val="hr-HR"/>
        </w:rPr>
        <w:t>und/oder</w:t>
      </w:r>
      <w:r w:rsidRPr="00D66E47">
        <w:rPr>
          <w:spacing w:val="29"/>
          <w:sz w:val="20"/>
          <w:szCs w:val="20"/>
          <w:lang w:val="hr-HR"/>
        </w:rPr>
        <w:t xml:space="preserve"> </w:t>
      </w:r>
      <w:r w:rsidRPr="00D66E47">
        <w:rPr>
          <w:sz w:val="20"/>
          <w:szCs w:val="20"/>
          <w:lang w:val="hr-HR"/>
        </w:rPr>
        <w:t>der</w:t>
      </w:r>
      <w:r w:rsidRPr="00D66E47">
        <w:rPr>
          <w:spacing w:val="29"/>
          <w:sz w:val="20"/>
          <w:szCs w:val="20"/>
          <w:lang w:val="hr-HR"/>
        </w:rPr>
        <w:t xml:space="preserve"> </w:t>
      </w:r>
      <w:r w:rsidRPr="00D66E47">
        <w:rPr>
          <w:sz w:val="20"/>
          <w:szCs w:val="20"/>
          <w:lang w:val="hr-HR"/>
        </w:rPr>
        <w:t>gesetzlichen</w:t>
      </w:r>
      <w:r w:rsidRPr="00D66E47">
        <w:rPr>
          <w:spacing w:val="29"/>
          <w:sz w:val="20"/>
          <w:szCs w:val="20"/>
          <w:lang w:val="hr-HR"/>
        </w:rPr>
        <w:t xml:space="preserve"> </w:t>
      </w:r>
      <w:r w:rsidRPr="00D66E47">
        <w:rPr>
          <w:sz w:val="20"/>
          <w:szCs w:val="20"/>
          <w:lang w:val="hr-HR"/>
        </w:rPr>
        <w:t>Vertreterin:</w:t>
      </w:r>
      <w:commentRangeEnd w:id="3"/>
      <w:r w:rsidR="002678F6">
        <w:rPr>
          <w:rStyle w:val="Kommentarzeichen"/>
          <w:rFonts w:eastAsiaTheme="minorHAnsi"/>
          <w:lang w:val="de-CH"/>
        </w:rPr>
        <w:commentReference w:id="3"/>
      </w:r>
    </w:p>
    <w:p w14:paraId="63BE9333" w14:textId="77777777" w:rsidR="00792ADE" w:rsidRPr="00C65B8B" w:rsidRDefault="00792ADE" w:rsidP="00C65B8B">
      <w:pPr>
        <w:rPr>
          <w:sz w:val="20"/>
          <w:szCs w:val="20"/>
          <w:lang w:val="hr-HR"/>
        </w:rPr>
      </w:pPr>
    </w:p>
    <w:p w14:paraId="2121F4A7" w14:textId="77777777" w:rsidR="00792ADE" w:rsidRPr="00C65B8B" w:rsidRDefault="00792ADE" w:rsidP="00C65B8B">
      <w:pPr>
        <w:rPr>
          <w:sz w:val="20"/>
          <w:szCs w:val="20"/>
          <w:lang w:val="hr-HR"/>
        </w:rPr>
      </w:pPr>
    </w:p>
    <w:p w14:paraId="2EB37E70" w14:textId="77777777" w:rsidR="00792ADE" w:rsidRPr="00C65B8B" w:rsidRDefault="00792ADE" w:rsidP="00C65B8B">
      <w:pPr>
        <w:pStyle w:val="Textkrper"/>
        <w:ind w:left="0" w:right="208"/>
        <w:rPr>
          <w:sz w:val="20"/>
          <w:szCs w:val="20"/>
          <w:lang w:val="hr-HR"/>
        </w:rPr>
      </w:pPr>
      <w:r w:rsidRPr="00C65B8B">
        <w:rPr>
          <w:sz w:val="20"/>
          <w:szCs w:val="20"/>
          <w:lang w:val="hr-HR"/>
        </w:rPr>
        <w:t>______________________________________________________________________________</w:t>
      </w:r>
    </w:p>
    <w:p w14:paraId="37066B60" w14:textId="5C69D9E8" w:rsidR="00792ADE" w:rsidRPr="00C65B8B" w:rsidRDefault="00792ADE" w:rsidP="00C65B8B">
      <w:pPr>
        <w:rPr>
          <w:sz w:val="20"/>
          <w:szCs w:val="20"/>
          <w:lang w:val="hr-HR"/>
        </w:rPr>
      </w:pPr>
    </w:p>
    <w:p w14:paraId="63D98A7F" w14:textId="06EB7279" w:rsidR="00C65B8B" w:rsidRPr="00C65B8B" w:rsidRDefault="00C65B8B" w:rsidP="00C65B8B">
      <w:pPr>
        <w:rPr>
          <w:sz w:val="20"/>
          <w:szCs w:val="20"/>
          <w:lang w:val="hr-HR"/>
        </w:rPr>
      </w:pPr>
    </w:p>
    <w:p w14:paraId="11933F23" w14:textId="77777777" w:rsidR="00C65B8B" w:rsidRPr="00C65B8B" w:rsidRDefault="00C65B8B" w:rsidP="00C65B8B">
      <w:pPr>
        <w:rPr>
          <w:sz w:val="20"/>
          <w:szCs w:val="20"/>
          <w:lang w:val="hr-HR"/>
        </w:rPr>
      </w:pPr>
    </w:p>
    <w:p w14:paraId="0C520FCE" w14:textId="77777777" w:rsidR="00792ADE" w:rsidRPr="00C65B8B" w:rsidRDefault="00792ADE" w:rsidP="00C65B8B">
      <w:pPr>
        <w:rPr>
          <w:rFonts w:cs="Arial"/>
          <w:sz w:val="20"/>
          <w:szCs w:val="20"/>
          <w:lang w:val="hr-HR"/>
        </w:rPr>
      </w:pPr>
      <w:r w:rsidRPr="00C65B8B">
        <w:rPr>
          <w:rFonts w:cs="Arial"/>
          <w:sz w:val="20"/>
          <w:szCs w:val="20"/>
          <w:lang w:val="hr-HR"/>
        </w:rPr>
        <w:t xml:space="preserve">Bitte ankreuzen: </w:t>
      </w:r>
    </w:p>
    <w:p w14:paraId="433501B7" w14:textId="77777777" w:rsidR="00792ADE" w:rsidRPr="00C65B8B" w:rsidRDefault="00792ADE" w:rsidP="00C65B8B">
      <w:pPr>
        <w:rPr>
          <w:rFonts w:asciiTheme="minorHAnsi" w:hAnsiTheme="minorHAnsi"/>
          <w:sz w:val="20"/>
          <w:szCs w:val="20"/>
          <w:lang w:val="hr-HR"/>
        </w:rPr>
      </w:pPr>
    </w:p>
    <w:p w14:paraId="638FA5F1" w14:textId="77777777" w:rsidR="00792ADE" w:rsidRPr="00C65B8B" w:rsidRDefault="00792ADE" w:rsidP="00C65B8B">
      <w:pPr>
        <w:pStyle w:val="Listenabsatz"/>
        <w:widowControl w:val="0"/>
        <w:numPr>
          <w:ilvl w:val="0"/>
          <w:numId w:val="33"/>
        </w:numPr>
        <w:contextualSpacing w:val="0"/>
        <w:rPr>
          <w:rFonts w:cs="Arial"/>
          <w:color w:val="000000"/>
          <w:sz w:val="20"/>
          <w:szCs w:val="20"/>
        </w:rPr>
      </w:pPr>
      <w:r w:rsidRPr="00C65B8B">
        <w:rPr>
          <w:rFonts w:cs="Arial"/>
          <w:sz w:val="20"/>
          <w:szCs w:val="20"/>
          <w:lang w:val="hr-HR"/>
        </w:rPr>
        <w:t xml:space="preserve">Ich stimme der Erhebung der Daten für den beschriebenen Zweck zu. </w:t>
      </w:r>
    </w:p>
    <w:p w14:paraId="18DDEDF0" w14:textId="77777777" w:rsidR="00792ADE" w:rsidRPr="00C65B8B" w:rsidRDefault="00792ADE" w:rsidP="00C65B8B">
      <w:pPr>
        <w:rPr>
          <w:rFonts w:cs="Arial"/>
          <w:sz w:val="20"/>
          <w:szCs w:val="20"/>
          <w:lang w:val="hr-HR"/>
        </w:rPr>
      </w:pPr>
    </w:p>
    <w:p w14:paraId="14FDCC6F" w14:textId="77777777" w:rsidR="00792ADE" w:rsidRPr="00C65B8B" w:rsidRDefault="00792ADE" w:rsidP="00C65B8B">
      <w:pPr>
        <w:rPr>
          <w:rFonts w:cs="Arial"/>
          <w:sz w:val="20"/>
          <w:szCs w:val="20"/>
          <w:lang w:val="hr-HR"/>
        </w:rPr>
      </w:pPr>
      <w:r w:rsidRPr="00C65B8B">
        <w:rPr>
          <w:rFonts w:cs="Arial"/>
          <w:sz w:val="20"/>
          <w:szCs w:val="20"/>
          <w:lang w:val="hr-HR"/>
        </w:rPr>
        <w:t>oder</w:t>
      </w:r>
    </w:p>
    <w:p w14:paraId="6798734C" w14:textId="77777777" w:rsidR="00792ADE" w:rsidRPr="00C65B8B" w:rsidRDefault="00792ADE" w:rsidP="00C65B8B">
      <w:pPr>
        <w:rPr>
          <w:rFonts w:cs="Arial"/>
          <w:sz w:val="20"/>
          <w:szCs w:val="20"/>
          <w:lang w:val="hr-HR"/>
        </w:rPr>
      </w:pPr>
    </w:p>
    <w:p w14:paraId="5E8C148E" w14:textId="1FE1F607" w:rsidR="00792ADE" w:rsidRPr="00C65B8B" w:rsidRDefault="00792ADE" w:rsidP="00C65B8B">
      <w:pPr>
        <w:pStyle w:val="Textkrper"/>
        <w:numPr>
          <w:ilvl w:val="0"/>
          <w:numId w:val="34"/>
        </w:numPr>
        <w:tabs>
          <w:tab w:val="left" w:pos="284"/>
        </w:tabs>
        <w:ind w:left="0" w:firstLine="0"/>
        <w:rPr>
          <w:sz w:val="20"/>
          <w:szCs w:val="20"/>
          <w:lang w:val="hr-HR"/>
        </w:rPr>
      </w:pPr>
      <w:r w:rsidRPr="00C65B8B">
        <w:rPr>
          <w:sz w:val="20"/>
          <w:szCs w:val="20"/>
          <w:lang w:val="hr-HR"/>
        </w:rPr>
        <w:t>Ich</w:t>
      </w:r>
      <w:r w:rsidRPr="00C65B8B">
        <w:rPr>
          <w:spacing w:val="21"/>
          <w:sz w:val="20"/>
          <w:szCs w:val="20"/>
          <w:lang w:val="hr-HR"/>
        </w:rPr>
        <w:t xml:space="preserve"> </w:t>
      </w:r>
      <w:r w:rsidRPr="00C65B8B">
        <w:rPr>
          <w:sz w:val="20"/>
          <w:szCs w:val="20"/>
          <w:lang w:val="hr-HR"/>
        </w:rPr>
        <w:t xml:space="preserve">stimme der Erhebung der Daten </w:t>
      </w:r>
      <w:r w:rsidR="003A42E8">
        <w:rPr>
          <w:sz w:val="20"/>
          <w:szCs w:val="20"/>
          <w:lang w:val="hr-HR"/>
        </w:rPr>
        <w:t>nicht</w:t>
      </w:r>
      <w:r w:rsidRPr="00C65B8B">
        <w:rPr>
          <w:sz w:val="20"/>
          <w:szCs w:val="20"/>
          <w:lang w:val="hr-HR"/>
        </w:rPr>
        <w:t xml:space="preserve"> zu. </w:t>
      </w:r>
    </w:p>
    <w:p w14:paraId="3EFD85A5" w14:textId="5ED8809D" w:rsidR="00792ADE" w:rsidRDefault="00792ADE" w:rsidP="00C65B8B">
      <w:pPr>
        <w:rPr>
          <w:sz w:val="20"/>
          <w:szCs w:val="20"/>
          <w:lang w:val="hr-HR"/>
        </w:rPr>
      </w:pPr>
    </w:p>
    <w:p w14:paraId="32CB000C" w14:textId="0874F454" w:rsidR="006A70BD" w:rsidRDefault="006A70BD" w:rsidP="00C65B8B">
      <w:pPr>
        <w:rPr>
          <w:sz w:val="20"/>
          <w:szCs w:val="20"/>
          <w:lang w:val="hr-HR"/>
        </w:rPr>
      </w:pPr>
    </w:p>
    <w:p w14:paraId="09CDFF14" w14:textId="77777777" w:rsidR="006A70BD" w:rsidRPr="00C65B8B" w:rsidRDefault="006A70BD" w:rsidP="00C65B8B">
      <w:pPr>
        <w:rPr>
          <w:sz w:val="20"/>
          <w:szCs w:val="20"/>
          <w:lang w:val="hr-HR"/>
        </w:rPr>
      </w:pPr>
    </w:p>
    <w:p w14:paraId="30A3771B" w14:textId="6200EEC8" w:rsidR="0063084B" w:rsidRDefault="00792ADE" w:rsidP="00D66E47">
      <w:pPr>
        <w:pStyle w:val="Textkrper"/>
        <w:tabs>
          <w:tab w:val="left" w:pos="4536"/>
        </w:tabs>
        <w:ind w:left="0"/>
        <w:rPr>
          <w:sz w:val="20"/>
          <w:szCs w:val="20"/>
          <w:lang w:val="hr-HR"/>
        </w:rPr>
      </w:pPr>
      <w:r w:rsidRPr="00C65B8B">
        <w:rPr>
          <w:sz w:val="20"/>
          <w:szCs w:val="20"/>
          <w:lang w:val="hr-HR"/>
        </w:rPr>
        <w:t>Ort,</w:t>
      </w:r>
      <w:r w:rsidRPr="00C65B8B">
        <w:rPr>
          <w:spacing w:val="3"/>
          <w:sz w:val="20"/>
          <w:szCs w:val="20"/>
          <w:lang w:val="hr-HR"/>
        </w:rPr>
        <w:t xml:space="preserve"> </w:t>
      </w:r>
      <w:r w:rsidRPr="00C65B8B">
        <w:rPr>
          <w:sz w:val="20"/>
          <w:szCs w:val="20"/>
          <w:lang w:val="hr-HR"/>
        </w:rPr>
        <w:t>Datum</w:t>
      </w:r>
      <w:r w:rsidRPr="00C65B8B">
        <w:rPr>
          <w:sz w:val="20"/>
          <w:szCs w:val="20"/>
          <w:lang w:val="hr-HR"/>
        </w:rPr>
        <w:tab/>
        <w:t>Unterschrift</w:t>
      </w:r>
    </w:p>
    <w:p w14:paraId="58D54C51" w14:textId="09DD9B37" w:rsidR="005D2F77" w:rsidRDefault="005D2F77" w:rsidP="00D66E47">
      <w:pPr>
        <w:pStyle w:val="Textkrper"/>
        <w:tabs>
          <w:tab w:val="left" w:pos="4536"/>
        </w:tabs>
        <w:ind w:left="0"/>
        <w:rPr>
          <w:sz w:val="20"/>
          <w:szCs w:val="20"/>
          <w:lang w:val="hr-HR"/>
        </w:rPr>
      </w:pPr>
    </w:p>
    <w:p w14:paraId="15985404" w14:textId="77777777" w:rsidR="005D2F77" w:rsidRDefault="005D2F77" w:rsidP="00D66E47">
      <w:pPr>
        <w:pStyle w:val="Textkrper"/>
        <w:tabs>
          <w:tab w:val="left" w:pos="4536"/>
        </w:tabs>
        <w:ind w:left="0"/>
        <w:rPr>
          <w:sz w:val="20"/>
          <w:szCs w:val="20"/>
          <w:lang w:val="hr-HR"/>
        </w:rPr>
      </w:pPr>
    </w:p>
    <w:p w14:paraId="6008AB44" w14:textId="77777777" w:rsidR="00C65B8B" w:rsidRPr="00C65B8B" w:rsidRDefault="00C65B8B" w:rsidP="00C65B8B">
      <w:pPr>
        <w:pStyle w:val="Textkrper"/>
        <w:ind w:left="0" w:right="208"/>
        <w:rPr>
          <w:sz w:val="20"/>
          <w:szCs w:val="20"/>
          <w:lang w:val="hr-HR"/>
        </w:rPr>
      </w:pPr>
      <w:r w:rsidRPr="00C65B8B">
        <w:rPr>
          <w:sz w:val="20"/>
          <w:szCs w:val="20"/>
          <w:lang w:val="hr-HR"/>
        </w:rPr>
        <w:t>______________________________________________________________________________</w:t>
      </w:r>
    </w:p>
    <w:p w14:paraId="195C7A60" w14:textId="77777777" w:rsidR="00C65B8B" w:rsidRPr="00C65B8B" w:rsidRDefault="00C65B8B" w:rsidP="00D66E47">
      <w:pPr>
        <w:pStyle w:val="Textkrper"/>
        <w:tabs>
          <w:tab w:val="left" w:pos="5954"/>
        </w:tabs>
        <w:ind w:left="0"/>
        <w:rPr>
          <w:sz w:val="20"/>
          <w:szCs w:val="20"/>
          <w:lang w:val="hr-HR"/>
        </w:rPr>
      </w:pPr>
    </w:p>
    <w:sectPr w:rsidR="00C65B8B" w:rsidRPr="00C65B8B" w:rsidSect="00195983">
      <w:headerReference w:type="default" r:id="rId16"/>
      <w:footerReference w:type="default" r:id="rId17"/>
      <w:headerReference w:type="first" r:id="rId18"/>
      <w:footerReference w:type="first" r:id="rId19"/>
      <w:pgSz w:w="11906" w:h="16838" w:code="9"/>
      <w:pgMar w:top="2892" w:right="1134" w:bottom="1418" w:left="1361" w:header="425" w:footer="397" w:gutter="0"/>
      <w:cols w:space="708"/>
      <w:titlePg/>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comment w:id="0" w:author="Berufspraktische Studien Sek I" w:date="2020-10-06T09:46:00Z" w:initials="BpSt">
    <w:p w14:paraId="75BD1F90" w14:textId="1E7B5600" w:rsidR="005E75E5" w:rsidRDefault="005E75E5">
      <w:pPr>
        <w:pStyle w:val="Kommentartext"/>
      </w:pPr>
      <w:r>
        <w:rPr>
          <w:rStyle w:val="Kommentarzeichen"/>
        </w:rPr>
        <w:annotationRef/>
      </w:r>
      <w:r>
        <w:rPr>
          <w:rStyle w:val="Kommentarzeichen"/>
        </w:rPr>
        <w:annotationRef/>
      </w:r>
      <w:r>
        <w:rPr>
          <w:rStyle w:val="Kommentarzeichen"/>
        </w:rPr>
        <w:annotationRef/>
      </w:r>
      <w:r>
        <w:rPr>
          <w:rStyle w:val="Kommentarzeichen"/>
        </w:rPr>
        <w:annotationRef/>
      </w:r>
      <w:r>
        <w:t>Liebe Studierende. Bitte ergänzen Sie hier Ort und Datum.</w:t>
      </w:r>
    </w:p>
  </w:comment>
  <w:comment w:id="1" w:author="Berufspraktische Studien Sek I" w:date="2020-10-13T10:22:00Z" w:initials="BpSt">
    <w:p w14:paraId="4D33EF97" w14:textId="77E23154" w:rsidR="00795113" w:rsidRDefault="00795113">
      <w:pPr>
        <w:pStyle w:val="Kommentartext"/>
      </w:pPr>
      <w:r>
        <w:rPr>
          <w:rStyle w:val="Kommentarzeichen"/>
        </w:rPr>
        <w:annotationRef/>
      </w:r>
      <w:r>
        <w:rPr>
          <w:rStyle w:val="Kommentarzeichen"/>
        </w:rPr>
        <w:annotationRef/>
      </w:r>
      <w:r>
        <w:rPr>
          <w:rStyle w:val="Kommentarzeichen"/>
        </w:rPr>
        <w:annotationRef/>
      </w:r>
      <w:r>
        <w:rPr>
          <w:rStyle w:val="Kommentarzeichen"/>
        </w:rPr>
        <w:annotationRef/>
      </w:r>
      <w:r>
        <w:rPr>
          <w:rStyle w:val="Kommentarzeichen"/>
        </w:rPr>
        <w:annotationRef/>
      </w:r>
      <w:r>
        <w:rPr>
          <w:rStyle w:val="Kommentarzeichen"/>
        </w:rPr>
        <w:annotationRef/>
      </w:r>
      <w:r>
        <w:rPr>
          <w:rStyle w:val="Kommentarzeichen"/>
        </w:rPr>
        <w:annotationRef/>
      </w:r>
      <w:r>
        <w:t>Liebe Studierende. Fügen Sie hier Ihren Namen ein und unterschreiben Sie dieses Dokument.</w:t>
      </w:r>
    </w:p>
  </w:comment>
  <w:comment w:id="2" w:author="Berufspraktische Studien Sek I" w:date="2020-10-06T09:46:00Z" w:initials="BpSt">
    <w:p w14:paraId="76067E70" w14:textId="1BCFD878" w:rsidR="001965BE" w:rsidRDefault="001965BE">
      <w:pPr>
        <w:pStyle w:val="Kommentartext"/>
      </w:pPr>
      <w:r>
        <w:rPr>
          <w:rStyle w:val="Kommentarzeichen"/>
        </w:rPr>
        <w:annotationRef/>
      </w:r>
      <w:r>
        <w:rPr>
          <w:rStyle w:val="Kommentarzeichen"/>
        </w:rPr>
        <w:annotationRef/>
      </w:r>
      <w:r>
        <w:t xml:space="preserve">Bitte ergänzen Sie hier den Namen </w:t>
      </w:r>
      <w:r w:rsidR="000214F5">
        <w:t>des</w:t>
      </w:r>
      <w:r>
        <w:t xml:space="preserve"> Leiters bzw. </w:t>
      </w:r>
      <w:r w:rsidR="000214F5">
        <w:t>der</w:t>
      </w:r>
      <w:r>
        <w:t xml:space="preserve"> Leiterin des Konsolidierungsseminars und lassen Sie dieses Dokument unterschreiben.</w:t>
      </w:r>
    </w:p>
  </w:comment>
  <w:comment w:id="3" w:author="Berufspraktische Studien Sek I" w:date="2020-10-06T09:46:00Z" w:initials="BpSt">
    <w:p w14:paraId="41D5C69A" w14:textId="406CE7A9" w:rsidR="002678F6" w:rsidRDefault="002678F6">
      <w:pPr>
        <w:pStyle w:val="Kommentartext"/>
      </w:pPr>
      <w:r>
        <w:rPr>
          <w:rStyle w:val="Kommentarzeichen"/>
        </w:rPr>
        <w:annotationRef/>
      </w:r>
      <w:r>
        <w:rPr>
          <w:rStyle w:val="Kommentarzeichen"/>
        </w:rPr>
        <w:annotationRef/>
      </w:r>
      <w:r>
        <w:rPr>
          <w:rStyle w:val="Kommentarzeichen"/>
        </w:rPr>
        <w:annotationRef/>
      </w:r>
      <w:r>
        <w:rPr>
          <w:rStyle w:val="Kommentarzeichen"/>
        </w:rPr>
        <w:annotationRef/>
      </w:r>
      <w:r>
        <w:t xml:space="preserve">Liebe Studierende. Die </w:t>
      </w:r>
      <w:proofErr w:type="gramStart"/>
      <w:r>
        <w:t>Schüler</w:t>
      </w:r>
      <w:r w:rsidR="00645383">
        <w:t>:</w:t>
      </w:r>
      <w:r>
        <w:t>innen</w:t>
      </w:r>
      <w:proofErr w:type="gramEnd"/>
      <w:r>
        <w:t xml:space="preserve"> dürfen grundsätzlich selbst unterschreiben. Sie </w:t>
      </w:r>
      <w:r w:rsidR="00B217D2">
        <w:t xml:space="preserve">als Studentin bzw. Student </w:t>
      </w:r>
      <w:r>
        <w:t>sind aber dafür verantwortlich, dass die Eltern über die Aufnahmen informiert werden. Deshalb empfehlen wir Ihnen, die Einverständniserklärung auch von den Eltern unterschreiben zu lassen.</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commentEx w15:paraId="75BD1F90" w15:done="0"/>
  <w15:commentEx w15:paraId="4D33EF97" w15:done="0"/>
  <w15:commentEx w15:paraId="76067E70" w15:done="0"/>
  <w15:commentEx w15:paraId="41D5C69A"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326BB63" w16cex:dateUtc="2020-10-06T07:46:00Z"/>
  <w16cex:commentExtensible w16cex:durableId="232FFE80" w16cex:dateUtc="2020-10-13T08:22:00Z"/>
  <w16cex:commentExtensible w16cex:durableId="2326BB70" w16cex:dateUtc="2020-10-06T07:46:00Z"/>
  <w16cex:commentExtensible w16cex:durableId="2326BB80" w16cex:dateUtc="2020-10-06T07:46: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75BD1F90" w16cid:durableId="2326BB63"/>
  <w16cid:commentId w16cid:paraId="4D33EF97" w16cid:durableId="232FFE80"/>
  <w16cid:commentId w16cid:paraId="76067E70" w16cid:durableId="2326BB70"/>
  <w16cid:commentId w16cid:paraId="41D5C69A" w16cid:durableId="2326BB80"/>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97F0817" w14:textId="77777777" w:rsidR="00AF717F" w:rsidRDefault="00AF717F" w:rsidP="00A76598">
      <w:r>
        <w:separator/>
      </w:r>
    </w:p>
  </w:endnote>
  <w:endnote w:type="continuationSeparator" w:id="0">
    <w:p w14:paraId="528B2136" w14:textId="77777777" w:rsidR="00AF717F" w:rsidRDefault="00AF717F" w:rsidP="00A765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ellenraster"/>
      <w:tblW w:w="9356"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bottom w:w="0" w:type="dxa"/>
      </w:tblCellMar>
      <w:tblLook w:val="01E0" w:firstRow="1" w:lastRow="1" w:firstColumn="1" w:lastColumn="1" w:noHBand="0" w:noVBand="0"/>
    </w:tblPr>
    <w:tblGrid>
      <w:gridCol w:w="3034"/>
      <w:gridCol w:w="1928"/>
      <w:gridCol w:w="1701"/>
      <w:gridCol w:w="2693"/>
    </w:tblGrid>
    <w:tr w:rsidR="00792ADE" w:rsidRPr="00ED076C" w14:paraId="7099387F" w14:textId="77777777" w:rsidTr="000B5678">
      <w:trPr>
        <w:trHeight w:val="113"/>
      </w:trPr>
      <w:tc>
        <w:tcPr>
          <w:tcW w:w="3034" w:type="dxa"/>
        </w:tcPr>
        <w:p w14:paraId="06CB5A52" w14:textId="77777777" w:rsidR="00792ADE" w:rsidRPr="00ED076C" w:rsidRDefault="00792ADE" w:rsidP="00792ADE">
          <w:pPr>
            <w:pStyle w:val="Fuzeile"/>
            <w:tabs>
              <w:tab w:val="clear" w:pos="9072"/>
              <w:tab w:val="center" w:pos="1309"/>
            </w:tabs>
            <w:rPr>
              <w:sz w:val="16"/>
              <w:szCs w:val="16"/>
            </w:rPr>
          </w:pPr>
        </w:p>
      </w:tc>
      <w:tc>
        <w:tcPr>
          <w:tcW w:w="1928" w:type="dxa"/>
        </w:tcPr>
        <w:p w14:paraId="4254A3A7" w14:textId="77777777" w:rsidR="00792ADE" w:rsidRPr="00ED076C" w:rsidRDefault="00792ADE" w:rsidP="00792ADE">
          <w:pPr>
            <w:pStyle w:val="Fuzeile"/>
            <w:rPr>
              <w:sz w:val="16"/>
              <w:szCs w:val="16"/>
            </w:rPr>
          </w:pPr>
        </w:p>
      </w:tc>
      <w:tc>
        <w:tcPr>
          <w:tcW w:w="1701" w:type="dxa"/>
        </w:tcPr>
        <w:p w14:paraId="4417096C" w14:textId="77777777" w:rsidR="00792ADE" w:rsidRPr="00ED076C" w:rsidRDefault="00792ADE" w:rsidP="00792ADE">
          <w:pPr>
            <w:pStyle w:val="Fuzeile"/>
            <w:rPr>
              <w:sz w:val="16"/>
              <w:szCs w:val="16"/>
            </w:rPr>
          </w:pPr>
        </w:p>
      </w:tc>
      <w:tc>
        <w:tcPr>
          <w:tcW w:w="2693" w:type="dxa"/>
        </w:tcPr>
        <w:p w14:paraId="42D14036" w14:textId="77777777" w:rsidR="00792ADE" w:rsidRDefault="00792ADE" w:rsidP="00792ADE">
          <w:pPr>
            <w:pStyle w:val="Fuzeile"/>
            <w:rPr>
              <w:sz w:val="16"/>
              <w:szCs w:val="16"/>
            </w:rPr>
          </w:pPr>
        </w:p>
      </w:tc>
    </w:tr>
    <w:tr w:rsidR="005B3C70" w:rsidRPr="00ED076C" w14:paraId="6405E145" w14:textId="77777777" w:rsidTr="000B5678">
      <w:trPr>
        <w:trHeight w:val="567"/>
      </w:trPr>
      <w:tc>
        <w:tcPr>
          <w:tcW w:w="3034" w:type="dxa"/>
          <w:tcMar>
            <w:left w:w="0" w:type="dxa"/>
            <w:right w:w="227" w:type="dxa"/>
          </w:tcMar>
        </w:tcPr>
        <w:p w14:paraId="41195B05" w14:textId="489A14D2" w:rsidR="005B3C70" w:rsidRPr="00ED076C" w:rsidRDefault="005B3C70" w:rsidP="005B3C70">
          <w:pPr>
            <w:pStyle w:val="Fuzeile"/>
            <w:tabs>
              <w:tab w:val="clear" w:pos="9072"/>
              <w:tab w:val="center" w:pos="1309"/>
            </w:tabs>
            <w:rPr>
              <w:sz w:val="16"/>
              <w:szCs w:val="16"/>
            </w:rPr>
          </w:pPr>
          <w:r>
            <w:rPr>
              <w:sz w:val="16"/>
              <w:szCs w:val="16"/>
            </w:rPr>
            <w:t>Institut Sekundarstufe I und II</w:t>
          </w:r>
          <w:r>
            <w:rPr>
              <w:sz w:val="16"/>
              <w:szCs w:val="16"/>
            </w:rPr>
            <w:br/>
            <w:t>Berufspraktische Studien Sek I</w:t>
          </w:r>
        </w:p>
      </w:tc>
      <w:tc>
        <w:tcPr>
          <w:tcW w:w="1928" w:type="dxa"/>
          <w:tcMar>
            <w:left w:w="0" w:type="dxa"/>
            <w:right w:w="227" w:type="dxa"/>
          </w:tcMar>
        </w:tcPr>
        <w:p w14:paraId="3A18788D" w14:textId="77777777" w:rsidR="005B3C70" w:rsidRDefault="005B3C70" w:rsidP="005B3C70">
          <w:pPr>
            <w:pStyle w:val="Fuzeile"/>
            <w:rPr>
              <w:sz w:val="16"/>
              <w:szCs w:val="16"/>
            </w:rPr>
          </w:pPr>
          <w:r>
            <w:rPr>
              <w:sz w:val="16"/>
              <w:szCs w:val="16"/>
            </w:rPr>
            <w:t>Bahnhofstrasse 6</w:t>
          </w:r>
        </w:p>
        <w:p w14:paraId="2D430DF2" w14:textId="11AE4836" w:rsidR="005B3C70" w:rsidRPr="00ED076C" w:rsidRDefault="005B3C70" w:rsidP="005B3C70">
          <w:pPr>
            <w:pStyle w:val="Fuzeile"/>
            <w:rPr>
              <w:sz w:val="16"/>
              <w:szCs w:val="16"/>
            </w:rPr>
          </w:pPr>
          <w:r>
            <w:rPr>
              <w:sz w:val="16"/>
              <w:szCs w:val="16"/>
            </w:rPr>
            <w:t>5210 W</w:t>
          </w:r>
          <w:r w:rsidR="00210B9E">
            <w:rPr>
              <w:sz w:val="16"/>
              <w:szCs w:val="16"/>
            </w:rPr>
            <w:t>indisch</w:t>
          </w:r>
        </w:p>
      </w:tc>
      <w:tc>
        <w:tcPr>
          <w:tcW w:w="1701" w:type="dxa"/>
          <w:tcMar>
            <w:left w:w="0" w:type="dxa"/>
            <w:right w:w="227" w:type="dxa"/>
          </w:tcMar>
        </w:tcPr>
        <w:p w14:paraId="007AD6E8" w14:textId="714E3E53" w:rsidR="005B3C70" w:rsidRPr="00ED076C" w:rsidRDefault="005B3C70" w:rsidP="005B3C70">
          <w:pPr>
            <w:pStyle w:val="Fuzeile"/>
            <w:rPr>
              <w:sz w:val="16"/>
              <w:szCs w:val="16"/>
            </w:rPr>
          </w:pPr>
          <w:r>
            <w:rPr>
              <w:sz w:val="16"/>
              <w:szCs w:val="16"/>
            </w:rPr>
            <w:t>T +41 56 202 73 30</w:t>
          </w:r>
        </w:p>
      </w:tc>
      <w:tc>
        <w:tcPr>
          <w:tcW w:w="2693" w:type="dxa"/>
          <w:tcMar>
            <w:left w:w="0" w:type="dxa"/>
            <w:right w:w="0" w:type="dxa"/>
          </w:tcMar>
        </w:tcPr>
        <w:p w14:paraId="347DA635" w14:textId="77777777" w:rsidR="005B3C70" w:rsidRPr="00ED076C" w:rsidRDefault="005B3C70" w:rsidP="005B3C70">
          <w:pPr>
            <w:pStyle w:val="Fuzeile"/>
            <w:rPr>
              <w:sz w:val="16"/>
              <w:szCs w:val="16"/>
            </w:rPr>
          </w:pPr>
          <w:r>
            <w:rPr>
              <w:sz w:val="16"/>
              <w:szCs w:val="16"/>
            </w:rPr>
            <w:t>praxis.sek1.ph@</w:t>
          </w:r>
          <w:r w:rsidRPr="00ED076C">
            <w:rPr>
              <w:sz w:val="16"/>
              <w:szCs w:val="16"/>
            </w:rPr>
            <w:t>fhnw.ch</w:t>
          </w:r>
        </w:p>
        <w:p w14:paraId="425F7B31" w14:textId="535DFD98" w:rsidR="005B3C70" w:rsidRPr="00ED076C" w:rsidRDefault="005B3C70" w:rsidP="005B3C70">
          <w:pPr>
            <w:pStyle w:val="Fuzeile"/>
            <w:rPr>
              <w:sz w:val="16"/>
              <w:szCs w:val="16"/>
            </w:rPr>
          </w:pPr>
          <w:r w:rsidRPr="00ED076C">
            <w:rPr>
              <w:sz w:val="16"/>
              <w:szCs w:val="16"/>
            </w:rPr>
            <w:t>www.fhnw.ch</w:t>
          </w:r>
          <w:r>
            <w:rPr>
              <w:sz w:val="16"/>
              <w:szCs w:val="16"/>
            </w:rPr>
            <w:t>/ph</w:t>
          </w:r>
        </w:p>
      </w:tc>
    </w:tr>
  </w:tbl>
  <w:p w14:paraId="30A3773A" w14:textId="470D8D76" w:rsidR="00236C64" w:rsidRPr="005D2F77" w:rsidRDefault="00236C64">
    <w:pPr>
      <w:pStyle w:val="Fuzeile"/>
      <w:rPr>
        <w:sz w:val="2"/>
        <w:szCs w:val="2"/>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ellenraster"/>
      <w:tblW w:w="9356"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bottom w:w="0" w:type="dxa"/>
      </w:tblCellMar>
      <w:tblLook w:val="01E0" w:firstRow="1" w:lastRow="1" w:firstColumn="1" w:lastColumn="1" w:noHBand="0" w:noVBand="0"/>
    </w:tblPr>
    <w:tblGrid>
      <w:gridCol w:w="3034"/>
      <w:gridCol w:w="1928"/>
      <w:gridCol w:w="1701"/>
      <w:gridCol w:w="2693"/>
    </w:tblGrid>
    <w:tr w:rsidR="00D4184A" w:rsidRPr="00ED076C" w14:paraId="30A37740" w14:textId="77777777" w:rsidTr="00CB24AE">
      <w:trPr>
        <w:trHeight w:val="113"/>
      </w:trPr>
      <w:tc>
        <w:tcPr>
          <w:tcW w:w="3034" w:type="dxa"/>
        </w:tcPr>
        <w:p w14:paraId="30A3773C" w14:textId="77777777" w:rsidR="00D4184A" w:rsidRPr="00ED076C" w:rsidRDefault="00D4184A" w:rsidP="00D3108D">
          <w:pPr>
            <w:pStyle w:val="Fuzeile"/>
            <w:tabs>
              <w:tab w:val="clear" w:pos="9072"/>
              <w:tab w:val="center" w:pos="1309"/>
            </w:tabs>
            <w:rPr>
              <w:sz w:val="16"/>
              <w:szCs w:val="16"/>
            </w:rPr>
          </w:pPr>
          <w:bookmarkStart w:id="4" w:name="Fusszeile" w:colFirst="0" w:colLast="4"/>
        </w:p>
      </w:tc>
      <w:tc>
        <w:tcPr>
          <w:tcW w:w="1928" w:type="dxa"/>
        </w:tcPr>
        <w:p w14:paraId="30A3773D" w14:textId="77777777" w:rsidR="00D4184A" w:rsidRPr="00ED076C" w:rsidRDefault="00D4184A" w:rsidP="00D3108D">
          <w:pPr>
            <w:pStyle w:val="Fuzeile"/>
            <w:rPr>
              <w:sz w:val="16"/>
              <w:szCs w:val="16"/>
            </w:rPr>
          </w:pPr>
        </w:p>
      </w:tc>
      <w:tc>
        <w:tcPr>
          <w:tcW w:w="1701" w:type="dxa"/>
        </w:tcPr>
        <w:p w14:paraId="30A3773E" w14:textId="77777777" w:rsidR="00D4184A" w:rsidRPr="00ED076C" w:rsidRDefault="00D4184A" w:rsidP="00D3108D">
          <w:pPr>
            <w:pStyle w:val="Fuzeile"/>
            <w:rPr>
              <w:sz w:val="16"/>
              <w:szCs w:val="16"/>
            </w:rPr>
          </w:pPr>
        </w:p>
      </w:tc>
      <w:tc>
        <w:tcPr>
          <w:tcW w:w="2693" w:type="dxa"/>
        </w:tcPr>
        <w:p w14:paraId="30A3773F" w14:textId="77777777" w:rsidR="00D4184A" w:rsidRDefault="00D4184A" w:rsidP="00D3108D">
          <w:pPr>
            <w:pStyle w:val="Fuzeile"/>
            <w:rPr>
              <w:sz w:val="16"/>
              <w:szCs w:val="16"/>
            </w:rPr>
          </w:pPr>
        </w:p>
      </w:tc>
    </w:tr>
    <w:tr w:rsidR="00236C64" w:rsidRPr="00ED076C" w14:paraId="30A37747" w14:textId="77777777" w:rsidTr="00CB24AE">
      <w:trPr>
        <w:trHeight w:val="567"/>
      </w:trPr>
      <w:tc>
        <w:tcPr>
          <w:tcW w:w="3034" w:type="dxa"/>
          <w:tcMar>
            <w:left w:w="0" w:type="dxa"/>
            <w:right w:w="227" w:type="dxa"/>
          </w:tcMar>
        </w:tcPr>
        <w:p w14:paraId="30A37741" w14:textId="0518F485" w:rsidR="00236C64" w:rsidRPr="00ED076C" w:rsidRDefault="00A361AC" w:rsidP="0030495F">
          <w:pPr>
            <w:pStyle w:val="Fuzeile"/>
            <w:tabs>
              <w:tab w:val="clear" w:pos="9072"/>
              <w:tab w:val="center" w:pos="1309"/>
            </w:tabs>
            <w:rPr>
              <w:sz w:val="16"/>
              <w:szCs w:val="16"/>
            </w:rPr>
          </w:pPr>
          <w:r>
            <w:rPr>
              <w:sz w:val="16"/>
              <w:szCs w:val="16"/>
            </w:rPr>
            <w:t>Institut</w:t>
          </w:r>
          <w:r w:rsidR="006853F0">
            <w:rPr>
              <w:sz w:val="16"/>
              <w:szCs w:val="16"/>
            </w:rPr>
            <w:t xml:space="preserve"> Sekundarstufe I und II</w:t>
          </w:r>
          <w:r w:rsidR="006853F0">
            <w:rPr>
              <w:sz w:val="16"/>
              <w:szCs w:val="16"/>
            </w:rPr>
            <w:br/>
            <w:t>Berufspraktische Studien Sek I</w:t>
          </w:r>
        </w:p>
      </w:tc>
      <w:tc>
        <w:tcPr>
          <w:tcW w:w="1928" w:type="dxa"/>
          <w:tcMar>
            <w:left w:w="0" w:type="dxa"/>
            <w:right w:w="227" w:type="dxa"/>
          </w:tcMar>
        </w:tcPr>
        <w:p w14:paraId="30A37742" w14:textId="6A5343F2" w:rsidR="00236C64" w:rsidRDefault="006853F0" w:rsidP="00D3108D">
          <w:pPr>
            <w:pStyle w:val="Fuzeile"/>
            <w:rPr>
              <w:sz w:val="16"/>
              <w:szCs w:val="16"/>
            </w:rPr>
          </w:pPr>
          <w:r>
            <w:rPr>
              <w:sz w:val="16"/>
              <w:szCs w:val="16"/>
            </w:rPr>
            <w:t>Bahnhofstrasse 6</w:t>
          </w:r>
        </w:p>
        <w:p w14:paraId="30A37743" w14:textId="02DAA0DA" w:rsidR="00236C64" w:rsidRPr="00ED076C" w:rsidRDefault="006853F0" w:rsidP="006853F0">
          <w:pPr>
            <w:pStyle w:val="Fuzeile"/>
            <w:rPr>
              <w:sz w:val="16"/>
              <w:szCs w:val="16"/>
            </w:rPr>
          </w:pPr>
          <w:r>
            <w:rPr>
              <w:sz w:val="16"/>
              <w:szCs w:val="16"/>
            </w:rPr>
            <w:t>5210 W</w:t>
          </w:r>
          <w:r w:rsidR="00DE00B5">
            <w:rPr>
              <w:sz w:val="16"/>
              <w:szCs w:val="16"/>
            </w:rPr>
            <w:t>indisch</w:t>
          </w:r>
        </w:p>
      </w:tc>
      <w:tc>
        <w:tcPr>
          <w:tcW w:w="1701" w:type="dxa"/>
          <w:tcMar>
            <w:left w:w="0" w:type="dxa"/>
            <w:right w:w="227" w:type="dxa"/>
          </w:tcMar>
        </w:tcPr>
        <w:p w14:paraId="30A37744" w14:textId="4ED38534" w:rsidR="00236C64" w:rsidRPr="00ED076C" w:rsidRDefault="0030495F" w:rsidP="006853F0">
          <w:pPr>
            <w:pStyle w:val="Fuzeile"/>
            <w:rPr>
              <w:sz w:val="16"/>
              <w:szCs w:val="16"/>
            </w:rPr>
          </w:pPr>
          <w:r>
            <w:rPr>
              <w:sz w:val="16"/>
              <w:szCs w:val="16"/>
            </w:rPr>
            <w:t xml:space="preserve">T +41 </w:t>
          </w:r>
          <w:r w:rsidR="006853F0">
            <w:rPr>
              <w:sz w:val="16"/>
              <w:szCs w:val="16"/>
            </w:rPr>
            <w:t>56</w:t>
          </w:r>
          <w:r>
            <w:rPr>
              <w:sz w:val="16"/>
              <w:szCs w:val="16"/>
            </w:rPr>
            <w:t xml:space="preserve"> </w:t>
          </w:r>
          <w:r w:rsidR="006853F0">
            <w:rPr>
              <w:sz w:val="16"/>
              <w:szCs w:val="16"/>
            </w:rPr>
            <w:t>202</w:t>
          </w:r>
          <w:r>
            <w:rPr>
              <w:sz w:val="16"/>
              <w:szCs w:val="16"/>
            </w:rPr>
            <w:t xml:space="preserve"> </w:t>
          </w:r>
          <w:r w:rsidR="006853F0">
            <w:rPr>
              <w:sz w:val="16"/>
              <w:szCs w:val="16"/>
            </w:rPr>
            <w:t>73</w:t>
          </w:r>
          <w:r>
            <w:rPr>
              <w:sz w:val="16"/>
              <w:szCs w:val="16"/>
            </w:rPr>
            <w:t xml:space="preserve"> </w:t>
          </w:r>
          <w:r w:rsidR="006853F0">
            <w:rPr>
              <w:sz w:val="16"/>
              <w:szCs w:val="16"/>
            </w:rPr>
            <w:t>30</w:t>
          </w:r>
        </w:p>
      </w:tc>
      <w:tc>
        <w:tcPr>
          <w:tcW w:w="2693" w:type="dxa"/>
          <w:tcMar>
            <w:left w:w="0" w:type="dxa"/>
            <w:right w:w="0" w:type="dxa"/>
          </w:tcMar>
        </w:tcPr>
        <w:p w14:paraId="30A37745" w14:textId="0709BD43" w:rsidR="00236C64" w:rsidRPr="00ED076C" w:rsidRDefault="006853F0" w:rsidP="00D3108D">
          <w:pPr>
            <w:pStyle w:val="Fuzeile"/>
            <w:rPr>
              <w:sz w:val="16"/>
              <w:szCs w:val="16"/>
            </w:rPr>
          </w:pPr>
          <w:r>
            <w:rPr>
              <w:sz w:val="16"/>
              <w:szCs w:val="16"/>
            </w:rPr>
            <w:t>praxis.sek1.ph</w:t>
          </w:r>
          <w:r w:rsidR="00CB24AE">
            <w:rPr>
              <w:sz w:val="16"/>
              <w:szCs w:val="16"/>
            </w:rPr>
            <w:t>@</w:t>
          </w:r>
          <w:r w:rsidR="00236C64" w:rsidRPr="00ED076C">
            <w:rPr>
              <w:sz w:val="16"/>
              <w:szCs w:val="16"/>
            </w:rPr>
            <w:t>fhnw.ch</w:t>
          </w:r>
        </w:p>
        <w:p w14:paraId="30A37746" w14:textId="7039D815" w:rsidR="00236C64" w:rsidRPr="00ED076C" w:rsidRDefault="00236C64" w:rsidP="00D3108D">
          <w:pPr>
            <w:pStyle w:val="Fuzeile"/>
            <w:rPr>
              <w:sz w:val="16"/>
              <w:szCs w:val="16"/>
            </w:rPr>
          </w:pPr>
          <w:r w:rsidRPr="00ED076C">
            <w:rPr>
              <w:sz w:val="16"/>
              <w:szCs w:val="16"/>
            </w:rPr>
            <w:t>www.fhnw.ch</w:t>
          </w:r>
          <w:r w:rsidR="006853F0">
            <w:rPr>
              <w:sz w:val="16"/>
              <w:szCs w:val="16"/>
            </w:rPr>
            <w:t>/ph</w:t>
          </w:r>
        </w:p>
      </w:tc>
    </w:tr>
    <w:bookmarkEnd w:id="4"/>
  </w:tbl>
  <w:p w14:paraId="30A37748" w14:textId="77777777" w:rsidR="00236C64" w:rsidRPr="005D2F77" w:rsidRDefault="00236C64" w:rsidP="005D2F77">
    <w:pPr>
      <w:pStyle w:val="Fuzeile"/>
      <w:rPr>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728C1CF" w14:textId="77777777" w:rsidR="00AF717F" w:rsidRPr="00ED0D02" w:rsidRDefault="00AF717F" w:rsidP="00ED0D02">
      <w:pPr>
        <w:pStyle w:val="Fuzeile"/>
      </w:pPr>
    </w:p>
  </w:footnote>
  <w:footnote w:type="continuationSeparator" w:id="0">
    <w:p w14:paraId="16072A18" w14:textId="77777777" w:rsidR="00AF717F" w:rsidRDefault="00AF717F" w:rsidP="00A7659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A3772B" w14:textId="7F6DD189" w:rsidR="00236C64" w:rsidRPr="005D2F77" w:rsidRDefault="00236C64" w:rsidP="005D2F77">
    <w:pPr>
      <w:jc w:val="right"/>
      <w:rPr>
        <w:sz w:val="20"/>
        <w:szCs w:val="20"/>
        <w:lang w:val="en-US"/>
      </w:rPr>
    </w:pPr>
    <w:proofErr w:type="spellStart"/>
    <w:r w:rsidRPr="005D2F77">
      <w:rPr>
        <w:sz w:val="20"/>
        <w:szCs w:val="20"/>
        <w:lang w:val="en-US"/>
      </w:rPr>
      <w:t>Seite</w:t>
    </w:r>
    <w:proofErr w:type="spellEnd"/>
    <w:r w:rsidRPr="005D2F77">
      <w:rPr>
        <w:sz w:val="20"/>
        <w:szCs w:val="20"/>
        <w:lang w:val="en-US"/>
      </w:rPr>
      <w:t xml:space="preserve"> </w:t>
    </w:r>
    <w:r w:rsidRPr="005D2F77">
      <w:rPr>
        <w:sz w:val="20"/>
        <w:szCs w:val="20"/>
        <w:lang w:val="en-US"/>
      </w:rPr>
      <w:fldChar w:fldCharType="begin"/>
    </w:r>
    <w:r w:rsidRPr="005D2F77">
      <w:rPr>
        <w:sz w:val="20"/>
        <w:szCs w:val="20"/>
        <w:lang w:val="en-US"/>
      </w:rPr>
      <w:instrText>PAGE   \* MERGEFORMAT</w:instrText>
    </w:r>
    <w:r w:rsidRPr="005D2F77">
      <w:rPr>
        <w:sz w:val="20"/>
        <w:szCs w:val="20"/>
        <w:lang w:val="en-US"/>
      </w:rPr>
      <w:fldChar w:fldCharType="separate"/>
    </w:r>
    <w:r w:rsidR="002D6F4B" w:rsidRPr="005D2F77">
      <w:rPr>
        <w:noProof/>
        <w:sz w:val="20"/>
        <w:szCs w:val="20"/>
        <w:lang w:val="de-DE"/>
      </w:rPr>
      <w:t>2</w:t>
    </w:r>
    <w:r w:rsidRPr="005D2F77">
      <w:rPr>
        <w:sz w:val="20"/>
        <w:szCs w:val="20"/>
        <w:lang w:val="en-US"/>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A3773B" w14:textId="5D449B37" w:rsidR="00AB20F9" w:rsidRDefault="000B13BD" w:rsidP="00AB20F9">
    <w:pPr>
      <w:pStyle w:val="Kopfzeile"/>
      <w:tabs>
        <w:tab w:val="clear" w:pos="4536"/>
        <w:tab w:val="clear" w:pos="9072"/>
        <w:tab w:val="right" w:pos="9720"/>
      </w:tabs>
    </w:pPr>
    <w:r w:rsidRPr="00F84BEA">
      <w:rPr>
        <w:noProof/>
        <w:lang w:eastAsia="de-CH"/>
      </w:rPr>
      <w:drawing>
        <wp:anchor distT="0" distB="0" distL="114300" distR="114300" simplePos="0" relativeHeight="251659264" behindDoc="1" locked="0" layoutInCell="1" allowOverlap="1" wp14:anchorId="30A37749" wp14:editId="30A3774A">
          <wp:simplePos x="0" y="0"/>
          <wp:positionH relativeFrom="column">
            <wp:posOffset>-234315</wp:posOffset>
          </wp:positionH>
          <wp:positionV relativeFrom="paragraph">
            <wp:posOffset>3810</wp:posOffset>
          </wp:positionV>
          <wp:extent cx="2293200" cy="360000"/>
          <wp:effectExtent l="0" t="0" r="0" b="2540"/>
          <wp:wrapTight wrapText="bothSides">
            <wp:wrapPolygon edited="0">
              <wp:start x="0" y="0"/>
              <wp:lineTo x="0" y="20608"/>
              <wp:lineTo x="21355" y="20608"/>
              <wp:lineTo x="21355" y="0"/>
              <wp:lineTo x="0" y="0"/>
            </wp:wrapPolygon>
          </wp:wrapTight>
          <wp:docPr id="6" name="Grafik 18" descr="FHNW_PH_10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Grafik 18" descr="FHNW_PH_10mm"/>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293200" cy="3600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0"/>
    <w:multiLevelType w:val="singleLevel"/>
    <w:tmpl w:val="87125156"/>
    <w:lvl w:ilvl="0">
      <w:start w:val="1"/>
      <w:numFmt w:val="bullet"/>
      <w:lvlText w:val=""/>
      <w:lvlJc w:val="left"/>
      <w:pPr>
        <w:tabs>
          <w:tab w:val="num" w:pos="1492"/>
        </w:tabs>
        <w:ind w:left="1492" w:hanging="360"/>
      </w:pPr>
      <w:rPr>
        <w:rFonts w:ascii="Symbol" w:hAnsi="Symbol" w:hint="default"/>
      </w:rPr>
    </w:lvl>
  </w:abstractNum>
  <w:abstractNum w:abstractNumId="1" w15:restartNumberingAfterBreak="0">
    <w:nsid w:val="FFFFFF81"/>
    <w:multiLevelType w:val="singleLevel"/>
    <w:tmpl w:val="50E2811C"/>
    <w:lvl w:ilvl="0">
      <w:start w:val="1"/>
      <w:numFmt w:val="bullet"/>
      <w:lvlText w:val=""/>
      <w:lvlJc w:val="left"/>
      <w:pPr>
        <w:tabs>
          <w:tab w:val="num" w:pos="1209"/>
        </w:tabs>
        <w:ind w:left="1209" w:hanging="360"/>
      </w:pPr>
      <w:rPr>
        <w:rFonts w:ascii="Symbol" w:hAnsi="Symbol" w:hint="default"/>
      </w:rPr>
    </w:lvl>
  </w:abstractNum>
  <w:abstractNum w:abstractNumId="2" w15:restartNumberingAfterBreak="0">
    <w:nsid w:val="FFFFFF82"/>
    <w:multiLevelType w:val="singleLevel"/>
    <w:tmpl w:val="071AD308"/>
    <w:lvl w:ilvl="0">
      <w:start w:val="1"/>
      <w:numFmt w:val="bullet"/>
      <w:lvlText w:val=""/>
      <w:lvlJc w:val="left"/>
      <w:pPr>
        <w:ind w:left="2061" w:hanging="360"/>
      </w:pPr>
      <w:rPr>
        <w:rFonts w:ascii="Symbol" w:hAnsi="Symbol" w:hint="default"/>
      </w:rPr>
    </w:lvl>
  </w:abstractNum>
  <w:abstractNum w:abstractNumId="3" w15:restartNumberingAfterBreak="0">
    <w:nsid w:val="FFFFFF83"/>
    <w:multiLevelType w:val="singleLevel"/>
    <w:tmpl w:val="B08A5324"/>
    <w:lvl w:ilvl="0">
      <w:start w:val="1"/>
      <w:numFmt w:val="bullet"/>
      <w:lvlText w:val=""/>
      <w:lvlJc w:val="left"/>
      <w:pPr>
        <w:ind w:left="927" w:hanging="360"/>
      </w:pPr>
      <w:rPr>
        <w:rFonts w:ascii="Symbol" w:hAnsi="Symbol" w:hint="default"/>
      </w:rPr>
    </w:lvl>
  </w:abstractNum>
  <w:abstractNum w:abstractNumId="4" w15:restartNumberingAfterBreak="0">
    <w:nsid w:val="FFFFFF89"/>
    <w:multiLevelType w:val="singleLevel"/>
    <w:tmpl w:val="64907570"/>
    <w:lvl w:ilvl="0">
      <w:start w:val="1"/>
      <w:numFmt w:val="bullet"/>
      <w:lvlText w:val=""/>
      <w:lvlJc w:val="left"/>
      <w:pPr>
        <w:ind w:left="360" w:hanging="360"/>
      </w:pPr>
      <w:rPr>
        <w:rFonts w:ascii="Symbol" w:hAnsi="Symbol" w:hint="default"/>
      </w:rPr>
    </w:lvl>
  </w:abstractNum>
  <w:abstractNum w:abstractNumId="5" w15:restartNumberingAfterBreak="0">
    <w:nsid w:val="006D7B89"/>
    <w:multiLevelType w:val="hybridMultilevel"/>
    <w:tmpl w:val="58FC1CDE"/>
    <w:lvl w:ilvl="0" w:tplc="BA164EB8">
      <w:start w:val="1"/>
      <w:numFmt w:val="bullet"/>
      <w:lvlText w:val=""/>
      <w:lvlJc w:val="left"/>
      <w:pPr>
        <w:ind w:left="567" w:hanging="567"/>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6" w15:restartNumberingAfterBreak="0">
    <w:nsid w:val="0100056F"/>
    <w:multiLevelType w:val="hybridMultilevel"/>
    <w:tmpl w:val="39A4D15E"/>
    <w:lvl w:ilvl="0" w:tplc="B174518E">
      <w:start w:val="1"/>
      <w:numFmt w:val="bullet"/>
      <w:lvlText w:val=""/>
      <w:lvlJc w:val="left"/>
      <w:pPr>
        <w:ind w:left="700" w:hanging="700"/>
      </w:pPr>
      <w:rPr>
        <w:rFonts w:ascii="Wingdings" w:eastAsia="Wingdings" w:hAnsi="Wingdings" w:hint="default"/>
        <w:w w:val="102"/>
        <w:sz w:val="21"/>
        <w:szCs w:val="21"/>
      </w:rPr>
    </w:lvl>
    <w:lvl w:ilvl="1" w:tplc="039E4586">
      <w:start w:val="1"/>
      <w:numFmt w:val="bullet"/>
      <w:lvlText w:val="•"/>
      <w:lvlJc w:val="left"/>
      <w:pPr>
        <w:ind w:left="1546" w:hanging="700"/>
      </w:pPr>
    </w:lvl>
    <w:lvl w:ilvl="2" w:tplc="83FCD1E2">
      <w:start w:val="1"/>
      <w:numFmt w:val="bullet"/>
      <w:lvlText w:val="•"/>
      <w:lvlJc w:val="left"/>
      <w:pPr>
        <w:ind w:left="2392" w:hanging="700"/>
      </w:pPr>
    </w:lvl>
    <w:lvl w:ilvl="3" w:tplc="621E7EB2">
      <w:start w:val="1"/>
      <w:numFmt w:val="bullet"/>
      <w:lvlText w:val="•"/>
      <w:lvlJc w:val="left"/>
      <w:pPr>
        <w:ind w:left="3239" w:hanging="700"/>
      </w:pPr>
    </w:lvl>
    <w:lvl w:ilvl="4" w:tplc="177686A4">
      <w:start w:val="1"/>
      <w:numFmt w:val="bullet"/>
      <w:lvlText w:val="•"/>
      <w:lvlJc w:val="left"/>
      <w:pPr>
        <w:ind w:left="4085" w:hanging="700"/>
      </w:pPr>
    </w:lvl>
    <w:lvl w:ilvl="5" w:tplc="C5F4B782">
      <w:start w:val="1"/>
      <w:numFmt w:val="bullet"/>
      <w:lvlText w:val="•"/>
      <w:lvlJc w:val="left"/>
      <w:pPr>
        <w:ind w:left="4932" w:hanging="700"/>
      </w:pPr>
    </w:lvl>
    <w:lvl w:ilvl="6" w:tplc="7FAC6B54">
      <w:start w:val="1"/>
      <w:numFmt w:val="bullet"/>
      <w:lvlText w:val="•"/>
      <w:lvlJc w:val="left"/>
      <w:pPr>
        <w:ind w:left="5778" w:hanging="700"/>
      </w:pPr>
    </w:lvl>
    <w:lvl w:ilvl="7" w:tplc="013A63CE">
      <w:start w:val="1"/>
      <w:numFmt w:val="bullet"/>
      <w:lvlText w:val="•"/>
      <w:lvlJc w:val="left"/>
      <w:pPr>
        <w:ind w:left="6624" w:hanging="700"/>
      </w:pPr>
    </w:lvl>
    <w:lvl w:ilvl="8" w:tplc="712ACA3E">
      <w:start w:val="1"/>
      <w:numFmt w:val="bullet"/>
      <w:lvlText w:val="•"/>
      <w:lvlJc w:val="left"/>
      <w:pPr>
        <w:ind w:left="7471" w:hanging="700"/>
      </w:pPr>
    </w:lvl>
  </w:abstractNum>
  <w:abstractNum w:abstractNumId="7" w15:restartNumberingAfterBreak="0">
    <w:nsid w:val="06F2123A"/>
    <w:multiLevelType w:val="multilevel"/>
    <w:tmpl w:val="D174DF22"/>
    <w:numStyleLink w:val="FHNWAufzhlung"/>
  </w:abstractNum>
  <w:abstractNum w:abstractNumId="8" w15:restartNumberingAfterBreak="0">
    <w:nsid w:val="0AA63831"/>
    <w:multiLevelType w:val="hybridMultilevel"/>
    <w:tmpl w:val="E96095A4"/>
    <w:lvl w:ilvl="0" w:tplc="A5703AF4">
      <w:start w:val="1"/>
      <w:numFmt w:val="bullet"/>
      <w:lvlText w:val=""/>
      <w:lvlJc w:val="left"/>
      <w:pPr>
        <w:ind w:left="340" w:hanging="340"/>
      </w:pPr>
      <w:rPr>
        <w:rFonts w:ascii="Wingdings" w:eastAsia="Wingdings" w:hAnsi="Wingdings" w:hint="default"/>
        <w:w w:val="102"/>
        <w:sz w:val="21"/>
        <w:szCs w:val="21"/>
      </w:rPr>
    </w:lvl>
    <w:lvl w:ilvl="1" w:tplc="039E4586">
      <w:start w:val="1"/>
      <w:numFmt w:val="bullet"/>
      <w:lvlText w:val="•"/>
      <w:lvlJc w:val="left"/>
      <w:pPr>
        <w:ind w:left="1546" w:hanging="700"/>
      </w:pPr>
    </w:lvl>
    <w:lvl w:ilvl="2" w:tplc="83FCD1E2">
      <w:start w:val="1"/>
      <w:numFmt w:val="bullet"/>
      <w:lvlText w:val="•"/>
      <w:lvlJc w:val="left"/>
      <w:pPr>
        <w:ind w:left="2392" w:hanging="700"/>
      </w:pPr>
    </w:lvl>
    <w:lvl w:ilvl="3" w:tplc="621E7EB2">
      <w:start w:val="1"/>
      <w:numFmt w:val="bullet"/>
      <w:lvlText w:val="•"/>
      <w:lvlJc w:val="left"/>
      <w:pPr>
        <w:ind w:left="3239" w:hanging="700"/>
      </w:pPr>
    </w:lvl>
    <w:lvl w:ilvl="4" w:tplc="177686A4">
      <w:start w:val="1"/>
      <w:numFmt w:val="bullet"/>
      <w:lvlText w:val="•"/>
      <w:lvlJc w:val="left"/>
      <w:pPr>
        <w:ind w:left="4085" w:hanging="700"/>
      </w:pPr>
    </w:lvl>
    <w:lvl w:ilvl="5" w:tplc="C5F4B782">
      <w:start w:val="1"/>
      <w:numFmt w:val="bullet"/>
      <w:lvlText w:val="•"/>
      <w:lvlJc w:val="left"/>
      <w:pPr>
        <w:ind w:left="4932" w:hanging="700"/>
      </w:pPr>
    </w:lvl>
    <w:lvl w:ilvl="6" w:tplc="7FAC6B54">
      <w:start w:val="1"/>
      <w:numFmt w:val="bullet"/>
      <w:lvlText w:val="•"/>
      <w:lvlJc w:val="left"/>
      <w:pPr>
        <w:ind w:left="5778" w:hanging="700"/>
      </w:pPr>
    </w:lvl>
    <w:lvl w:ilvl="7" w:tplc="013A63CE">
      <w:start w:val="1"/>
      <w:numFmt w:val="bullet"/>
      <w:lvlText w:val="•"/>
      <w:lvlJc w:val="left"/>
      <w:pPr>
        <w:ind w:left="6624" w:hanging="700"/>
      </w:pPr>
    </w:lvl>
    <w:lvl w:ilvl="8" w:tplc="712ACA3E">
      <w:start w:val="1"/>
      <w:numFmt w:val="bullet"/>
      <w:lvlText w:val="•"/>
      <w:lvlJc w:val="left"/>
      <w:pPr>
        <w:ind w:left="7471" w:hanging="700"/>
      </w:pPr>
    </w:lvl>
  </w:abstractNum>
  <w:abstractNum w:abstractNumId="9" w15:restartNumberingAfterBreak="0">
    <w:nsid w:val="0AAD3213"/>
    <w:multiLevelType w:val="multilevel"/>
    <w:tmpl w:val="0807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15:restartNumberingAfterBreak="0">
    <w:nsid w:val="1B247C09"/>
    <w:multiLevelType w:val="multilevel"/>
    <w:tmpl w:val="644AD130"/>
    <w:styleLink w:val="FormatvorlageNummerierteListeLinks063cmHngend063cm"/>
    <w:lvl w:ilvl="0">
      <w:start w:val="1"/>
      <w:numFmt w:val="lowerLetter"/>
      <w:lvlText w:val="%1)"/>
      <w:lvlJc w:val="left"/>
      <w:pPr>
        <w:ind w:left="227" w:hanging="227"/>
      </w:pPr>
      <w:rPr>
        <w:rFonts w:ascii="Arial" w:hAnsi="Arial" w:hint="default"/>
      </w:rPr>
    </w:lvl>
    <w:lvl w:ilvl="1">
      <w:start w:val="1"/>
      <w:numFmt w:val="lowerLetter"/>
      <w:lvlText w:val="%2)"/>
      <w:lvlJc w:val="left"/>
      <w:pPr>
        <w:ind w:left="1077" w:hanging="226"/>
      </w:pPr>
      <w:rPr>
        <w:rFonts w:hint="default"/>
      </w:rPr>
    </w:lvl>
    <w:lvl w:ilvl="2">
      <w:start w:val="1"/>
      <w:numFmt w:val="lowerLetter"/>
      <w:lvlText w:val="%3)"/>
      <w:lvlJc w:val="left"/>
      <w:pPr>
        <w:ind w:left="1928" w:hanging="227"/>
      </w:pPr>
      <w:rPr>
        <w:rFonts w:hint="default"/>
      </w:rPr>
    </w:lvl>
    <w:lvl w:ilvl="3">
      <w:start w:val="1"/>
      <w:numFmt w:val="lowerLetter"/>
      <w:lvlText w:val="%4)"/>
      <w:lvlJc w:val="left"/>
      <w:pPr>
        <w:ind w:left="2778" w:hanging="226"/>
      </w:pPr>
      <w:rPr>
        <w:rFonts w:hint="default"/>
      </w:rPr>
    </w:lvl>
    <w:lvl w:ilvl="4">
      <w:start w:val="1"/>
      <w:numFmt w:val="lowerLetter"/>
      <w:lvlText w:val="%5)"/>
      <w:lvlJc w:val="left"/>
      <w:pPr>
        <w:ind w:left="3629" w:hanging="227"/>
      </w:pPr>
      <w:rPr>
        <w:rFonts w:hint="default"/>
      </w:rPr>
    </w:lvl>
    <w:lvl w:ilvl="5">
      <w:start w:val="1"/>
      <w:numFmt w:val="lowerLetter"/>
      <w:lvlText w:val="%6)"/>
      <w:lvlJc w:val="right"/>
      <w:pPr>
        <w:ind w:left="4479" w:hanging="226"/>
      </w:pPr>
      <w:rPr>
        <w:rFonts w:hint="default"/>
      </w:rPr>
    </w:lvl>
    <w:lvl w:ilvl="6">
      <w:start w:val="1"/>
      <w:numFmt w:val="lowerLetter"/>
      <w:lvlText w:val="%7)"/>
      <w:lvlJc w:val="left"/>
      <w:pPr>
        <w:ind w:left="5330" w:hanging="227"/>
      </w:pPr>
      <w:rPr>
        <w:rFonts w:hint="default"/>
      </w:rPr>
    </w:lvl>
    <w:lvl w:ilvl="7">
      <w:start w:val="1"/>
      <w:numFmt w:val="lowerLetter"/>
      <w:lvlText w:val="%8)"/>
      <w:lvlJc w:val="left"/>
      <w:pPr>
        <w:ind w:left="6180" w:hanging="226"/>
      </w:pPr>
      <w:rPr>
        <w:rFonts w:hint="default"/>
      </w:rPr>
    </w:lvl>
    <w:lvl w:ilvl="8">
      <w:start w:val="1"/>
      <w:numFmt w:val="lowerLetter"/>
      <w:lvlText w:val="%9)"/>
      <w:lvlJc w:val="right"/>
      <w:pPr>
        <w:ind w:left="7031" w:hanging="227"/>
      </w:pPr>
      <w:rPr>
        <w:rFonts w:hint="default"/>
      </w:rPr>
    </w:lvl>
  </w:abstractNum>
  <w:abstractNum w:abstractNumId="11" w15:restartNumberingAfterBreak="0">
    <w:nsid w:val="1D5D420F"/>
    <w:multiLevelType w:val="hybridMultilevel"/>
    <w:tmpl w:val="06A2F236"/>
    <w:lvl w:ilvl="0" w:tplc="08070019">
      <w:start w:val="1"/>
      <w:numFmt w:val="lowerLetter"/>
      <w:lvlText w:val="%1."/>
      <w:lvlJc w:val="left"/>
      <w:pPr>
        <w:ind w:left="720" w:hanging="360"/>
      </w:p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2" w15:restartNumberingAfterBreak="0">
    <w:nsid w:val="1E77745D"/>
    <w:multiLevelType w:val="hybridMultilevel"/>
    <w:tmpl w:val="CF3CD3B2"/>
    <w:lvl w:ilvl="0" w:tplc="08070019">
      <w:start w:val="1"/>
      <w:numFmt w:val="lowerLetter"/>
      <w:lvlText w:val="%1."/>
      <w:lvlJc w:val="left"/>
      <w:pPr>
        <w:ind w:left="720" w:hanging="360"/>
      </w:p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3" w15:restartNumberingAfterBreak="0">
    <w:nsid w:val="243F2E1A"/>
    <w:multiLevelType w:val="multilevel"/>
    <w:tmpl w:val="D174DF22"/>
    <w:styleLink w:val="FHNWAufzhlung"/>
    <w:lvl w:ilvl="0">
      <w:start w:val="1"/>
      <w:numFmt w:val="bullet"/>
      <w:pStyle w:val="Aufzhlungszeichen"/>
      <w:lvlText w:val=""/>
      <w:lvlJc w:val="left"/>
      <w:pPr>
        <w:ind w:left="227" w:hanging="227"/>
      </w:pPr>
      <w:rPr>
        <w:rFonts w:ascii="Symbol" w:hAnsi="Symbol" w:hint="default"/>
      </w:rPr>
    </w:lvl>
    <w:lvl w:ilvl="1">
      <w:start w:val="1"/>
      <w:numFmt w:val="bullet"/>
      <w:pStyle w:val="Aufzhlungszeichen2"/>
      <w:lvlText w:val=""/>
      <w:lvlJc w:val="left"/>
      <w:pPr>
        <w:tabs>
          <w:tab w:val="num" w:pos="851"/>
        </w:tabs>
        <w:ind w:left="1077" w:hanging="226"/>
      </w:pPr>
      <w:rPr>
        <w:rFonts w:ascii="Symbol" w:hAnsi="Symbol" w:hint="default"/>
      </w:rPr>
    </w:lvl>
    <w:lvl w:ilvl="2">
      <w:start w:val="1"/>
      <w:numFmt w:val="bullet"/>
      <w:pStyle w:val="Aufzhlungszeichen3"/>
      <w:lvlText w:val=""/>
      <w:lvlJc w:val="left"/>
      <w:pPr>
        <w:tabs>
          <w:tab w:val="num" w:pos="1701"/>
        </w:tabs>
        <w:ind w:left="1928" w:hanging="227"/>
      </w:pPr>
      <w:rPr>
        <w:rFonts w:ascii="Symbol" w:hAnsi="Symbol" w:hint="default"/>
      </w:rPr>
    </w:lvl>
    <w:lvl w:ilvl="3">
      <w:start w:val="1"/>
      <w:numFmt w:val="bullet"/>
      <w:pStyle w:val="Aufzhlungszeichen4"/>
      <w:lvlText w:val=""/>
      <w:lvlJc w:val="left"/>
      <w:pPr>
        <w:tabs>
          <w:tab w:val="num" w:pos="2552"/>
        </w:tabs>
        <w:ind w:left="2778" w:hanging="226"/>
      </w:pPr>
      <w:rPr>
        <w:rFonts w:ascii="Symbol" w:hAnsi="Symbol" w:hint="default"/>
      </w:rPr>
    </w:lvl>
    <w:lvl w:ilvl="4">
      <w:start w:val="1"/>
      <w:numFmt w:val="bullet"/>
      <w:pStyle w:val="Aufzhlungszeichen5"/>
      <w:lvlText w:val=""/>
      <w:lvlJc w:val="left"/>
      <w:pPr>
        <w:tabs>
          <w:tab w:val="num" w:pos="3402"/>
        </w:tabs>
        <w:ind w:left="3629" w:hanging="227"/>
      </w:pPr>
      <w:rPr>
        <w:rFonts w:ascii="Symbol" w:hAnsi="Symbol" w:hint="default"/>
      </w:rPr>
    </w:lvl>
    <w:lvl w:ilvl="5">
      <w:start w:val="1"/>
      <w:numFmt w:val="bullet"/>
      <w:lvlText w:val=""/>
      <w:lvlJc w:val="left"/>
      <w:pPr>
        <w:tabs>
          <w:tab w:val="num" w:pos="4253"/>
        </w:tabs>
        <w:ind w:left="2160" w:firstLine="2093"/>
      </w:pPr>
      <w:rPr>
        <w:rFonts w:ascii="Symbol" w:hAnsi="Symbol" w:hint="default"/>
      </w:rPr>
    </w:lvl>
    <w:lvl w:ilvl="6">
      <w:start w:val="1"/>
      <w:numFmt w:val="bullet"/>
      <w:lvlText w:val=""/>
      <w:lvlJc w:val="left"/>
      <w:pPr>
        <w:tabs>
          <w:tab w:val="num" w:pos="5103"/>
        </w:tabs>
        <w:ind w:left="5330" w:hanging="227"/>
      </w:pPr>
      <w:rPr>
        <w:rFonts w:ascii="Symbol" w:hAnsi="Symbol" w:hint="default"/>
      </w:rPr>
    </w:lvl>
    <w:lvl w:ilvl="7">
      <w:start w:val="1"/>
      <w:numFmt w:val="bullet"/>
      <w:lvlText w:val=""/>
      <w:lvlJc w:val="left"/>
      <w:pPr>
        <w:tabs>
          <w:tab w:val="num" w:pos="5954"/>
        </w:tabs>
        <w:ind w:left="6180" w:hanging="226"/>
      </w:pPr>
      <w:rPr>
        <w:rFonts w:ascii="Symbol" w:hAnsi="Symbol" w:hint="default"/>
      </w:rPr>
    </w:lvl>
    <w:lvl w:ilvl="8">
      <w:start w:val="1"/>
      <w:numFmt w:val="bullet"/>
      <w:lvlText w:val=""/>
      <w:lvlJc w:val="left"/>
      <w:pPr>
        <w:tabs>
          <w:tab w:val="num" w:pos="6804"/>
        </w:tabs>
        <w:ind w:left="7031" w:hanging="227"/>
      </w:pPr>
      <w:rPr>
        <w:rFonts w:ascii="Symbol" w:hAnsi="Symbol" w:hint="default"/>
      </w:rPr>
    </w:lvl>
  </w:abstractNum>
  <w:abstractNum w:abstractNumId="14" w15:restartNumberingAfterBreak="0">
    <w:nsid w:val="28C11D0E"/>
    <w:multiLevelType w:val="hybridMultilevel"/>
    <w:tmpl w:val="C0BA5360"/>
    <w:lvl w:ilvl="0" w:tplc="72C8D20A">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15" w15:restartNumberingAfterBreak="0">
    <w:nsid w:val="2F9F2999"/>
    <w:multiLevelType w:val="multilevel"/>
    <w:tmpl w:val="F1225C24"/>
    <w:numStyleLink w:val="Formatvorlage1"/>
  </w:abstractNum>
  <w:abstractNum w:abstractNumId="16" w15:restartNumberingAfterBreak="0">
    <w:nsid w:val="32035E1D"/>
    <w:multiLevelType w:val="multilevel"/>
    <w:tmpl w:val="D174DF22"/>
    <w:numStyleLink w:val="FHNWAufzhlung"/>
  </w:abstractNum>
  <w:abstractNum w:abstractNumId="17" w15:restartNumberingAfterBreak="0">
    <w:nsid w:val="3E6159AB"/>
    <w:multiLevelType w:val="multilevel"/>
    <w:tmpl w:val="D174DF22"/>
    <w:numStyleLink w:val="FHNWAufzhlung"/>
  </w:abstractNum>
  <w:abstractNum w:abstractNumId="18" w15:restartNumberingAfterBreak="0">
    <w:nsid w:val="447176CF"/>
    <w:multiLevelType w:val="multilevel"/>
    <w:tmpl w:val="644AD130"/>
    <w:numStyleLink w:val="FormatvorlageNummerierteListeLinks063cmHngend063cm"/>
  </w:abstractNum>
  <w:abstractNum w:abstractNumId="19" w15:restartNumberingAfterBreak="0">
    <w:nsid w:val="48260D8F"/>
    <w:multiLevelType w:val="multilevel"/>
    <w:tmpl w:val="F1225C24"/>
    <w:numStyleLink w:val="Formatvorlage1"/>
  </w:abstractNum>
  <w:abstractNum w:abstractNumId="20" w15:restartNumberingAfterBreak="0">
    <w:nsid w:val="4FBE66EF"/>
    <w:multiLevelType w:val="multilevel"/>
    <w:tmpl w:val="AE48AF84"/>
    <w:lvl w:ilvl="0">
      <w:start w:val="1"/>
      <w:numFmt w:val="decimal"/>
      <w:lvlText w:val="%1."/>
      <w:lvlJc w:val="left"/>
      <w:pPr>
        <w:tabs>
          <w:tab w:val="num" w:pos="567"/>
        </w:tabs>
        <w:ind w:left="567" w:hanging="567"/>
      </w:pPr>
      <w:rPr>
        <w:rFonts w:hint="default"/>
        <w:color w:val="auto"/>
      </w:rPr>
    </w:lvl>
    <w:lvl w:ilvl="1">
      <w:start w:val="1"/>
      <w:numFmt w:val="decimal"/>
      <w:lvlText w:val="%1.%2"/>
      <w:lvlJc w:val="left"/>
      <w:pPr>
        <w:tabs>
          <w:tab w:val="num" w:pos="567"/>
        </w:tabs>
        <w:ind w:left="567" w:hanging="567"/>
      </w:pPr>
      <w:rPr>
        <w:rFonts w:hint="default"/>
      </w:rPr>
    </w:lvl>
    <w:lvl w:ilvl="2">
      <w:start w:val="1"/>
      <w:numFmt w:val="decimal"/>
      <w:lvlText w:val="%1.%3.%2"/>
      <w:lvlJc w:val="left"/>
      <w:pPr>
        <w:tabs>
          <w:tab w:val="num" w:pos="1627"/>
        </w:tabs>
        <w:ind w:left="567" w:hanging="567"/>
      </w:pPr>
      <w:rPr>
        <w:rFonts w:hint="default"/>
      </w:rPr>
    </w:lvl>
    <w:lvl w:ilvl="3">
      <w:start w:val="1"/>
      <w:numFmt w:val="decimal"/>
      <w:lvlText w:val="%3.%2.%1.%4"/>
      <w:lvlJc w:val="left"/>
      <w:pPr>
        <w:tabs>
          <w:tab w:val="num" w:pos="1987"/>
        </w:tabs>
        <w:ind w:left="567" w:hanging="567"/>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1" w15:restartNumberingAfterBreak="0">
    <w:nsid w:val="51F44949"/>
    <w:multiLevelType w:val="hybridMultilevel"/>
    <w:tmpl w:val="F6385F22"/>
    <w:lvl w:ilvl="0" w:tplc="38BA8D38">
      <w:start w:val="1"/>
      <w:numFmt w:val="bullet"/>
      <w:pStyle w:val="Listenabsatz"/>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2" w15:restartNumberingAfterBreak="0">
    <w:nsid w:val="54EA5008"/>
    <w:multiLevelType w:val="multilevel"/>
    <w:tmpl w:val="0807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3" w15:restartNumberingAfterBreak="0">
    <w:nsid w:val="5C7406F8"/>
    <w:multiLevelType w:val="multilevel"/>
    <w:tmpl w:val="F1225C24"/>
    <w:styleLink w:val="Formatvorlage1"/>
    <w:lvl w:ilvl="0">
      <w:start w:val="1"/>
      <w:numFmt w:val="ordinal"/>
      <w:lvlText w:val="%1"/>
      <w:lvlJc w:val="left"/>
      <w:pPr>
        <w:ind w:left="567" w:hanging="567"/>
      </w:pPr>
      <w:rPr>
        <w:rFonts w:ascii="Arial" w:hAnsi="Arial" w:hint="default"/>
        <w:b w:val="0"/>
        <w:i w:val="0"/>
        <w:sz w:val="22"/>
      </w:rPr>
    </w:lvl>
    <w:lvl w:ilvl="1">
      <w:start w:val="1"/>
      <w:numFmt w:val="ordinal"/>
      <w:lvlText w:val="%1%2"/>
      <w:lvlJc w:val="left"/>
      <w:pPr>
        <w:ind w:left="567" w:hanging="567"/>
      </w:pPr>
      <w:rPr>
        <w:rFonts w:hint="default"/>
      </w:rPr>
    </w:lvl>
    <w:lvl w:ilvl="2">
      <w:start w:val="1"/>
      <w:numFmt w:val="ordinal"/>
      <w:lvlText w:val="%1%2%3"/>
      <w:lvlJc w:val="left"/>
      <w:pPr>
        <w:ind w:left="567" w:hanging="567"/>
      </w:pPr>
      <w:rPr>
        <w:rFonts w:hint="default"/>
      </w:rPr>
    </w:lvl>
    <w:lvl w:ilvl="3">
      <w:start w:val="1"/>
      <w:numFmt w:val="ordinal"/>
      <w:lvlText w:val="%1%2%3%4"/>
      <w:lvlJc w:val="left"/>
      <w:pPr>
        <w:ind w:left="567" w:hanging="567"/>
      </w:pPr>
      <w:rPr>
        <w:rFonts w:hint="default"/>
      </w:rPr>
    </w:lvl>
    <w:lvl w:ilvl="4">
      <w:start w:val="1"/>
      <w:numFmt w:val="none"/>
      <w:lvlText w:val=""/>
      <w:lvlJc w:val="left"/>
      <w:pPr>
        <w:ind w:left="1134" w:hanging="1134"/>
      </w:pPr>
      <w:rPr>
        <w:rFonts w:hint="default"/>
      </w:rPr>
    </w:lvl>
    <w:lvl w:ilvl="5">
      <w:start w:val="1"/>
      <w:numFmt w:val="none"/>
      <w:lvlText w:val=""/>
      <w:lvlJc w:val="left"/>
      <w:pPr>
        <w:ind w:left="1134" w:hanging="1134"/>
      </w:pPr>
      <w:rPr>
        <w:rFonts w:hint="default"/>
      </w:rPr>
    </w:lvl>
    <w:lvl w:ilvl="6">
      <w:start w:val="1"/>
      <w:numFmt w:val="none"/>
      <w:lvlText w:val=""/>
      <w:lvlJc w:val="left"/>
      <w:pPr>
        <w:ind w:left="1134" w:hanging="1134"/>
      </w:pPr>
      <w:rPr>
        <w:rFonts w:hint="default"/>
      </w:rPr>
    </w:lvl>
    <w:lvl w:ilvl="7">
      <w:start w:val="1"/>
      <w:numFmt w:val="none"/>
      <w:lvlText w:val=""/>
      <w:lvlJc w:val="left"/>
      <w:pPr>
        <w:ind w:left="1134" w:hanging="1134"/>
      </w:pPr>
      <w:rPr>
        <w:rFonts w:hint="default"/>
      </w:rPr>
    </w:lvl>
    <w:lvl w:ilvl="8">
      <w:start w:val="1"/>
      <w:numFmt w:val="none"/>
      <w:lvlText w:val=""/>
      <w:lvlJc w:val="left"/>
      <w:pPr>
        <w:ind w:left="1134" w:hanging="1134"/>
      </w:pPr>
      <w:rPr>
        <w:rFonts w:hint="default"/>
      </w:rPr>
    </w:lvl>
  </w:abstractNum>
  <w:abstractNum w:abstractNumId="24" w15:restartNumberingAfterBreak="0">
    <w:nsid w:val="5ED135DC"/>
    <w:multiLevelType w:val="multilevel"/>
    <w:tmpl w:val="D174DF22"/>
    <w:numStyleLink w:val="FHNWAufzhlung"/>
  </w:abstractNum>
  <w:abstractNum w:abstractNumId="25" w15:restartNumberingAfterBreak="0">
    <w:nsid w:val="61DA3215"/>
    <w:multiLevelType w:val="multilevel"/>
    <w:tmpl w:val="644AD130"/>
    <w:numStyleLink w:val="FormatvorlageNummerierteListeLinks063cmHngend063cm"/>
  </w:abstractNum>
  <w:abstractNum w:abstractNumId="26" w15:restartNumberingAfterBreak="0">
    <w:nsid w:val="623E32C9"/>
    <w:multiLevelType w:val="multilevel"/>
    <w:tmpl w:val="644AD130"/>
    <w:numStyleLink w:val="FormatvorlageNummerierteListeLinks063cmHngend063cm"/>
  </w:abstractNum>
  <w:abstractNum w:abstractNumId="27" w15:restartNumberingAfterBreak="0">
    <w:nsid w:val="62871D14"/>
    <w:multiLevelType w:val="multilevel"/>
    <w:tmpl w:val="D174DF22"/>
    <w:numStyleLink w:val="FHNWAufzhlung"/>
  </w:abstractNum>
  <w:abstractNum w:abstractNumId="28" w15:restartNumberingAfterBreak="0">
    <w:nsid w:val="668E2B7B"/>
    <w:multiLevelType w:val="multilevel"/>
    <w:tmpl w:val="D174DF22"/>
    <w:numStyleLink w:val="FHNWAufzhlung"/>
  </w:abstractNum>
  <w:abstractNum w:abstractNumId="29" w15:restartNumberingAfterBreak="0">
    <w:nsid w:val="68710230"/>
    <w:multiLevelType w:val="multilevel"/>
    <w:tmpl w:val="AE48AF84"/>
    <w:lvl w:ilvl="0">
      <w:start w:val="1"/>
      <w:numFmt w:val="decimal"/>
      <w:lvlText w:val="%1."/>
      <w:lvlJc w:val="left"/>
      <w:pPr>
        <w:tabs>
          <w:tab w:val="num" w:pos="567"/>
        </w:tabs>
        <w:ind w:left="567" w:hanging="567"/>
      </w:pPr>
      <w:rPr>
        <w:rFonts w:hint="default"/>
        <w:color w:val="auto"/>
      </w:rPr>
    </w:lvl>
    <w:lvl w:ilvl="1">
      <w:start w:val="1"/>
      <w:numFmt w:val="decimal"/>
      <w:lvlText w:val="%1.%2"/>
      <w:lvlJc w:val="left"/>
      <w:pPr>
        <w:tabs>
          <w:tab w:val="num" w:pos="567"/>
        </w:tabs>
        <w:ind w:left="567" w:hanging="567"/>
      </w:pPr>
      <w:rPr>
        <w:rFonts w:hint="default"/>
      </w:rPr>
    </w:lvl>
    <w:lvl w:ilvl="2">
      <w:start w:val="1"/>
      <w:numFmt w:val="decimal"/>
      <w:lvlText w:val="%1.%3.%2"/>
      <w:lvlJc w:val="left"/>
      <w:pPr>
        <w:tabs>
          <w:tab w:val="num" w:pos="1627"/>
        </w:tabs>
        <w:ind w:left="567" w:hanging="567"/>
      </w:pPr>
      <w:rPr>
        <w:rFonts w:hint="default"/>
      </w:rPr>
    </w:lvl>
    <w:lvl w:ilvl="3">
      <w:start w:val="1"/>
      <w:numFmt w:val="decimal"/>
      <w:lvlText w:val="%3.%2.%1.%4"/>
      <w:lvlJc w:val="left"/>
      <w:pPr>
        <w:tabs>
          <w:tab w:val="num" w:pos="1987"/>
        </w:tabs>
        <w:ind w:left="567" w:hanging="567"/>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0" w15:restartNumberingAfterBreak="0">
    <w:nsid w:val="70C9118D"/>
    <w:multiLevelType w:val="hybridMultilevel"/>
    <w:tmpl w:val="29C4984E"/>
    <w:lvl w:ilvl="0" w:tplc="A956BA8A">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31" w15:restartNumberingAfterBreak="0">
    <w:nsid w:val="7B6B095B"/>
    <w:multiLevelType w:val="hybridMultilevel"/>
    <w:tmpl w:val="36E08DA8"/>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num w:numId="1">
    <w:abstractNumId w:val="4"/>
  </w:num>
  <w:num w:numId="2">
    <w:abstractNumId w:val="21"/>
  </w:num>
  <w:num w:numId="3">
    <w:abstractNumId w:val="30"/>
  </w:num>
  <w:num w:numId="4">
    <w:abstractNumId w:val="3"/>
  </w:num>
  <w:num w:numId="5">
    <w:abstractNumId w:val="31"/>
  </w:num>
  <w:num w:numId="6">
    <w:abstractNumId w:val="5"/>
  </w:num>
  <w:num w:numId="7">
    <w:abstractNumId w:val="21"/>
  </w:num>
  <w:num w:numId="8">
    <w:abstractNumId w:val="1"/>
  </w:num>
  <w:num w:numId="9">
    <w:abstractNumId w:val="2"/>
  </w:num>
  <w:num w:numId="10">
    <w:abstractNumId w:val="22"/>
  </w:num>
  <w:num w:numId="11">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3"/>
  </w:num>
  <w:num w:numId="14">
    <w:abstractNumId w:val="27"/>
  </w:num>
  <w:num w:numId="15">
    <w:abstractNumId w:val="0"/>
  </w:num>
  <w:num w:numId="16">
    <w:abstractNumId w:val="28"/>
  </w:num>
  <w:num w:numId="17">
    <w:abstractNumId w:val="24"/>
  </w:num>
  <w:num w:numId="18">
    <w:abstractNumId w:val="17"/>
  </w:num>
  <w:num w:numId="19">
    <w:abstractNumId w:val="12"/>
  </w:num>
  <w:num w:numId="20">
    <w:abstractNumId w:val="11"/>
  </w:num>
  <w:num w:numId="21">
    <w:abstractNumId w:val="10"/>
  </w:num>
  <w:num w:numId="22">
    <w:abstractNumId w:val="26"/>
  </w:num>
  <w:num w:numId="23">
    <w:abstractNumId w:val="18"/>
  </w:num>
  <w:num w:numId="24">
    <w:abstractNumId w:val="25"/>
  </w:num>
  <w:num w:numId="25">
    <w:abstractNumId w:val="16"/>
  </w:num>
  <w:num w:numId="26">
    <w:abstractNumId w:val="9"/>
  </w:num>
  <w:num w:numId="27">
    <w:abstractNumId w:val="29"/>
  </w:num>
  <w:num w:numId="28">
    <w:abstractNumId w:val="20"/>
  </w:num>
  <w:num w:numId="29">
    <w:abstractNumId w:val="23"/>
  </w:num>
  <w:num w:numId="30">
    <w:abstractNumId w:val="19"/>
  </w:num>
  <w:num w:numId="31">
    <w:abstractNumId w:val="15"/>
  </w:num>
  <w:num w:numId="32">
    <w:abstractNumId w:val="7"/>
  </w:num>
  <w:num w:numId="33">
    <w:abstractNumId w:val="8"/>
  </w:num>
  <w:num w:numId="34">
    <w:abstractNumId w:val="6"/>
  </w:num>
  <w:num w:numId="35">
    <w:abstractNumId w:val="14"/>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person w15:author="Berufspraktische Studien Sek I">
    <w15:presenceInfo w15:providerId="None" w15:userId="Berufspraktische Studien Sek I"/>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removeDateAndTime/>
  <w:proofState w:spelling="clean" w:grammar="clean"/>
  <w:stylePaneFormatFilter w:val="5424" w:allStyles="0" w:customStyles="0" w:latentStyles="1" w:stylesInUse="0" w:headingStyles="1" w:numberingStyles="0" w:tableStyles="0" w:directFormattingOnRuns="0" w:directFormattingOnParagraphs="0" w:directFormattingOnNumbering="1" w:directFormattingOnTables="0" w:clearFormatting="1" w:top3HeadingStyles="0" w:visibleStyles="1" w:alternateStyleNames="0"/>
  <w:trackRevisions/>
  <w:defaultTabStop w:val="890"/>
  <w:autoHyphenation/>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0495F"/>
    <w:rsid w:val="000079D8"/>
    <w:rsid w:val="00012EEB"/>
    <w:rsid w:val="000210DE"/>
    <w:rsid w:val="000214F5"/>
    <w:rsid w:val="000215CD"/>
    <w:rsid w:val="0002205E"/>
    <w:rsid w:val="000336ED"/>
    <w:rsid w:val="00033B24"/>
    <w:rsid w:val="00043F26"/>
    <w:rsid w:val="000515F2"/>
    <w:rsid w:val="0005534A"/>
    <w:rsid w:val="00071507"/>
    <w:rsid w:val="000A1FCC"/>
    <w:rsid w:val="000A4554"/>
    <w:rsid w:val="000A5825"/>
    <w:rsid w:val="000A7FD9"/>
    <w:rsid w:val="000B13BD"/>
    <w:rsid w:val="000B4F62"/>
    <w:rsid w:val="000C59C7"/>
    <w:rsid w:val="000D16BF"/>
    <w:rsid w:val="000D1B94"/>
    <w:rsid w:val="000F027D"/>
    <w:rsid w:val="000F7F62"/>
    <w:rsid w:val="00106EAE"/>
    <w:rsid w:val="00106F9C"/>
    <w:rsid w:val="00107E9C"/>
    <w:rsid w:val="00114C3D"/>
    <w:rsid w:val="00120E77"/>
    <w:rsid w:val="0014522B"/>
    <w:rsid w:val="001513A4"/>
    <w:rsid w:val="00156BA9"/>
    <w:rsid w:val="001733E8"/>
    <w:rsid w:val="00173718"/>
    <w:rsid w:val="00194684"/>
    <w:rsid w:val="00195983"/>
    <w:rsid w:val="001965BE"/>
    <w:rsid w:val="001979CF"/>
    <w:rsid w:val="001A135F"/>
    <w:rsid w:val="001A3D25"/>
    <w:rsid w:val="001B55EF"/>
    <w:rsid w:val="001C69E8"/>
    <w:rsid w:val="001D03AC"/>
    <w:rsid w:val="001D57E8"/>
    <w:rsid w:val="001D716A"/>
    <w:rsid w:val="001E544A"/>
    <w:rsid w:val="001F1CDD"/>
    <w:rsid w:val="00200E0D"/>
    <w:rsid w:val="00203DDE"/>
    <w:rsid w:val="00210B9E"/>
    <w:rsid w:val="00213675"/>
    <w:rsid w:val="00236C64"/>
    <w:rsid w:val="00265AFA"/>
    <w:rsid w:val="002678F6"/>
    <w:rsid w:val="0027151C"/>
    <w:rsid w:val="00272C47"/>
    <w:rsid w:val="00273FF3"/>
    <w:rsid w:val="00287478"/>
    <w:rsid w:val="002906BA"/>
    <w:rsid w:val="0029605A"/>
    <w:rsid w:val="002A0A7C"/>
    <w:rsid w:val="002A2F69"/>
    <w:rsid w:val="002A3676"/>
    <w:rsid w:val="002A7E00"/>
    <w:rsid w:val="002B50CC"/>
    <w:rsid w:val="002C2AF7"/>
    <w:rsid w:val="002D6F4B"/>
    <w:rsid w:val="002D6FF2"/>
    <w:rsid w:val="002E432F"/>
    <w:rsid w:val="002E5078"/>
    <w:rsid w:val="002E68CE"/>
    <w:rsid w:val="002F1341"/>
    <w:rsid w:val="0030495F"/>
    <w:rsid w:val="00310F88"/>
    <w:rsid w:val="00327464"/>
    <w:rsid w:val="00335969"/>
    <w:rsid w:val="003425B5"/>
    <w:rsid w:val="003516C8"/>
    <w:rsid w:val="00351A0A"/>
    <w:rsid w:val="00351B21"/>
    <w:rsid w:val="00365815"/>
    <w:rsid w:val="00366F2E"/>
    <w:rsid w:val="00380EFC"/>
    <w:rsid w:val="00385605"/>
    <w:rsid w:val="003879D0"/>
    <w:rsid w:val="0039013C"/>
    <w:rsid w:val="003931A4"/>
    <w:rsid w:val="0039774B"/>
    <w:rsid w:val="003A2882"/>
    <w:rsid w:val="003A42E8"/>
    <w:rsid w:val="003A5118"/>
    <w:rsid w:val="003A770E"/>
    <w:rsid w:val="003B1DF1"/>
    <w:rsid w:val="003B6A0E"/>
    <w:rsid w:val="003C0E0F"/>
    <w:rsid w:val="003D007F"/>
    <w:rsid w:val="003E31ED"/>
    <w:rsid w:val="00407C88"/>
    <w:rsid w:val="0041110C"/>
    <w:rsid w:val="00425687"/>
    <w:rsid w:val="00446551"/>
    <w:rsid w:val="00460776"/>
    <w:rsid w:val="00460C63"/>
    <w:rsid w:val="00473483"/>
    <w:rsid w:val="00481E93"/>
    <w:rsid w:val="0049796D"/>
    <w:rsid w:val="004A2046"/>
    <w:rsid w:val="004A269D"/>
    <w:rsid w:val="004A2C5E"/>
    <w:rsid w:val="004B29F6"/>
    <w:rsid w:val="004C7EA8"/>
    <w:rsid w:val="004E74B4"/>
    <w:rsid w:val="004F0F6D"/>
    <w:rsid w:val="004F505A"/>
    <w:rsid w:val="00523F6B"/>
    <w:rsid w:val="00555A9B"/>
    <w:rsid w:val="00565BEA"/>
    <w:rsid w:val="00572350"/>
    <w:rsid w:val="0057705E"/>
    <w:rsid w:val="00583012"/>
    <w:rsid w:val="0059790C"/>
    <w:rsid w:val="005A5E71"/>
    <w:rsid w:val="005B3C70"/>
    <w:rsid w:val="005D2F77"/>
    <w:rsid w:val="005E2596"/>
    <w:rsid w:val="005E2EF6"/>
    <w:rsid w:val="005E6638"/>
    <w:rsid w:val="005E75E5"/>
    <w:rsid w:val="00601D93"/>
    <w:rsid w:val="00607F7C"/>
    <w:rsid w:val="00613D63"/>
    <w:rsid w:val="006233C7"/>
    <w:rsid w:val="00627549"/>
    <w:rsid w:val="0063084B"/>
    <w:rsid w:val="00642F84"/>
    <w:rsid w:val="00645383"/>
    <w:rsid w:val="006515AB"/>
    <w:rsid w:val="00657E07"/>
    <w:rsid w:val="00660379"/>
    <w:rsid w:val="006853F0"/>
    <w:rsid w:val="006905C2"/>
    <w:rsid w:val="006957F9"/>
    <w:rsid w:val="006A3BF0"/>
    <w:rsid w:val="006A70BD"/>
    <w:rsid w:val="006D02C9"/>
    <w:rsid w:val="006D1010"/>
    <w:rsid w:val="006F2BE7"/>
    <w:rsid w:val="006F4D85"/>
    <w:rsid w:val="00703D79"/>
    <w:rsid w:val="00710F64"/>
    <w:rsid w:val="00720DFB"/>
    <w:rsid w:val="00724200"/>
    <w:rsid w:val="007339BB"/>
    <w:rsid w:val="00735F54"/>
    <w:rsid w:val="00761A61"/>
    <w:rsid w:val="007657CD"/>
    <w:rsid w:val="00783E2A"/>
    <w:rsid w:val="00784044"/>
    <w:rsid w:val="00792ADE"/>
    <w:rsid w:val="00795113"/>
    <w:rsid w:val="00795CD4"/>
    <w:rsid w:val="007C0B29"/>
    <w:rsid w:val="007C2606"/>
    <w:rsid w:val="007C2CBA"/>
    <w:rsid w:val="007C53FE"/>
    <w:rsid w:val="007E3C24"/>
    <w:rsid w:val="007E49A4"/>
    <w:rsid w:val="007E6FE1"/>
    <w:rsid w:val="007F05CD"/>
    <w:rsid w:val="007F747B"/>
    <w:rsid w:val="0082572B"/>
    <w:rsid w:val="00826339"/>
    <w:rsid w:val="00843A60"/>
    <w:rsid w:val="00856032"/>
    <w:rsid w:val="00857124"/>
    <w:rsid w:val="00884CF6"/>
    <w:rsid w:val="0089412D"/>
    <w:rsid w:val="008A5770"/>
    <w:rsid w:val="008C7AA5"/>
    <w:rsid w:val="008C7BCC"/>
    <w:rsid w:val="008D7AC6"/>
    <w:rsid w:val="008E73D6"/>
    <w:rsid w:val="00906D64"/>
    <w:rsid w:val="00910622"/>
    <w:rsid w:val="0092565F"/>
    <w:rsid w:val="009320FA"/>
    <w:rsid w:val="009348D0"/>
    <w:rsid w:val="00943F57"/>
    <w:rsid w:val="0095137D"/>
    <w:rsid w:val="00952F27"/>
    <w:rsid w:val="0096089B"/>
    <w:rsid w:val="00983606"/>
    <w:rsid w:val="009A0A24"/>
    <w:rsid w:val="009C0ED2"/>
    <w:rsid w:val="009C1B89"/>
    <w:rsid w:val="009C243F"/>
    <w:rsid w:val="009C6018"/>
    <w:rsid w:val="009C70A7"/>
    <w:rsid w:val="009D228C"/>
    <w:rsid w:val="009D3D43"/>
    <w:rsid w:val="009D61CC"/>
    <w:rsid w:val="009D65FB"/>
    <w:rsid w:val="009E55BD"/>
    <w:rsid w:val="009F1235"/>
    <w:rsid w:val="00A3609E"/>
    <w:rsid w:val="00A361AC"/>
    <w:rsid w:val="00A4243E"/>
    <w:rsid w:val="00A43F6C"/>
    <w:rsid w:val="00A56610"/>
    <w:rsid w:val="00A5737E"/>
    <w:rsid w:val="00A76598"/>
    <w:rsid w:val="00A93A5E"/>
    <w:rsid w:val="00A97990"/>
    <w:rsid w:val="00AB20F9"/>
    <w:rsid w:val="00AC1D9F"/>
    <w:rsid w:val="00AC6495"/>
    <w:rsid w:val="00AC76D5"/>
    <w:rsid w:val="00AD0C43"/>
    <w:rsid w:val="00AE6509"/>
    <w:rsid w:val="00AF717F"/>
    <w:rsid w:val="00B00B56"/>
    <w:rsid w:val="00B03FAC"/>
    <w:rsid w:val="00B217D2"/>
    <w:rsid w:val="00B22B80"/>
    <w:rsid w:val="00B253C0"/>
    <w:rsid w:val="00B2714F"/>
    <w:rsid w:val="00B46C9D"/>
    <w:rsid w:val="00B534BF"/>
    <w:rsid w:val="00B71679"/>
    <w:rsid w:val="00B759A4"/>
    <w:rsid w:val="00B76FBE"/>
    <w:rsid w:val="00B9021E"/>
    <w:rsid w:val="00BA2119"/>
    <w:rsid w:val="00BF091D"/>
    <w:rsid w:val="00BF5B1A"/>
    <w:rsid w:val="00C03B77"/>
    <w:rsid w:val="00C50216"/>
    <w:rsid w:val="00C55850"/>
    <w:rsid w:val="00C65B8B"/>
    <w:rsid w:val="00C71FC4"/>
    <w:rsid w:val="00CA3196"/>
    <w:rsid w:val="00CA50DE"/>
    <w:rsid w:val="00CA7C21"/>
    <w:rsid w:val="00CB24AE"/>
    <w:rsid w:val="00CB751B"/>
    <w:rsid w:val="00CC1DD6"/>
    <w:rsid w:val="00CC7DC0"/>
    <w:rsid w:val="00CD2E06"/>
    <w:rsid w:val="00CE2B5E"/>
    <w:rsid w:val="00CE3DE9"/>
    <w:rsid w:val="00CE5917"/>
    <w:rsid w:val="00D127E1"/>
    <w:rsid w:val="00D16DE5"/>
    <w:rsid w:val="00D3108D"/>
    <w:rsid w:val="00D36B2A"/>
    <w:rsid w:val="00D40A08"/>
    <w:rsid w:val="00D4184A"/>
    <w:rsid w:val="00D469D8"/>
    <w:rsid w:val="00D53DA5"/>
    <w:rsid w:val="00D64C88"/>
    <w:rsid w:val="00D64F20"/>
    <w:rsid w:val="00D66E47"/>
    <w:rsid w:val="00D778D9"/>
    <w:rsid w:val="00D84670"/>
    <w:rsid w:val="00D9355F"/>
    <w:rsid w:val="00D9691C"/>
    <w:rsid w:val="00DA4C44"/>
    <w:rsid w:val="00DE00B5"/>
    <w:rsid w:val="00DE4837"/>
    <w:rsid w:val="00DF7BFD"/>
    <w:rsid w:val="00E00BF7"/>
    <w:rsid w:val="00E16F84"/>
    <w:rsid w:val="00E35B88"/>
    <w:rsid w:val="00E3767E"/>
    <w:rsid w:val="00E47BD5"/>
    <w:rsid w:val="00E47C52"/>
    <w:rsid w:val="00E533D2"/>
    <w:rsid w:val="00E53C55"/>
    <w:rsid w:val="00E66B69"/>
    <w:rsid w:val="00E93E60"/>
    <w:rsid w:val="00E95CDD"/>
    <w:rsid w:val="00EA067D"/>
    <w:rsid w:val="00EC531C"/>
    <w:rsid w:val="00EC6716"/>
    <w:rsid w:val="00ED076C"/>
    <w:rsid w:val="00ED0D02"/>
    <w:rsid w:val="00ED253A"/>
    <w:rsid w:val="00EE7776"/>
    <w:rsid w:val="00F013A1"/>
    <w:rsid w:val="00F34EC7"/>
    <w:rsid w:val="00F369AA"/>
    <w:rsid w:val="00F5237D"/>
    <w:rsid w:val="00F56449"/>
    <w:rsid w:val="00F60C22"/>
    <w:rsid w:val="00F63CFE"/>
    <w:rsid w:val="00F73D6D"/>
    <w:rsid w:val="00FA2836"/>
    <w:rsid w:val="00FB4E54"/>
    <w:rsid w:val="00FD3128"/>
    <w:rsid w:val="00FD3305"/>
    <w:rsid w:val="00FF42B6"/>
    <w:rsid w:val="00FF60EA"/>
  </w:rsids>
  <m:mathPr>
    <m:mathFont m:val="Cambria Math"/>
    <m:brkBin m:val="before"/>
    <m:brkBinSub m:val="--"/>
    <m:smallFrac m:val="0"/>
    <m:dispDef/>
    <m:lMargin m:val="0"/>
    <m:rMargin m:val="0"/>
    <m:defJc m:val="centerGroup"/>
    <m:wrapIndent m:val="1440"/>
    <m:intLim m:val="subSup"/>
    <m:naryLim m:val="undOvr"/>
  </m:mathPr>
  <w:themeFontLang w:val="de-CH"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0A37712"/>
  <w15:docId w15:val="{0CA23911-CE21-4198-ADF6-E9B346F942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de-CH"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qFormat="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qFormat="1"/>
    <w:lsdException w:name="Signature" w:qFormat="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qFormat="1"/>
    <w:lsdException w:name="Date"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7339BB"/>
    <w:pPr>
      <w:spacing w:after="0" w:line="240" w:lineRule="auto"/>
    </w:pPr>
    <w:rPr>
      <w:rFonts w:ascii="Arial" w:hAnsi="Arial"/>
    </w:rPr>
  </w:style>
  <w:style w:type="paragraph" w:styleId="berschrift1">
    <w:name w:val="heading 1"/>
    <w:basedOn w:val="Standard"/>
    <w:next w:val="Standard"/>
    <w:link w:val="berschrift1Zchn"/>
    <w:uiPriority w:val="9"/>
    <w:rsid w:val="00D64C88"/>
    <w:pPr>
      <w:keepNext/>
      <w:keepLines/>
      <w:spacing w:before="480" w:after="120"/>
      <w:outlineLvl w:val="0"/>
    </w:pPr>
    <w:rPr>
      <w:rFonts w:eastAsiaTheme="majorEastAsia" w:cstheme="majorBidi"/>
      <w:b/>
      <w:bCs/>
      <w:sz w:val="28"/>
      <w:szCs w:val="28"/>
    </w:rPr>
  </w:style>
  <w:style w:type="paragraph" w:styleId="berschrift2">
    <w:name w:val="heading 2"/>
    <w:basedOn w:val="Standard"/>
    <w:next w:val="Standard"/>
    <w:link w:val="berschrift2Zchn"/>
    <w:uiPriority w:val="9"/>
    <w:semiHidden/>
    <w:unhideWhenUsed/>
    <w:rsid w:val="00D64C88"/>
    <w:pPr>
      <w:keepNext/>
      <w:keepLines/>
      <w:spacing w:before="200" w:after="120"/>
      <w:outlineLvl w:val="1"/>
    </w:pPr>
    <w:rPr>
      <w:rFonts w:eastAsiaTheme="majorEastAsia" w:cstheme="majorBidi"/>
      <w:b/>
      <w:bCs/>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884CF6"/>
    <w:rPr>
      <w:color w:val="808080"/>
    </w:rPr>
  </w:style>
  <w:style w:type="paragraph" w:styleId="Sprechblasentext">
    <w:name w:val="Balloon Text"/>
    <w:basedOn w:val="Standard"/>
    <w:link w:val="SprechblasentextZchn"/>
    <w:uiPriority w:val="99"/>
    <w:semiHidden/>
    <w:unhideWhenUsed/>
    <w:rsid w:val="00884CF6"/>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884CF6"/>
    <w:rPr>
      <w:rFonts w:ascii="Tahoma" w:hAnsi="Tahoma" w:cs="Tahoma"/>
      <w:sz w:val="16"/>
      <w:szCs w:val="16"/>
    </w:rPr>
  </w:style>
  <w:style w:type="paragraph" w:styleId="Kopfzeile">
    <w:name w:val="header"/>
    <w:basedOn w:val="Standard"/>
    <w:link w:val="KopfzeileZchn"/>
    <w:uiPriority w:val="99"/>
    <w:unhideWhenUsed/>
    <w:rsid w:val="00A76598"/>
    <w:pPr>
      <w:tabs>
        <w:tab w:val="center" w:pos="4536"/>
        <w:tab w:val="right" w:pos="9072"/>
      </w:tabs>
    </w:pPr>
  </w:style>
  <w:style w:type="character" w:customStyle="1" w:styleId="KopfzeileZchn">
    <w:name w:val="Kopfzeile Zchn"/>
    <w:basedOn w:val="Absatz-Standardschriftart"/>
    <w:link w:val="Kopfzeile"/>
    <w:uiPriority w:val="99"/>
    <w:rsid w:val="00A76598"/>
    <w:rPr>
      <w:rFonts w:ascii="Arial" w:hAnsi="Arial"/>
    </w:rPr>
  </w:style>
  <w:style w:type="paragraph" w:styleId="Fuzeile">
    <w:name w:val="footer"/>
    <w:basedOn w:val="Standard"/>
    <w:link w:val="FuzeileZchn"/>
    <w:uiPriority w:val="99"/>
    <w:unhideWhenUsed/>
    <w:rsid w:val="00A76598"/>
    <w:pPr>
      <w:tabs>
        <w:tab w:val="center" w:pos="4536"/>
        <w:tab w:val="right" w:pos="9072"/>
      </w:tabs>
    </w:pPr>
  </w:style>
  <w:style w:type="character" w:customStyle="1" w:styleId="FuzeileZchn">
    <w:name w:val="Fußzeile Zchn"/>
    <w:basedOn w:val="Absatz-Standardschriftart"/>
    <w:link w:val="Fuzeile"/>
    <w:uiPriority w:val="99"/>
    <w:rsid w:val="00A76598"/>
    <w:rPr>
      <w:rFonts w:ascii="Arial" w:hAnsi="Arial"/>
    </w:rPr>
  </w:style>
  <w:style w:type="table" w:styleId="Tabellenraster">
    <w:name w:val="Table Grid"/>
    <w:basedOn w:val="NormaleTabelle"/>
    <w:uiPriority w:val="59"/>
    <w:rsid w:val="0063084B"/>
    <w:pPr>
      <w:keepNext/>
      <w:spacing w:after="0" w:line="280" w:lineRule="atLeast"/>
    </w:pPr>
    <w:rPr>
      <w:rFonts w:ascii="Arial" w:eastAsia="Times New Roman" w:hAnsi="Arial" w:cs="Times New Roman"/>
      <w:szCs w:val="20"/>
      <w:lang w:eastAsia="de-CH"/>
    </w:rPr>
    <w:tblPr>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Pr>
  </w:style>
  <w:style w:type="paragraph" w:styleId="Anrede">
    <w:name w:val="Salutation"/>
    <w:basedOn w:val="Standard"/>
    <w:next w:val="Standard"/>
    <w:link w:val="AnredeZchn"/>
    <w:uiPriority w:val="99"/>
    <w:qFormat/>
    <w:rsid w:val="00CB751B"/>
    <w:pPr>
      <w:spacing w:after="260"/>
    </w:pPr>
  </w:style>
  <w:style w:type="character" w:customStyle="1" w:styleId="AnredeZchn">
    <w:name w:val="Anrede Zchn"/>
    <w:basedOn w:val="Absatz-Standardschriftart"/>
    <w:link w:val="Anrede"/>
    <w:uiPriority w:val="99"/>
    <w:rsid w:val="00CB751B"/>
    <w:rPr>
      <w:rFonts w:ascii="Arial" w:hAnsi="Arial"/>
    </w:rPr>
  </w:style>
  <w:style w:type="paragraph" w:styleId="Unterschrift">
    <w:name w:val="Signature"/>
    <w:basedOn w:val="Standard"/>
    <w:link w:val="UnterschriftZchn"/>
    <w:uiPriority w:val="99"/>
    <w:qFormat/>
    <w:rsid w:val="00EC531C"/>
    <w:pPr>
      <w:spacing w:after="520"/>
      <w:contextualSpacing/>
    </w:pPr>
  </w:style>
  <w:style w:type="character" w:customStyle="1" w:styleId="UnterschriftZchn">
    <w:name w:val="Unterschrift Zchn"/>
    <w:basedOn w:val="Absatz-Standardschriftart"/>
    <w:link w:val="Unterschrift"/>
    <w:uiPriority w:val="99"/>
    <w:rsid w:val="00EC531C"/>
    <w:rPr>
      <w:rFonts w:ascii="Arial" w:hAnsi="Arial"/>
    </w:rPr>
  </w:style>
  <w:style w:type="paragraph" w:styleId="Datum">
    <w:name w:val="Date"/>
    <w:basedOn w:val="Standard"/>
    <w:next w:val="Standard"/>
    <w:link w:val="DatumZchn"/>
    <w:uiPriority w:val="99"/>
    <w:qFormat/>
    <w:rsid w:val="001D03AC"/>
    <w:pPr>
      <w:spacing w:before="1480" w:after="780"/>
    </w:pPr>
  </w:style>
  <w:style w:type="character" w:customStyle="1" w:styleId="DatumZchn">
    <w:name w:val="Datum Zchn"/>
    <w:basedOn w:val="Absatz-Standardschriftart"/>
    <w:link w:val="Datum"/>
    <w:uiPriority w:val="99"/>
    <w:rsid w:val="001D03AC"/>
    <w:rPr>
      <w:rFonts w:ascii="Arial" w:hAnsi="Arial"/>
    </w:rPr>
  </w:style>
  <w:style w:type="paragraph" w:styleId="Gruformel">
    <w:name w:val="Closing"/>
    <w:basedOn w:val="Standard"/>
    <w:link w:val="GruformelZchn"/>
    <w:uiPriority w:val="99"/>
    <w:qFormat/>
    <w:rsid w:val="00CB751B"/>
    <w:pPr>
      <w:spacing w:before="520" w:after="780"/>
      <w:contextualSpacing/>
    </w:pPr>
  </w:style>
  <w:style w:type="character" w:customStyle="1" w:styleId="GruformelZchn">
    <w:name w:val="Grußformel Zchn"/>
    <w:basedOn w:val="Absatz-Standardschriftart"/>
    <w:link w:val="Gruformel"/>
    <w:uiPriority w:val="99"/>
    <w:rsid w:val="00CB751B"/>
    <w:rPr>
      <w:rFonts w:ascii="Arial" w:hAnsi="Arial"/>
    </w:rPr>
  </w:style>
  <w:style w:type="paragraph" w:styleId="Titel">
    <w:name w:val="Title"/>
    <w:basedOn w:val="Standard"/>
    <w:next w:val="Standard"/>
    <w:link w:val="TitelZchn"/>
    <w:uiPriority w:val="10"/>
    <w:qFormat/>
    <w:rsid w:val="008D7AC6"/>
    <w:pPr>
      <w:framePr w:w="9072" w:wrap="around" w:vAnchor="text" w:hAnchor="text" w:y="1"/>
      <w:spacing w:before="3060" w:after="260"/>
      <w:contextualSpacing/>
    </w:pPr>
    <w:rPr>
      <w:rFonts w:eastAsiaTheme="majorEastAsia" w:cstheme="majorBidi"/>
      <w:b/>
      <w:szCs w:val="52"/>
    </w:rPr>
  </w:style>
  <w:style w:type="character" w:customStyle="1" w:styleId="TitelZchn">
    <w:name w:val="Titel Zchn"/>
    <w:basedOn w:val="Absatz-Standardschriftart"/>
    <w:link w:val="Titel"/>
    <w:uiPriority w:val="10"/>
    <w:rsid w:val="008D7AC6"/>
    <w:rPr>
      <w:rFonts w:ascii="Arial" w:eastAsiaTheme="majorEastAsia" w:hAnsi="Arial" w:cstheme="majorBidi"/>
      <w:b/>
      <w:szCs w:val="52"/>
    </w:rPr>
  </w:style>
  <w:style w:type="paragraph" w:styleId="Listenabsatz">
    <w:name w:val="List Paragraph"/>
    <w:basedOn w:val="Standard"/>
    <w:uiPriority w:val="1"/>
    <w:qFormat/>
    <w:rsid w:val="00CB751B"/>
    <w:pPr>
      <w:numPr>
        <w:numId w:val="7"/>
      </w:numPr>
      <w:ind w:left="227" w:hanging="227"/>
      <w:contextualSpacing/>
    </w:pPr>
  </w:style>
  <w:style w:type="paragraph" w:styleId="Funotentext">
    <w:name w:val="footnote text"/>
    <w:basedOn w:val="Standard"/>
    <w:link w:val="FunotentextZchn"/>
    <w:uiPriority w:val="99"/>
    <w:semiHidden/>
    <w:unhideWhenUsed/>
    <w:rsid w:val="00952F27"/>
    <w:rPr>
      <w:sz w:val="16"/>
      <w:szCs w:val="20"/>
    </w:rPr>
  </w:style>
  <w:style w:type="character" w:customStyle="1" w:styleId="FunotentextZchn">
    <w:name w:val="Fußnotentext Zchn"/>
    <w:basedOn w:val="Absatz-Standardschriftart"/>
    <w:link w:val="Funotentext"/>
    <w:uiPriority w:val="99"/>
    <w:semiHidden/>
    <w:rsid w:val="00952F27"/>
    <w:rPr>
      <w:rFonts w:ascii="Arial" w:hAnsi="Arial"/>
      <w:sz w:val="16"/>
      <w:szCs w:val="20"/>
    </w:rPr>
  </w:style>
  <w:style w:type="character" w:styleId="Funotenzeichen">
    <w:name w:val="footnote reference"/>
    <w:basedOn w:val="Absatz-Standardschriftart"/>
    <w:uiPriority w:val="99"/>
    <w:semiHidden/>
    <w:unhideWhenUsed/>
    <w:rsid w:val="007339BB"/>
    <w:rPr>
      <w:sz w:val="22"/>
      <w:vertAlign w:val="superscript"/>
    </w:rPr>
  </w:style>
  <w:style w:type="paragraph" w:styleId="Aufzhlungszeichen">
    <w:name w:val="List Bullet"/>
    <w:basedOn w:val="Standard"/>
    <w:uiPriority w:val="99"/>
    <w:qFormat/>
    <w:rsid w:val="00446551"/>
    <w:pPr>
      <w:numPr>
        <w:numId w:val="32"/>
      </w:numPr>
      <w:contextualSpacing/>
    </w:pPr>
  </w:style>
  <w:style w:type="paragraph" w:styleId="Aufzhlungszeichen2">
    <w:name w:val="List Bullet 2"/>
    <w:basedOn w:val="Standard"/>
    <w:uiPriority w:val="99"/>
    <w:qFormat/>
    <w:rsid w:val="00446551"/>
    <w:pPr>
      <w:numPr>
        <w:ilvl w:val="1"/>
        <w:numId w:val="32"/>
      </w:numPr>
      <w:tabs>
        <w:tab w:val="left" w:pos="1134"/>
      </w:tabs>
      <w:contextualSpacing/>
    </w:pPr>
  </w:style>
  <w:style w:type="paragraph" w:styleId="Aufzhlungszeichen3">
    <w:name w:val="List Bullet 3"/>
    <w:basedOn w:val="Standard"/>
    <w:uiPriority w:val="99"/>
    <w:qFormat/>
    <w:rsid w:val="00446551"/>
    <w:pPr>
      <w:numPr>
        <w:ilvl w:val="2"/>
        <w:numId w:val="32"/>
      </w:numPr>
      <w:contextualSpacing/>
    </w:pPr>
  </w:style>
  <w:style w:type="numbering" w:customStyle="1" w:styleId="FHNWAufzhlung">
    <w:name w:val="FHNW Aufzählung"/>
    <w:uiPriority w:val="99"/>
    <w:rsid w:val="00446551"/>
    <w:pPr>
      <w:numPr>
        <w:numId w:val="13"/>
      </w:numPr>
    </w:pPr>
  </w:style>
  <w:style w:type="paragraph" w:styleId="Aufzhlungszeichen4">
    <w:name w:val="List Bullet 4"/>
    <w:basedOn w:val="Standard"/>
    <w:uiPriority w:val="99"/>
    <w:unhideWhenUsed/>
    <w:rsid w:val="00446551"/>
    <w:pPr>
      <w:numPr>
        <w:ilvl w:val="3"/>
        <w:numId w:val="32"/>
      </w:numPr>
      <w:contextualSpacing/>
    </w:pPr>
  </w:style>
  <w:style w:type="paragraph" w:styleId="Aufzhlungszeichen5">
    <w:name w:val="List Bullet 5"/>
    <w:basedOn w:val="Standard"/>
    <w:uiPriority w:val="99"/>
    <w:semiHidden/>
    <w:unhideWhenUsed/>
    <w:rsid w:val="00446551"/>
    <w:pPr>
      <w:numPr>
        <w:ilvl w:val="4"/>
        <w:numId w:val="32"/>
      </w:numPr>
      <w:contextualSpacing/>
    </w:pPr>
  </w:style>
  <w:style w:type="character" w:customStyle="1" w:styleId="berschrift1Zchn">
    <w:name w:val="Überschrift 1 Zchn"/>
    <w:basedOn w:val="Absatz-Standardschriftart"/>
    <w:link w:val="berschrift1"/>
    <w:uiPriority w:val="9"/>
    <w:rsid w:val="00D64C88"/>
    <w:rPr>
      <w:rFonts w:ascii="Arial" w:eastAsiaTheme="majorEastAsia" w:hAnsi="Arial" w:cstheme="majorBidi"/>
      <w:b/>
      <w:bCs/>
      <w:sz w:val="28"/>
      <w:szCs w:val="28"/>
    </w:rPr>
  </w:style>
  <w:style w:type="numbering" w:customStyle="1" w:styleId="FormatvorlageNummerierteListeLinks063cmHngend063cm">
    <w:name w:val="Formatvorlage Nummerierte Liste Links:  0.63 cm Hängend:  0.63 cm"/>
    <w:basedOn w:val="KeineListe"/>
    <w:rsid w:val="00E47C52"/>
    <w:pPr>
      <w:numPr>
        <w:numId w:val="21"/>
      </w:numPr>
    </w:pPr>
  </w:style>
  <w:style w:type="numbering" w:customStyle="1" w:styleId="Formatvorlage1">
    <w:name w:val="Formatvorlage1"/>
    <w:uiPriority w:val="99"/>
    <w:rsid w:val="002B50CC"/>
    <w:pPr>
      <w:numPr>
        <w:numId w:val="29"/>
      </w:numPr>
    </w:pPr>
  </w:style>
  <w:style w:type="character" w:styleId="Fett">
    <w:name w:val="Strong"/>
    <w:basedOn w:val="Absatz-Standardschriftart"/>
    <w:uiPriority w:val="22"/>
    <w:qFormat/>
    <w:rsid w:val="00657E07"/>
    <w:rPr>
      <w:b/>
      <w:bCs/>
    </w:rPr>
  </w:style>
  <w:style w:type="character" w:customStyle="1" w:styleId="berschrift2Zchn">
    <w:name w:val="Überschrift 2 Zchn"/>
    <w:basedOn w:val="Absatz-Standardschriftart"/>
    <w:link w:val="berschrift2"/>
    <w:uiPriority w:val="9"/>
    <w:semiHidden/>
    <w:rsid w:val="00D64C88"/>
    <w:rPr>
      <w:rFonts w:ascii="Arial" w:eastAsiaTheme="majorEastAsia" w:hAnsi="Arial" w:cstheme="majorBidi"/>
      <w:b/>
      <w:bCs/>
      <w:szCs w:val="26"/>
    </w:rPr>
  </w:style>
  <w:style w:type="paragraph" w:customStyle="1" w:styleId="ATitel1TiteldesReglements">
    <w:name w:val="A_Titel 1_Titel des Reglements"/>
    <w:basedOn w:val="Standard"/>
    <w:uiPriority w:val="1"/>
    <w:qFormat/>
    <w:rsid w:val="00792ADE"/>
    <w:pPr>
      <w:spacing w:before="40" w:after="240" w:line="268" w:lineRule="auto"/>
    </w:pPr>
    <w:rPr>
      <w:rFonts w:eastAsia="Times New Roman" w:cs="Arial"/>
      <w:b/>
      <w:bCs/>
      <w:color w:val="000000" w:themeColor="text1"/>
      <w:szCs w:val="18"/>
      <w:lang w:eastAsia="de-CH"/>
    </w:rPr>
  </w:style>
  <w:style w:type="paragraph" w:styleId="Textkrper">
    <w:name w:val="Body Text"/>
    <w:basedOn w:val="Standard"/>
    <w:link w:val="TextkrperZchn"/>
    <w:uiPriority w:val="1"/>
    <w:unhideWhenUsed/>
    <w:qFormat/>
    <w:rsid w:val="00792ADE"/>
    <w:pPr>
      <w:widowControl w:val="0"/>
      <w:ind w:left="496"/>
    </w:pPr>
    <w:rPr>
      <w:rFonts w:eastAsia="Arial"/>
      <w:sz w:val="21"/>
      <w:szCs w:val="21"/>
      <w:lang w:val="en-US"/>
    </w:rPr>
  </w:style>
  <w:style w:type="character" w:customStyle="1" w:styleId="TextkrperZchn">
    <w:name w:val="Textkörper Zchn"/>
    <w:basedOn w:val="Absatz-Standardschriftart"/>
    <w:link w:val="Textkrper"/>
    <w:uiPriority w:val="1"/>
    <w:rsid w:val="00792ADE"/>
    <w:rPr>
      <w:rFonts w:ascii="Arial" w:eastAsia="Arial" w:hAnsi="Arial"/>
      <w:sz w:val="21"/>
      <w:szCs w:val="21"/>
      <w:lang w:val="en-US"/>
    </w:rPr>
  </w:style>
  <w:style w:type="character" w:styleId="Kommentarzeichen">
    <w:name w:val="annotation reference"/>
    <w:basedOn w:val="Absatz-Standardschriftart"/>
    <w:uiPriority w:val="99"/>
    <w:semiHidden/>
    <w:unhideWhenUsed/>
    <w:rsid w:val="0096089B"/>
    <w:rPr>
      <w:sz w:val="16"/>
      <w:szCs w:val="16"/>
    </w:rPr>
  </w:style>
  <w:style w:type="paragraph" w:styleId="Kommentartext">
    <w:name w:val="annotation text"/>
    <w:basedOn w:val="Standard"/>
    <w:link w:val="KommentartextZchn"/>
    <w:uiPriority w:val="99"/>
    <w:semiHidden/>
    <w:unhideWhenUsed/>
    <w:rsid w:val="0096089B"/>
    <w:rPr>
      <w:sz w:val="20"/>
      <w:szCs w:val="20"/>
    </w:rPr>
  </w:style>
  <w:style w:type="character" w:customStyle="1" w:styleId="KommentartextZchn">
    <w:name w:val="Kommentartext Zchn"/>
    <w:basedOn w:val="Absatz-Standardschriftart"/>
    <w:link w:val="Kommentartext"/>
    <w:uiPriority w:val="99"/>
    <w:semiHidden/>
    <w:rsid w:val="0096089B"/>
    <w:rPr>
      <w:rFonts w:ascii="Arial" w:hAnsi="Arial"/>
      <w:sz w:val="20"/>
      <w:szCs w:val="20"/>
    </w:rPr>
  </w:style>
  <w:style w:type="paragraph" w:styleId="Kommentarthema">
    <w:name w:val="annotation subject"/>
    <w:basedOn w:val="Kommentartext"/>
    <w:next w:val="Kommentartext"/>
    <w:link w:val="KommentarthemaZchn"/>
    <w:uiPriority w:val="99"/>
    <w:semiHidden/>
    <w:unhideWhenUsed/>
    <w:rsid w:val="0096089B"/>
    <w:rPr>
      <w:b/>
      <w:bCs/>
    </w:rPr>
  </w:style>
  <w:style w:type="character" w:customStyle="1" w:styleId="KommentarthemaZchn">
    <w:name w:val="Kommentarthema Zchn"/>
    <w:basedOn w:val="KommentartextZchn"/>
    <w:link w:val="Kommentarthema"/>
    <w:uiPriority w:val="99"/>
    <w:semiHidden/>
    <w:rsid w:val="0096089B"/>
    <w:rPr>
      <w:rFonts w:ascii="Arial" w:hAnsi="Arial"/>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84634750">
      <w:bodyDiv w:val="1"/>
      <w:marLeft w:val="0"/>
      <w:marRight w:val="0"/>
      <w:marTop w:val="0"/>
      <w:marBottom w:val="0"/>
      <w:divBdr>
        <w:top w:val="none" w:sz="0" w:space="0" w:color="auto"/>
        <w:left w:val="none" w:sz="0" w:space="0" w:color="auto"/>
        <w:bottom w:val="none" w:sz="0" w:space="0" w:color="auto"/>
        <w:right w:val="none" w:sz="0" w:space="0" w:color="auto"/>
      </w:divBdr>
    </w:div>
    <w:div w:id="1084913038">
      <w:bodyDiv w:val="1"/>
      <w:marLeft w:val="0"/>
      <w:marRight w:val="0"/>
      <w:marTop w:val="0"/>
      <w:marBottom w:val="0"/>
      <w:divBdr>
        <w:top w:val="none" w:sz="0" w:space="0" w:color="auto"/>
        <w:left w:val="none" w:sz="0" w:space="0" w:color="auto"/>
        <w:bottom w:val="none" w:sz="0" w:space="0" w:color="auto"/>
        <w:right w:val="none" w:sz="0" w:space="0" w:color="auto"/>
      </w:divBdr>
    </w:div>
    <w:div w:id="17131422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microsoft.com/office/2011/relationships/commentsExtended" Target="commentsExtended.xml"/><Relationship Id="rId18" Type="http://schemas.openxmlformats.org/officeDocument/2006/relationships/header" Target="header2.xml"/><Relationship Id="rId3" Type="http://schemas.openxmlformats.org/officeDocument/2006/relationships/customXml" Target="../customXml/item3.xml"/><Relationship Id="rId21" Type="http://schemas.microsoft.com/office/2011/relationships/people" Target="people.xml"/><Relationship Id="rId7" Type="http://schemas.openxmlformats.org/officeDocument/2006/relationships/styles" Target="styles.xml"/><Relationship Id="rId12" Type="http://schemas.openxmlformats.org/officeDocument/2006/relationships/comments" Target="comments.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microsoft.com/office/2018/08/relationships/commentsExtensible" Target="commentsExtensible.xml"/><Relationship Id="rId10" Type="http://schemas.openxmlformats.org/officeDocument/2006/relationships/footnotes" Target="foot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webSettings" Target="webSettings.xml"/><Relationship Id="rId14" Type="http://schemas.microsoft.com/office/2016/09/relationships/commentsIds" Target="commentsIds.xml"/><Relationship Id="rId22"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29A860DBA86DC248B3CD552F06C60F6F" ma:contentTypeVersion="8" ma:contentTypeDescription="Ein neues Dokument erstellen." ma:contentTypeScope="" ma:versionID="2c10152aa9593b95196971f6ec97165b">
  <xsd:schema xmlns:xsd="http://www.w3.org/2001/XMLSchema" xmlns:xs="http://www.w3.org/2001/XMLSchema" xmlns:p="http://schemas.microsoft.com/office/2006/metadata/properties" xmlns:ns1="http://schemas.microsoft.com/sharepoint/v3" xmlns:ns2="68a3d6cc-4326-4ee6-84ff-2982847f5efb" xmlns:ns3="e96edf3a-57ca-4409-9d81-f9aa23bfc71f" targetNamespace="http://schemas.microsoft.com/office/2006/metadata/properties" ma:root="true" ma:fieldsID="a8caa0220a951d583de79c94b92e543d" ns1:_="" ns2:_="" ns3:_="">
    <xsd:import namespace="http://schemas.microsoft.com/sharepoint/v3"/>
    <xsd:import namespace="68a3d6cc-4326-4ee6-84ff-2982847f5efb"/>
    <xsd:import namespace="e96edf3a-57ca-4409-9d81-f9aa23bfc71f"/>
    <xsd:element name="properties">
      <xsd:complexType>
        <xsd:sequence>
          <xsd:element name="documentManagement">
            <xsd:complexType>
              <xsd:all>
                <xsd:element ref="ns1:PublishingStartDate" minOccurs="0"/>
                <xsd:element ref="ns1:PublishingExpirationDate" minOccurs="0"/>
                <xsd:element ref="ns2:k575de8fa3dc4305889112f7955ec45e" minOccurs="0"/>
                <xsd:element ref="ns3:TaxCatchAll" minOccurs="0"/>
                <xsd:element ref="ns2:Bereic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Geplantes Startdatum" ma:description="Geplantes Startdatum ist eine Websitespalte, die über das Feature zum Veröffentlichen erstellt wird. Es wird zur Angabe des Datums und der Uhrzeit verwendet, wann diese Seite Besuchern zum ersten Mal angezeigt wird." ma:hidden="true" ma:internalName="PublishingStartDate">
      <xsd:simpleType>
        <xsd:restriction base="dms:Unknown"/>
      </xsd:simpleType>
    </xsd:element>
    <xsd:element name="PublishingExpirationDate" ma:index="9" nillable="true" ma:displayName="Geplantes Enddatum" ma:description="Geplantes Enddatum ist eine Websitespalte, die über das Feature zum Veröffentlichen erstellt wird. Es wird zur Angabe des Datums und der Uhrzeit verwendet, wann diese Seite Besuchern nicht mehr angezeigt wird."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68a3d6cc-4326-4ee6-84ff-2982847f5efb" elementFormDefault="qualified">
    <xsd:import namespace="http://schemas.microsoft.com/office/2006/documentManagement/types"/>
    <xsd:import namespace="http://schemas.microsoft.com/office/infopath/2007/PartnerControls"/>
    <xsd:element name="k575de8fa3dc4305889112f7955ec45e" ma:index="11" nillable="true" ma:taxonomy="true" ma:internalName="k575de8fa3dc4305889112f7955ec45e" ma:taxonomyFieldName="Dokumententyp" ma:displayName="Dokumententyp" ma:default="" ma:fieldId="{4575de8f-a3dc-4305-8891-12f7955ec45e}" ma:sspId="de049ac6-cdb5-4ccd-b380-fcbce620849a" ma:termSetId="2e167bbd-440c-48c6-85d8-c607a3334d80" ma:anchorId="00000000-0000-0000-0000-000000000000" ma:open="false" ma:isKeyword="false">
      <xsd:complexType>
        <xsd:sequence>
          <xsd:element ref="pc:Terms" minOccurs="0" maxOccurs="1"/>
        </xsd:sequence>
      </xsd:complexType>
    </xsd:element>
    <xsd:element name="Bereich" ma:index="13" nillable="true" ma:displayName="Bereich" ma:format="Dropdown" ma:internalName="Bereich">
      <xsd:simpleType>
        <xsd:restriction base="dms:Choice">
          <xsd:enumeration value="Datenschutz"/>
          <xsd:enumeration value="PH-Bibliotheken"/>
        </xsd:restriction>
      </xsd:simpleType>
    </xsd:element>
  </xsd:schema>
  <xsd:schema xmlns:xsd="http://www.w3.org/2001/XMLSchema" xmlns:xs="http://www.w3.org/2001/XMLSchema" xmlns:dms="http://schemas.microsoft.com/office/2006/documentManagement/types" xmlns:pc="http://schemas.microsoft.com/office/infopath/2007/PartnerControls" targetNamespace="e96edf3a-57ca-4409-9d81-f9aa23bfc71f" elementFormDefault="qualified">
    <xsd:import namespace="http://schemas.microsoft.com/office/2006/documentManagement/types"/>
    <xsd:import namespace="http://schemas.microsoft.com/office/infopath/2007/PartnerControls"/>
    <xsd:element name="TaxCatchAll" ma:index="12" nillable="true" ma:displayName="Taxonomiespalte &quot;Alle abfangen&quot;" ma:hidden="true" ma:list="{470e0dfe-7513-4cbc-aefd-f04235d14837}" ma:internalName="TaxCatchAll" ma:showField="CatchAllData" ma:web="35b5d059-8592-4d5d-982b-d2d82544b5e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5.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k575de8fa3dc4305889112f7955ec45e xmlns="68a3d6cc-4326-4ee6-84ff-2982847f5efb">
      <Terms xmlns="http://schemas.microsoft.com/office/infopath/2007/PartnerControls"/>
    </k575de8fa3dc4305889112f7955ec45e>
    <TaxCatchAll xmlns="e96edf3a-57ca-4409-9d81-f9aa23bfc71f"/>
    <PublishingStartDate xmlns="http://schemas.microsoft.com/sharepoint/v3" xsi:nil="true"/>
    <Bereich xmlns="68a3d6cc-4326-4ee6-84ff-2982847f5efb">Datenschutz</Bereich>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7ED6D92B-D713-45E4-B2BF-F6DD0A5B1265}">
  <ds:schemaRefs>
    <ds:schemaRef ds:uri="http://schemas.microsoft.com/sharepoint/v3/contenttype/forms"/>
  </ds:schemaRefs>
</ds:datastoreItem>
</file>

<file path=customXml/itemProps3.xml><?xml version="1.0" encoding="utf-8"?>
<ds:datastoreItem xmlns:ds="http://schemas.openxmlformats.org/officeDocument/2006/customXml" ds:itemID="{388FD251-E220-41EF-A58C-7EF78F7FD06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8a3d6cc-4326-4ee6-84ff-2982847f5efb"/>
    <ds:schemaRef ds:uri="e96edf3a-57ca-4409-9d81-f9aa23bfc71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9D2CEB5-E5EF-4D13-86DD-81E77954D07D}">
  <ds:schemaRefs>
    <ds:schemaRef ds:uri="http://schemas.openxmlformats.org/officeDocument/2006/bibliography"/>
  </ds:schemaRefs>
</ds:datastoreItem>
</file>

<file path=customXml/itemProps5.xml><?xml version="1.0" encoding="utf-8"?>
<ds:datastoreItem xmlns:ds="http://schemas.openxmlformats.org/officeDocument/2006/customXml" ds:itemID="{6CAB53F4-9B4B-40CC-9E62-2C2448375A50}">
  <ds:schemaRefs>
    <ds:schemaRef ds:uri="http://schemas.microsoft.com/office/2006/metadata/properties"/>
    <ds:schemaRef ds:uri="http://schemas.microsoft.com/office/infopath/2007/PartnerControls"/>
    <ds:schemaRef ds:uri="http://schemas.microsoft.com/sharepoint/v3"/>
    <ds:schemaRef ds:uri="68a3d6cc-4326-4ee6-84ff-2982847f5efb"/>
    <ds:schemaRef ds:uri="e96edf3a-57ca-4409-9d81-f9aa23bfc71f"/>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309</Words>
  <Characters>1948</Characters>
  <Application>Microsoft Office Word</Application>
  <DocSecurity>0</DocSecurity>
  <Lines>16</Lines>
  <Paragraphs>4</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Fachhochschule Nordwestschweiz</Company>
  <LinksUpToDate>false</LinksUpToDate>
  <CharactersWithSpaces>2253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Schenkemeyer Benjamin</dc:creator>
  <cp:lastModifiedBy>Bisang David</cp:lastModifiedBy>
  <cp:revision>40</cp:revision>
  <cp:lastPrinted>2020-10-06T07:47:00Z</cp:lastPrinted>
  <dcterms:created xsi:type="dcterms:W3CDTF">2020-10-05T07:14:00Z</dcterms:created>
  <dcterms:modified xsi:type="dcterms:W3CDTF">2021-11-22T09:52:00Z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0x01010029A860DBA86DC248B3CD552F06C60F6F</vt:lpwstr>
  </property>
</Properties>
</file>