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D6ABB3" w14:textId="77777777" w:rsidR="00710DCC" w:rsidRPr="00503A01" w:rsidRDefault="00710DCC" w:rsidP="00710DCC">
      <w:pPr>
        <w:jc w:val="both"/>
      </w:pPr>
    </w:p>
    <w:p w14:paraId="76DC2BCC" w14:textId="460C7C6A" w:rsidR="009F0A5A" w:rsidRDefault="000618C9" w:rsidP="00912DA4">
      <w:pPr>
        <w:pStyle w:val="berschrift2"/>
        <w:numPr>
          <w:ilvl w:val="0"/>
          <w:numId w:val="0"/>
        </w:numPr>
        <w:pBdr>
          <w:bottom w:val="single" w:sz="6" w:space="1" w:color="auto"/>
        </w:pBdr>
        <w:tabs>
          <w:tab w:val="right" w:pos="14034"/>
        </w:tabs>
      </w:pPr>
      <w:r w:rsidRPr="00503A01">
        <w:t xml:space="preserve">Planung einer Unterrichtseinheit </w:t>
      </w:r>
    </w:p>
    <w:p w14:paraId="23D924A4" w14:textId="77777777" w:rsidR="009F0A5A" w:rsidRPr="009F0A5A" w:rsidRDefault="009F0A5A" w:rsidP="009F0A5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09"/>
        <w:gridCol w:w="6833"/>
        <w:gridCol w:w="3402"/>
        <w:gridCol w:w="1985"/>
      </w:tblGrid>
      <w:tr w:rsidR="000618C9" w:rsidRPr="00503A01" w14:paraId="6AA6727F" w14:textId="77777777" w:rsidTr="0037421F">
        <w:tc>
          <w:tcPr>
            <w:tcW w:w="1809" w:type="dxa"/>
            <w:shd w:val="clear" w:color="auto" w:fill="D9D9D9" w:themeFill="background1" w:themeFillShade="D9"/>
          </w:tcPr>
          <w:p w14:paraId="7E199002" w14:textId="77777777" w:rsidR="000618C9" w:rsidRPr="00503A01" w:rsidRDefault="000618C9" w:rsidP="003742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03A01">
              <w:rPr>
                <w:b/>
                <w:bCs/>
                <w:i/>
                <w:iCs/>
                <w:sz w:val="20"/>
                <w:szCs w:val="20"/>
              </w:rPr>
              <w:t xml:space="preserve">Name </w:t>
            </w:r>
          </w:p>
        </w:tc>
        <w:tc>
          <w:tcPr>
            <w:tcW w:w="6833" w:type="dxa"/>
            <w:shd w:val="clear" w:color="auto" w:fill="auto"/>
          </w:tcPr>
          <w:p w14:paraId="35B6936A" w14:textId="77777777" w:rsidR="000618C9" w:rsidRPr="00503A01" w:rsidRDefault="000618C9" w:rsidP="0037421F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3842188F" w14:textId="77777777" w:rsidR="000618C9" w:rsidRPr="00503A01" w:rsidRDefault="000618C9" w:rsidP="003742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03A01">
              <w:rPr>
                <w:b/>
                <w:bCs/>
                <w:i/>
                <w:iCs/>
                <w:sz w:val="20"/>
                <w:szCs w:val="20"/>
              </w:rPr>
              <w:t>Von - bis (Daten)</w:t>
            </w:r>
          </w:p>
        </w:tc>
        <w:tc>
          <w:tcPr>
            <w:tcW w:w="1985" w:type="dxa"/>
            <w:shd w:val="clear" w:color="auto" w:fill="auto"/>
          </w:tcPr>
          <w:p w14:paraId="5AB4F1A0" w14:textId="77777777" w:rsidR="000618C9" w:rsidRPr="00503A01" w:rsidRDefault="000618C9" w:rsidP="0037421F">
            <w:pPr>
              <w:rPr>
                <w:i/>
                <w:iCs/>
                <w:sz w:val="20"/>
                <w:szCs w:val="20"/>
              </w:rPr>
            </w:pPr>
          </w:p>
        </w:tc>
      </w:tr>
      <w:tr w:rsidR="000618C9" w:rsidRPr="00503A01" w14:paraId="14F445C8" w14:textId="77777777" w:rsidTr="0037421F">
        <w:tc>
          <w:tcPr>
            <w:tcW w:w="1809" w:type="dxa"/>
            <w:shd w:val="clear" w:color="auto" w:fill="D9D9D9" w:themeFill="background1" w:themeFillShade="D9"/>
          </w:tcPr>
          <w:p w14:paraId="0E835725" w14:textId="77777777" w:rsidR="000618C9" w:rsidRPr="00503A01" w:rsidRDefault="000618C9" w:rsidP="003742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03A01">
              <w:rPr>
                <w:b/>
                <w:bCs/>
                <w:i/>
                <w:iCs/>
                <w:sz w:val="20"/>
                <w:szCs w:val="20"/>
              </w:rPr>
              <w:t>Praxislehrperson</w:t>
            </w:r>
          </w:p>
        </w:tc>
        <w:tc>
          <w:tcPr>
            <w:tcW w:w="6833" w:type="dxa"/>
            <w:shd w:val="clear" w:color="auto" w:fill="auto"/>
          </w:tcPr>
          <w:p w14:paraId="5FB2D439" w14:textId="77777777" w:rsidR="000618C9" w:rsidRPr="00503A01" w:rsidRDefault="000618C9" w:rsidP="0037421F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6A8467DF" w14:textId="1444E026" w:rsidR="000618C9" w:rsidRPr="00503A01" w:rsidRDefault="000618C9" w:rsidP="003742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03A01">
              <w:rPr>
                <w:b/>
                <w:bCs/>
                <w:i/>
                <w:iCs/>
                <w:sz w:val="20"/>
                <w:szCs w:val="20"/>
              </w:rPr>
              <w:t>Schüler</w:t>
            </w:r>
            <w:r w:rsidR="00F43B6D">
              <w:rPr>
                <w:b/>
                <w:bCs/>
                <w:i/>
                <w:iCs/>
                <w:sz w:val="20"/>
                <w:szCs w:val="20"/>
              </w:rPr>
              <w:t>/</w:t>
            </w:r>
            <w:r w:rsidRPr="00503A01">
              <w:rPr>
                <w:b/>
                <w:bCs/>
                <w:i/>
                <w:iCs/>
                <w:sz w:val="20"/>
                <w:szCs w:val="20"/>
              </w:rPr>
              <w:t>innen (w/m)</w:t>
            </w:r>
          </w:p>
        </w:tc>
        <w:tc>
          <w:tcPr>
            <w:tcW w:w="1985" w:type="dxa"/>
            <w:shd w:val="clear" w:color="auto" w:fill="auto"/>
          </w:tcPr>
          <w:p w14:paraId="7491B5B1" w14:textId="77777777" w:rsidR="000618C9" w:rsidRPr="00503A01" w:rsidRDefault="000618C9" w:rsidP="0037421F">
            <w:pPr>
              <w:rPr>
                <w:i/>
                <w:iCs/>
                <w:sz w:val="20"/>
                <w:szCs w:val="20"/>
              </w:rPr>
            </w:pPr>
          </w:p>
        </w:tc>
      </w:tr>
      <w:tr w:rsidR="000618C9" w:rsidRPr="00503A01" w14:paraId="5E0FB45D" w14:textId="77777777" w:rsidTr="0037421F">
        <w:tc>
          <w:tcPr>
            <w:tcW w:w="1809" w:type="dxa"/>
            <w:shd w:val="clear" w:color="auto" w:fill="D9D9D9" w:themeFill="background1" w:themeFillShade="D9"/>
          </w:tcPr>
          <w:p w14:paraId="7A25D482" w14:textId="77777777" w:rsidR="000618C9" w:rsidRPr="00503A01" w:rsidRDefault="000618C9" w:rsidP="003742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03A01">
              <w:rPr>
                <w:b/>
                <w:bCs/>
                <w:i/>
                <w:iCs/>
                <w:sz w:val="20"/>
                <w:szCs w:val="20"/>
              </w:rPr>
              <w:t>Schule</w:t>
            </w:r>
          </w:p>
        </w:tc>
        <w:tc>
          <w:tcPr>
            <w:tcW w:w="6833" w:type="dxa"/>
            <w:shd w:val="clear" w:color="auto" w:fill="auto"/>
          </w:tcPr>
          <w:p w14:paraId="18566AAD" w14:textId="77777777" w:rsidR="000618C9" w:rsidRPr="00503A01" w:rsidRDefault="000618C9" w:rsidP="0037421F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4647349B" w14:textId="77777777" w:rsidR="000618C9" w:rsidRPr="00503A01" w:rsidRDefault="000618C9" w:rsidP="003742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03A01">
              <w:rPr>
                <w:b/>
                <w:bCs/>
                <w:i/>
                <w:iCs/>
                <w:sz w:val="20"/>
                <w:szCs w:val="20"/>
              </w:rPr>
              <w:t>Klasse</w:t>
            </w:r>
          </w:p>
        </w:tc>
        <w:tc>
          <w:tcPr>
            <w:tcW w:w="1985" w:type="dxa"/>
            <w:shd w:val="clear" w:color="auto" w:fill="auto"/>
          </w:tcPr>
          <w:p w14:paraId="34B9FC45" w14:textId="77777777" w:rsidR="000618C9" w:rsidRPr="00503A01" w:rsidRDefault="000618C9" w:rsidP="0037421F">
            <w:pPr>
              <w:rPr>
                <w:i/>
                <w:iCs/>
                <w:sz w:val="20"/>
                <w:szCs w:val="20"/>
              </w:rPr>
            </w:pPr>
          </w:p>
        </w:tc>
      </w:tr>
    </w:tbl>
    <w:p w14:paraId="1B8730B3" w14:textId="77777777" w:rsidR="000618C9" w:rsidRPr="00503A01" w:rsidRDefault="000618C9" w:rsidP="000618C9">
      <w:pPr>
        <w:rPr>
          <w:i/>
          <w:iCs/>
          <w:sz w:val="20"/>
          <w:szCs w:val="20"/>
        </w:rPr>
      </w:pPr>
    </w:p>
    <w:tbl>
      <w:tblPr>
        <w:tblStyle w:val="Tabellenraster"/>
        <w:tblW w:w="0" w:type="auto"/>
        <w:tblInd w:w="-5" w:type="dxa"/>
        <w:tblLook w:val="04A0" w:firstRow="1" w:lastRow="0" w:firstColumn="1" w:lastColumn="0" w:noHBand="0" w:noVBand="1"/>
      </w:tblPr>
      <w:tblGrid>
        <w:gridCol w:w="14035"/>
      </w:tblGrid>
      <w:tr w:rsidR="000618C9" w:rsidRPr="00503A01" w14:paraId="134D7505" w14:textId="77777777" w:rsidTr="000618C9">
        <w:tc>
          <w:tcPr>
            <w:tcW w:w="14035" w:type="dxa"/>
            <w:shd w:val="clear" w:color="auto" w:fill="D9D9D9" w:themeFill="background1" w:themeFillShade="D9"/>
          </w:tcPr>
          <w:p w14:paraId="2C63FF7F" w14:textId="77777777" w:rsidR="000618C9" w:rsidRPr="00503A01" w:rsidRDefault="000618C9" w:rsidP="0037421F">
            <w:pPr>
              <w:rPr>
                <w:b/>
                <w:bCs/>
                <w:i/>
                <w:iCs/>
                <w:sz w:val="20"/>
              </w:rPr>
            </w:pPr>
            <w:r w:rsidRPr="00503A01">
              <w:rPr>
                <w:b/>
                <w:bCs/>
                <w:i/>
                <w:iCs/>
                <w:sz w:val="20"/>
              </w:rPr>
              <w:t>Thema und Hauptziel(e)der Unterrichtseinheit</w:t>
            </w:r>
          </w:p>
        </w:tc>
      </w:tr>
      <w:tr w:rsidR="000618C9" w:rsidRPr="00503A01" w14:paraId="5A23694B" w14:textId="77777777" w:rsidTr="000618C9">
        <w:tc>
          <w:tcPr>
            <w:tcW w:w="14035" w:type="dxa"/>
          </w:tcPr>
          <w:p w14:paraId="260BEBE8" w14:textId="77777777" w:rsidR="000618C9" w:rsidRPr="00503A01" w:rsidRDefault="000618C9" w:rsidP="0037421F">
            <w:pPr>
              <w:rPr>
                <w:i/>
                <w:iCs/>
                <w:sz w:val="20"/>
              </w:rPr>
            </w:pPr>
          </w:p>
          <w:p w14:paraId="10CE6C74" w14:textId="77777777" w:rsidR="00F15541" w:rsidRPr="00503A01" w:rsidRDefault="00F15541" w:rsidP="0037421F">
            <w:pPr>
              <w:rPr>
                <w:i/>
                <w:iCs/>
                <w:sz w:val="20"/>
              </w:rPr>
            </w:pPr>
          </w:p>
        </w:tc>
      </w:tr>
    </w:tbl>
    <w:p w14:paraId="1B8B4335" w14:textId="77777777" w:rsidR="000618C9" w:rsidRPr="00503A01" w:rsidRDefault="000618C9" w:rsidP="000618C9">
      <w:pPr>
        <w:rPr>
          <w:i/>
          <w:iCs/>
          <w:sz w:val="20"/>
          <w:szCs w:val="20"/>
        </w:rPr>
      </w:pPr>
    </w:p>
    <w:tbl>
      <w:tblPr>
        <w:tblStyle w:val="Tabellenraster"/>
        <w:tblW w:w="0" w:type="auto"/>
        <w:tblInd w:w="-5" w:type="dxa"/>
        <w:tblLook w:val="04A0" w:firstRow="1" w:lastRow="0" w:firstColumn="1" w:lastColumn="0" w:noHBand="0" w:noVBand="1"/>
      </w:tblPr>
      <w:tblGrid>
        <w:gridCol w:w="14035"/>
      </w:tblGrid>
      <w:tr w:rsidR="000618C9" w:rsidRPr="00503A01" w14:paraId="700E43C2" w14:textId="77777777" w:rsidTr="000618C9">
        <w:tc>
          <w:tcPr>
            <w:tcW w:w="14035" w:type="dxa"/>
            <w:shd w:val="clear" w:color="auto" w:fill="D9D9D9" w:themeFill="background1" w:themeFillShade="D9"/>
          </w:tcPr>
          <w:p w14:paraId="489DFD61" w14:textId="77777777" w:rsidR="000618C9" w:rsidRPr="00503A01" w:rsidRDefault="000618C9" w:rsidP="0037421F">
            <w:pPr>
              <w:pStyle w:val="berschrift3"/>
              <w:rPr>
                <w:i/>
                <w:iCs/>
                <w:sz w:val="20"/>
              </w:rPr>
            </w:pPr>
            <w:r w:rsidRPr="00503A01">
              <w:rPr>
                <w:i/>
                <w:iCs/>
                <w:sz w:val="20"/>
              </w:rPr>
              <w:t>Bedingungsanalyse – welches sind die Voraussetzungen in dieser Lerngruppe zu diesem Zeitpunkt?</w:t>
            </w:r>
          </w:p>
        </w:tc>
      </w:tr>
      <w:tr w:rsidR="000618C9" w:rsidRPr="00503A01" w14:paraId="684C716D" w14:textId="77777777" w:rsidTr="000618C9">
        <w:tc>
          <w:tcPr>
            <w:tcW w:w="14035" w:type="dxa"/>
          </w:tcPr>
          <w:p w14:paraId="0CE0491E" w14:textId="77777777" w:rsidR="000618C9" w:rsidRPr="00503A01" w:rsidRDefault="000618C9" w:rsidP="0037421F">
            <w:pPr>
              <w:rPr>
                <w:i/>
                <w:iCs/>
                <w:sz w:val="20"/>
              </w:rPr>
            </w:pPr>
          </w:p>
          <w:p w14:paraId="359D22CA" w14:textId="77777777" w:rsidR="00F15541" w:rsidRPr="00503A01" w:rsidRDefault="00F15541" w:rsidP="0037421F">
            <w:pPr>
              <w:rPr>
                <w:i/>
                <w:iCs/>
                <w:sz w:val="20"/>
              </w:rPr>
            </w:pPr>
          </w:p>
        </w:tc>
      </w:tr>
    </w:tbl>
    <w:p w14:paraId="57A85ED4" w14:textId="77777777" w:rsidR="000618C9" w:rsidRPr="00503A01" w:rsidRDefault="000618C9" w:rsidP="000618C9">
      <w:pPr>
        <w:rPr>
          <w:i/>
          <w:iCs/>
          <w:sz w:val="20"/>
          <w:szCs w:val="20"/>
        </w:rPr>
      </w:pPr>
    </w:p>
    <w:tbl>
      <w:tblPr>
        <w:tblStyle w:val="Tabellenraster"/>
        <w:tblW w:w="0" w:type="auto"/>
        <w:tblInd w:w="-5" w:type="dxa"/>
        <w:tblLook w:val="04A0" w:firstRow="1" w:lastRow="0" w:firstColumn="1" w:lastColumn="0" w:noHBand="0" w:noVBand="1"/>
      </w:tblPr>
      <w:tblGrid>
        <w:gridCol w:w="14035"/>
      </w:tblGrid>
      <w:tr w:rsidR="000618C9" w:rsidRPr="00503A01" w14:paraId="5D5A8CA0" w14:textId="77777777" w:rsidTr="000618C9">
        <w:tc>
          <w:tcPr>
            <w:tcW w:w="14035" w:type="dxa"/>
            <w:shd w:val="clear" w:color="auto" w:fill="D9D9D9" w:themeFill="background1" w:themeFillShade="D9"/>
          </w:tcPr>
          <w:p w14:paraId="714ACAFF" w14:textId="77777777" w:rsidR="000618C9" w:rsidRPr="00503A01" w:rsidRDefault="000618C9" w:rsidP="0037421F">
            <w:pPr>
              <w:pStyle w:val="berschrift3"/>
              <w:rPr>
                <w:i/>
                <w:iCs/>
                <w:sz w:val="20"/>
              </w:rPr>
            </w:pPr>
            <w:r w:rsidRPr="00503A01">
              <w:rPr>
                <w:i/>
                <w:iCs/>
                <w:sz w:val="20"/>
              </w:rPr>
              <w:t>Sachanalyse – welches sind die zentralen Verstehenselemente?</w:t>
            </w:r>
          </w:p>
        </w:tc>
      </w:tr>
      <w:tr w:rsidR="000618C9" w:rsidRPr="00503A01" w14:paraId="63F81EE5" w14:textId="77777777" w:rsidTr="000618C9">
        <w:tc>
          <w:tcPr>
            <w:tcW w:w="14035" w:type="dxa"/>
          </w:tcPr>
          <w:p w14:paraId="2A4E26D0" w14:textId="77777777" w:rsidR="000618C9" w:rsidRPr="00503A01" w:rsidRDefault="000618C9" w:rsidP="0037421F">
            <w:pPr>
              <w:rPr>
                <w:i/>
                <w:iCs/>
                <w:sz w:val="20"/>
              </w:rPr>
            </w:pPr>
          </w:p>
          <w:p w14:paraId="0960DC82" w14:textId="77777777" w:rsidR="00F15541" w:rsidRPr="00503A01" w:rsidRDefault="00F15541" w:rsidP="0037421F">
            <w:pPr>
              <w:rPr>
                <w:i/>
                <w:iCs/>
                <w:sz w:val="20"/>
              </w:rPr>
            </w:pPr>
          </w:p>
        </w:tc>
      </w:tr>
    </w:tbl>
    <w:p w14:paraId="40C635D2" w14:textId="77777777" w:rsidR="000618C9" w:rsidRPr="00503A01" w:rsidRDefault="000618C9" w:rsidP="000618C9">
      <w:pPr>
        <w:rPr>
          <w:i/>
          <w:iCs/>
          <w:sz w:val="20"/>
          <w:szCs w:val="20"/>
        </w:rPr>
      </w:pPr>
    </w:p>
    <w:tbl>
      <w:tblPr>
        <w:tblStyle w:val="Tabellenraster"/>
        <w:tblW w:w="0" w:type="auto"/>
        <w:tblInd w:w="-5" w:type="dxa"/>
        <w:tblLook w:val="04A0" w:firstRow="1" w:lastRow="0" w:firstColumn="1" w:lastColumn="0" w:noHBand="0" w:noVBand="1"/>
      </w:tblPr>
      <w:tblGrid>
        <w:gridCol w:w="14035"/>
      </w:tblGrid>
      <w:tr w:rsidR="000618C9" w:rsidRPr="00503A01" w14:paraId="49EFEC78" w14:textId="77777777" w:rsidTr="000618C9">
        <w:tc>
          <w:tcPr>
            <w:tcW w:w="14035" w:type="dxa"/>
            <w:shd w:val="clear" w:color="auto" w:fill="D9D9D9" w:themeFill="background1" w:themeFillShade="D9"/>
          </w:tcPr>
          <w:p w14:paraId="0F0B9215" w14:textId="77777777" w:rsidR="000618C9" w:rsidRPr="00503A01" w:rsidRDefault="000618C9" w:rsidP="0037421F">
            <w:pPr>
              <w:pStyle w:val="berschrift3"/>
              <w:rPr>
                <w:i/>
                <w:iCs/>
                <w:sz w:val="20"/>
              </w:rPr>
            </w:pPr>
            <w:r w:rsidRPr="00503A01">
              <w:rPr>
                <w:i/>
                <w:iCs/>
                <w:sz w:val="20"/>
              </w:rPr>
              <w:t>Bedeutungsanalyse – warum ist das Thema von Bedeutung und sinnvoll?</w:t>
            </w:r>
          </w:p>
        </w:tc>
      </w:tr>
      <w:tr w:rsidR="000618C9" w:rsidRPr="00503A01" w14:paraId="40CDEC79" w14:textId="77777777" w:rsidTr="000618C9">
        <w:tc>
          <w:tcPr>
            <w:tcW w:w="14035" w:type="dxa"/>
          </w:tcPr>
          <w:p w14:paraId="415F8059" w14:textId="77777777" w:rsidR="000618C9" w:rsidRPr="00503A01" w:rsidRDefault="000618C9" w:rsidP="0037421F">
            <w:pPr>
              <w:rPr>
                <w:i/>
                <w:iCs/>
                <w:sz w:val="20"/>
              </w:rPr>
            </w:pPr>
          </w:p>
          <w:p w14:paraId="4E5F8068" w14:textId="77777777" w:rsidR="00F15541" w:rsidRPr="00503A01" w:rsidRDefault="00F15541" w:rsidP="0037421F">
            <w:pPr>
              <w:rPr>
                <w:i/>
                <w:iCs/>
                <w:sz w:val="20"/>
              </w:rPr>
            </w:pPr>
          </w:p>
        </w:tc>
      </w:tr>
    </w:tbl>
    <w:p w14:paraId="36F5BDDE" w14:textId="77777777" w:rsidR="000618C9" w:rsidRDefault="000618C9" w:rsidP="000618C9">
      <w:pPr>
        <w:rPr>
          <w:i/>
          <w:iCs/>
          <w:sz w:val="20"/>
          <w:szCs w:val="20"/>
        </w:rPr>
      </w:pPr>
    </w:p>
    <w:p w14:paraId="6CAFCB05" w14:textId="475627E7" w:rsidR="00923CA8" w:rsidRDefault="00923CA8">
      <w:pPr>
        <w:spacing w:after="200" w:line="276" w:lineRule="auto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br w:type="page"/>
      </w:r>
    </w:p>
    <w:p w14:paraId="0DAB286C" w14:textId="77777777" w:rsidR="00923CA8" w:rsidRPr="00503A01" w:rsidRDefault="00923CA8" w:rsidP="000618C9">
      <w:pPr>
        <w:rPr>
          <w:i/>
          <w:iCs/>
          <w:sz w:val="20"/>
          <w:szCs w:val="20"/>
        </w:rPr>
      </w:pPr>
    </w:p>
    <w:tbl>
      <w:tblPr>
        <w:tblStyle w:val="Tabellenraster"/>
        <w:tblW w:w="0" w:type="auto"/>
        <w:tblInd w:w="-5" w:type="dxa"/>
        <w:tblLook w:val="04A0" w:firstRow="1" w:lastRow="0" w:firstColumn="1" w:lastColumn="0" w:noHBand="0" w:noVBand="1"/>
      </w:tblPr>
      <w:tblGrid>
        <w:gridCol w:w="14035"/>
      </w:tblGrid>
      <w:tr w:rsidR="000618C9" w:rsidRPr="00503A01" w14:paraId="66EEF930" w14:textId="77777777" w:rsidTr="000618C9">
        <w:tc>
          <w:tcPr>
            <w:tcW w:w="14035" w:type="dxa"/>
            <w:shd w:val="clear" w:color="auto" w:fill="D9D9D9" w:themeFill="background1" w:themeFillShade="D9"/>
          </w:tcPr>
          <w:p w14:paraId="0C81B44F" w14:textId="0EF8EFAD" w:rsidR="000618C9" w:rsidRPr="00503A01" w:rsidRDefault="000618C9" w:rsidP="0037421F">
            <w:pPr>
              <w:pStyle w:val="berschrift3"/>
              <w:rPr>
                <w:i/>
                <w:iCs/>
                <w:sz w:val="20"/>
              </w:rPr>
            </w:pPr>
            <w:r w:rsidRPr="00503A01">
              <w:rPr>
                <w:i/>
                <w:iCs/>
                <w:sz w:val="20"/>
              </w:rPr>
              <w:t>Lernziele – welche Ziele sollen die Schüler</w:t>
            </w:r>
            <w:r w:rsidR="00F43B6D">
              <w:rPr>
                <w:i/>
                <w:iCs/>
                <w:sz w:val="20"/>
              </w:rPr>
              <w:t>/</w:t>
            </w:r>
            <w:r w:rsidRPr="00503A01">
              <w:rPr>
                <w:i/>
                <w:iCs/>
                <w:sz w:val="20"/>
              </w:rPr>
              <w:t>innen am Ende der Einheit erreicht haben?</w:t>
            </w:r>
          </w:p>
        </w:tc>
      </w:tr>
      <w:tr w:rsidR="000618C9" w:rsidRPr="00503A01" w14:paraId="52D41849" w14:textId="77777777" w:rsidTr="000618C9">
        <w:tc>
          <w:tcPr>
            <w:tcW w:w="14035" w:type="dxa"/>
          </w:tcPr>
          <w:p w14:paraId="2A918C69" w14:textId="77777777" w:rsidR="000618C9" w:rsidRPr="00503A01" w:rsidRDefault="000618C9" w:rsidP="0037421F">
            <w:pPr>
              <w:rPr>
                <w:i/>
                <w:iCs/>
                <w:sz w:val="20"/>
              </w:rPr>
            </w:pPr>
          </w:p>
          <w:p w14:paraId="74469521" w14:textId="77777777" w:rsidR="00F15541" w:rsidRPr="00503A01" w:rsidRDefault="00F15541" w:rsidP="0037421F">
            <w:pPr>
              <w:rPr>
                <w:i/>
                <w:iCs/>
                <w:sz w:val="20"/>
              </w:rPr>
            </w:pPr>
          </w:p>
        </w:tc>
      </w:tr>
    </w:tbl>
    <w:p w14:paraId="062C612B" w14:textId="77777777" w:rsidR="000618C9" w:rsidRPr="00503A01" w:rsidRDefault="000618C9" w:rsidP="000618C9">
      <w:pPr>
        <w:rPr>
          <w:i/>
          <w:iCs/>
          <w:sz w:val="20"/>
          <w:szCs w:val="20"/>
        </w:rPr>
      </w:pPr>
    </w:p>
    <w:tbl>
      <w:tblPr>
        <w:tblStyle w:val="Tabellenraster"/>
        <w:tblW w:w="0" w:type="auto"/>
        <w:tblInd w:w="-5" w:type="dxa"/>
        <w:tblLook w:val="04A0" w:firstRow="1" w:lastRow="0" w:firstColumn="1" w:lastColumn="0" w:noHBand="0" w:noVBand="1"/>
      </w:tblPr>
      <w:tblGrid>
        <w:gridCol w:w="14035"/>
      </w:tblGrid>
      <w:tr w:rsidR="000618C9" w:rsidRPr="00503A01" w14:paraId="0F3E9B3D" w14:textId="77777777" w:rsidTr="00F15541">
        <w:tc>
          <w:tcPr>
            <w:tcW w:w="14035" w:type="dxa"/>
            <w:shd w:val="clear" w:color="auto" w:fill="D9D9D9" w:themeFill="background1" w:themeFillShade="D9"/>
          </w:tcPr>
          <w:p w14:paraId="01C8CBC9" w14:textId="77777777" w:rsidR="000618C9" w:rsidRPr="00503A01" w:rsidRDefault="000618C9" w:rsidP="0037421F">
            <w:pPr>
              <w:pStyle w:val="berschrift3"/>
              <w:rPr>
                <w:i/>
                <w:iCs/>
                <w:sz w:val="20"/>
              </w:rPr>
            </w:pPr>
            <w:r w:rsidRPr="00503A01">
              <w:rPr>
                <w:i/>
                <w:iCs/>
                <w:sz w:val="20"/>
              </w:rPr>
              <w:t>Lehr-Lern-Arrangements – welche Methoden sind geeignet, um die Lernziele zu erreichen?</w:t>
            </w:r>
          </w:p>
        </w:tc>
      </w:tr>
      <w:tr w:rsidR="000618C9" w:rsidRPr="00503A01" w14:paraId="13F17DE4" w14:textId="77777777" w:rsidTr="00F15541">
        <w:tc>
          <w:tcPr>
            <w:tcW w:w="14035" w:type="dxa"/>
          </w:tcPr>
          <w:p w14:paraId="4DF62638" w14:textId="77777777" w:rsidR="000618C9" w:rsidRPr="00503A01" w:rsidRDefault="000618C9" w:rsidP="0037421F">
            <w:pPr>
              <w:rPr>
                <w:i/>
                <w:iCs/>
                <w:sz w:val="20"/>
              </w:rPr>
            </w:pPr>
          </w:p>
          <w:p w14:paraId="07E26962" w14:textId="77777777" w:rsidR="00F15541" w:rsidRPr="00503A01" w:rsidRDefault="00F15541" w:rsidP="0037421F">
            <w:pPr>
              <w:rPr>
                <w:i/>
                <w:iCs/>
                <w:sz w:val="20"/>
              </w:rPr>
            </w:pPr>
          </w:p>
        </w:tc>
      </w:tr>
    </w:tbl>
    <w:p w14:paraId="32774A87" w14:textId="77777777" w:rsidR="000618C9" w:rsidRPr="00503A01" w:rsidRDefault="000618C9" w:rsidP="000618C9">
      <w:pPr>
        <w:rPr>
          <w:i/>
          <w:iCs/>
          <w:sz w:val="20"/>
          <w:szCs w:val="20"/>
        </w:rPr>
      </w:pPr>
    </w:p>
    <w:tbl>
      <w:tblPr>
        <w:tblStyle w:val="Tabellenraster"/>
        <w:tblW w:w="0" w:type="auto"/>
        <w:tblInd w:w="-5" w:type="dxa"/>
        <w:tblLook w:val="04A0" w:firstRow="1" w:lastRow="0" w:firstColumn="1" w:lastColumn="0" w:noHBand="0" w:noVBand="1"/>
      </w:tblPr>
      <w:tblGrid>
        <w:gridCol w:w="14035"/>
      </w:tblGrid>
      <w:tr w:rsidR="000618C9" w:rsidRPr="00503A01" w14:paraId="7D5208D7" w14:textId="77777777" w:rsidTr="00F15541">
        <w:tc>
          <w:tcPr>
            <w:tcW w:w="14035" w:type="dxa"/>
            <w:shd w:val="clear" w:color="auto" w:fill="D9D9D9" w:themeFill="background1" w:themeFillShade="D9"/>
          </w:tcPr>
          <w:p w14:paraId="4425E86A" w14:textId="4D8418AD" w:rsidR="000618C9" w:rsidRPr="00503A01" w:rsidRDefault="000618C9" w:rsidP="0033497E">
            <w:pPr>
              <w:pStyle w:val="berschrift3"/>
              <w:rPr>
                <w:i/>
                <w:iCs/>
                <w:sz w:val="20"/>
              </w:rPr>
            </w:pPr>
            <w:r w:rsidRPr="00503A01">
              <w:rPr>
                <w:i/>
                <w:iCs/>
                <w:sz w:val="20"/>
              </w:rPr>
              <w:t>Evaluation – wie können die Lernfortschritte überprüft werden?</w:t>
            </w:r>
          </w:p>
        </w:tc>
      </w:tr>
      <w:tr w:rsidR="000618C9" w:rsidRPr="00503A01" w14:paraId="6370653E" w14:textId="77777777" w:rsidTr="00F15541">
        <w:tc>
          <w:tcPr>
            <w:tcW w:w="14035" w:type="dxa"/>
          </w:tcPr>
          <w:p w14:paraId="26C12B81" w14:textId="77777777" w:rsidR="000618C9" w:rsidRPr="00503A01" w:rsidRDefault="000618C9" w:rsidP="0037421F">
            <w:pPr>
              <w:rPr>
                <w:i/>
                <w:iCs/>
              </w:rPr>
            </w:pPr>
          </w:p>
          <w:p w14:paraId="1C577D58" w14:textId="77777777" w:rsidR="00F15541" w:rsidRPr="00503A01" w:rsidRDefault="00F15541" w:rsidP="0037421F">
            <w:pPr>
              <w:rPr>
                <w:i/>
                <w:iCs/>
              </w:rPr>
            </w:pPr>
          </w:p>
        </w:tc>
      </w:tr>
    </w:tbl>
    <w:p w14:paraId="2989A631" w14:textId="77777777" w:rsidR="000618C9" w:rsidRPr="00503A01" w:rsidRDefault="000618C9" w:rsidP="000618C9">
      <w:pPr>
        <w:rPr>
          <w:i/>
          <w:iCs/>
        </w:rPr>
      </w:pPr>
    </w:p>
    <w:tbl>
      <w:tblPr>
        <w:tblStyle w:val="Tabellenraster"/>
        <w:tblW w:w="0" w:type="auto"/>
        <w:tblInd w:w="-5" w:type="dxa"/>
        <w:tblCellMar>
          <w:left w:w="85" w:type="dxa"/>
        </w:tblCellMar>
        <w:tblLook w:val="04A0" w:firstRow="1" w:lastRow="0" w:firstColumn="1" w:lastColumn="0" w:noHBand="0" w:noVBand="1"/>
      </w:tblPr>
      <w:tblGrid>
        <w:gridCol w:w="906"/>
        <w:gridCol w:w="4376"/>
        <w:gridCol w:w="4376"/>
        <w:gridCol w:w="4377"/>
      </w:tblGrid>
      <w:tr w:rsidR="000618C9" w:rsidRPr="00503A01" w14:paraId="06FB0CE9" w14:textId="77777777" w:rsidTr="00F15541">
        <w:tc>
          <w:tcPr>
            <w:tcW w:w="14035" w:type="dxa"/>
            <w:gridSpan w:val="4"/>
            <w:shd w:val="clear" w:color="auto" w:fill="D9D9D9" w:themeFill="background1" w:themeFillShade="D9"/>
          </w:tcPr>
          <w:p w14:paraId="20B97CF2" w14:textId="77777777" w:rsidR="000618C9" w:rsidRPr="00503A01" w:rsidRDefault="000618C9" w:rsidP="0037421F">
            <w:pPr>
              <w:rPr>
                <w:b/>
                <w:bCs/>
                <w:i/>
                <w:iCs/>
                <w:sz w:val="20"/>
              </w:rPr>
            </w:pPr>
            <w:r w:rsidRPr="00503A01">
              <w:rPr>
                <w:b/>
                <w:bCs/>
                <w:i/>
                <w:iCs/>
                <w:sz w:val="20"/>
              </w:rPr>
              <w:t>Grobplanung der Unterrichtseinheit</w:t>
            </w:r>
          </w:p>
        </w:tc>
      </w:tr>
      <w:tr w:rsidR="000618C9" w:rsidRPr="00503A01" w14:paraId="46EEB9B3" w14:textId="77777777" w:rsidTr="00F15541">
        <w:tc>
          <w:tcPr>
            <w:tcW w:w="906" w:type="dxa"/>
            <w:shd w:val="clear" w:color="auto" w:fill="F2F2F2" w:themeFill="background1" w:themeFillShade="F2"/>
          </w:tcPr>
          <w:p w14:paraId="682AF493" w14:textId="77777777" w:rsidR="000618C9" w:rsidRPr="00503A01" w:rsidRDefault="000618C9" w:rsidP="0037421F">
            <w:pPr>
              <w:rPr>
                <w:b/>
                <w:bCs/>
                <w:i/>
                <w:iCs/>
                <w:sz w:val="16"/>
                <w:szCs w:val="16"/>
              </w:rPr>
            </w:pPr>
            <w:r w:rsidRPr="00503A01">
              <w:rPr>
                <w:b/>
                <w:bCs/>
                <w:i/>
                <w:iCs/>
                <w:sz w:val="16"/>
                <w:szCs w:val="16"/>
              </w:rPr>
              <w:t>Lektion</w:t>
            </w:r>
          </w:p>
        </w:tc>
        <w:tc>
          <w:tcPr>
            <w:tcW w:w="4376" w:type="dxa"/>
            <w:shd w:val="clear" w:color="auto" w:fill="F2F2F2" w:themeFill="background1" w:themeFillShade="F2"/>
          </w:tcPr>
          <w:p w14:paraId="52F59281" w14:textId="77777777" w:rsidR="000618C9" w:rsidRPr="00503A01" w:rsidRDefault="000618C9" w:rsidP="0037421F">
            <w:pPr>
              <w:rPr>
                <w:b/>
                <w:bCs/>
                <w:i/>
                <w:iCs/>
                <w:sz w:val="16"/>
                <w:szCs w:val="16"/>
              </w:rPr>
            </w:pPr>
            <w:r w:rsidRPr="00503A01">
              <w:rPr>
                <w:b/>
                <w:bCs/>
                <w:i/>
                <w:iCs/>
                <w:sz w:val="16"/>
                <w:szCs w:val="16"/>
              </w:rPr>
              <w:t xml:space="preserve">Inhalte </w:t>
            </w:r>
          </w:p>
        </w:tc>
        <w:tc>
          <w:tcPr>
            <w:tcW w:w="4376" w:type="dxa"/>
            <w:shd w:val="clear" w:color="auto" w:fill="F2F2F2" w:themeFill="background1" w:themeFillShade="F2"/>
          </w:tcPr>
          <w:p w14:paraId="3202364E" w14:textId="77777777" w:rsidR="000618C9" w:rsidRPr="00503A01" w:rsidRDefault="000618C9" w:rsidP="0037421F">
            <w:pPr>
              <w:rPr>
                <w:b/>
                <w:bCs/>
                <w:i/>
                <w:iCs/>
                <w:sz w:val="16"/>
                <w:szCs w:val="16"/>
              </w:rPr>
            </w:pPr>
            <w:r w:rsidRPr="00503A01">
              <w:rPr>
                <w:b/>
                <w:bCs/>
                <w:i/>
                <w:iCs/>
                <w:sz w:val="16"/>
                <w:szCs w:val="16"/>
              </w:rPr>
              <w:t>Lernziele</w:t>
            </w:r>
          </w:p>
        </w:tc>
        <w:tc>
          <w:tcPr>
            <w:tcW w:w="4377" w:type="dxa"/>
            <w:shd w:val="clear" w:color="auto" w:fill="F2F2F2" w:themeFill="background1" w:themeFillShade="F2"/>
          </w:tcPr>
          <w:p w14:paraId="19EA2734" w14:textId="77777777" w:rsidR="000618C9" w:rsidRPr="00503A01" w:rsidRDefault="000618C9" w:rsidP="0037421F">
            <w:pPr>
              <w:rPr>
                <w:b/>
                <w:bCs/>
                <w:i/>
                <w:iCs/>
                <w:sz w:val="16"/>
                <w:szCs w:val="16"/>
              </w:rPr>
            </w:pPr>
            <w:r w:rsidRPr="00503A01">
              <w:rPr>
                <w:b/>
                <w:bCs/>
                <w:i/>
                <w:iCs/>
                <w:sz w:val="16"/>
                <w:szCs w:val="16"/>
              </w:rPr>
              <w:t>Methoden</w:t>
            </w:r>
          </w:p>
        </w:tc>
      </w:tr>
      <w:tr w:rsidR="000618C9" w:rsidRPr="00503A01" w14:paraId="6FA8C2B4" w14:textId="77777777" w:rsidTr="00F15541">
        <w:tc>
          <w:tcPr>
            <w:tcW w:w="906" w:type="dxa"/>
          </w:tcPr>
          <w:p w14:paraId="4F56F0A0" w14:textId="77777777" w:rsidR="000618C9" w:rsidRPr="00503A01" w:rsidRDefault="000618C9" w:rsidP="0037421F">
            <w:pPr>
              <w:jc w:val="center"/>
              <w:rPr>
                <w:i/>
                <w:iCs/>
                <w:sz w:val="16"/>
                <w:szCs w:val="16"/>
              </w:rPr>
            </w:pPr>
            <w:r w:rsidRPr="00503A01">
              <w:rPr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4376" w:type="dxa"/>
          </w:tcPr>
          <w:p w14:paraId="555A19D8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6" w:type="dxa"/>
          </w:tcPr>
          <w:p w14:paraId="7C9E46A3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7" w:type="dxa"/>
          </w:tcPr>
          <w:p w14:paraId="5F08CCE1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</w:tr>
      <w:tr w:rsidR="000618C9" w:rsidRPr="00503A01" w14:paraId="6B3B0AB6" w14:textId="77777777" w:rsidTr="00F15541">
        <w:tc>
          <w:tcPr>
            <w:tcW w:w="906" w:type="dxa"/>
          </w:tcPr>
          <w:p w14:paraId="384273F8" w14:textId="77777777" w:rsidR="000618C9" w:rsidRPr="00503A01" w:rsidRDefault="000618C9" w:rsidP="0037421F">
            <w:pPr>
              <w:jc w:val="center"/>
              <w:rPr>
                <w:i/>
                <w:iCs/>
                <w:sz w:val="16"/>
                <w:szCs w:val="16"/>
              </w:rPr>
            </w:pPr>
            <w:r w:rsidRPr="00503A01">
              <w:rPr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4376" w:type="dxa"/>
          </w:tcPr>
          <w:p w14:paraId="6867BF3E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6" w:type="dxa"/>
          </w:tcPr>
          <w:p w14:paraId="6F2098AB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7" w:type="dxa"/>
          </w:tcPr>
          <w:p w14:paraId="508DCE95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</w:tr>
      <w:tr w:rsidR="000618C9" w:rsidRPr="00503A01" w14:paraId="186C472E" w14:textId="77777777" w:rsidTr="00F15541">
        <w:tc>
          <w:tcPr>
            <w:tcW w:w="906" w:type="dxa"/>
          </w:tcPr>
          <w:p w14:paraId="5316C720" w14:textId="77777777" w:rsidR="000618C9" w:rsidRPr="00503A01" w:rsidRDefault="000618C9" w:rsidP="0037421F">
            <w:pPr>
              <w:jc w:val="center"/>
              <w:rPr>
                <w:i/>
                <w:iCs/>
                <w:sz w:val="16"/>
                <w:szCs w:val="16"/>
              </w:rPr>
            </w:pPr>
            <w:r w:rsidRPr="00503A01">
              <w:rPr>
                <w:i/>
                <w:iCs/>
                <w:sz w:val="16"/>
                <w:szCs w:val="16"/>
              </w:rPr>
              <w:t>3</w:t>
            </w:r>
          </w:p>
        </w:tc>
        <w:tc>
          <w:tcPr>
            <w:tcW w:w="4376" w:type="dxa"/>
          </w:tcPr>
          <w:p w14:paraId="2BE1FCC1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6" w:type="dxa"/>
          </w:tcPr>
          <w:p w14:paraId="17AA41B2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7" w:type="dxa"/>
          </w:tcPr>
          <w:p w14:paraId="79A70B5F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</w:tr>
      <w:tr w:rsidR="000618C9" w:rsidRPr="00503A01" w14:paraId="47EC7DFB" w14:textId="77777777" w:rsidTr="00F15541">
        <w:tc>
          <w:tcPr>
            <w:tcW w:w="906" w:type="dxa"/>
          </w:tcPr>
          <w:p w14:paraId="0CF3795E" w14:textId="77777777" w:rsidR="000618C9" w:rsidRPr="00503A01" w:rsidRDefault="000618C9" w:rsidP="0037421F">
            <w:pPr>
              <w:jc w:val="center"/>
              <w:rPr>
                <w:i/>
                <w:iCs/>
                <w:sz w:val="16"/>
                <w:szCs w:val="16"/>
              </w:rPr>
            </w:pPr>
            <w:r w:rsidRPr="00503A01">
              <w:rPr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4376" w:type="dxa"/>
          </w:tcPr>
          <w:p w14:paraId="7383D3D3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6" w:type="dxa"/>
          </w:tcPr>
          <w:p w14:paraId="23624D33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7" w:type="dxa"/>
          </w:tcPr>
          <w:p w14:paraId="0D3867A3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</w:tr>
      <w:tr w:rsidR="000618C9" w:rsidRPr="00503A01" w14:paraId="4C236FFD" w14:textId="77777777" w:rsidTr="00F15541">
        <w:tc>
          <w:tcPr>
            <w:tcW w:w="906" w:type="dxa"/>
          </w:tcPr>
          <w:p w14:paraId="56A9CEA3" w14:textId="77777777" w:rsidR="000618C9" w:rsidRPr="00503A01" w:rsidRDefault="000618C9" w:rsidP="0037421F">
            <w:pPr>
              <w:jc w:val="center"/>
              <w:rPr>
                <w:i/>
                <w:iCs/>
                <w:sz w:val="16"/>
                <w:szCs w:val="16"/>
              </w:rPr>
            </w:pPr>
            <w:r w:rsidRPr="00503A01">
              <w:rPr>
                <w:i/>
                <w:iCs/>
                <w:sz w:val="16"/>
                <w:szCs w:val="16"/>
              </w:rPr>
              <w:t>5</w:t>
            </w:r>
          </w:p>
        </w:tc>
        <w:tc>
          <w:tcPr>
            <w:tcW w:w="4376" w:type="dxa"/>
          </w:tcPr>
          <w:p w14:paraId="4B6935DB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6" w:type="dxa"/>
          </w:tcPr>
          <w:p w14:paraId="1E43E8F4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7" w:type="dxa"/>
          </w:tcPr>
          <w:p w14:paraId="2E4C9CAD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</w:tr>
      <w:tr w:rsidR="000618C9" w:rsidRPr="00503A01" w14:paraId="57A4F94F" w14:textId="77777777" w:rsidTr="00F15541">
        <w:tc>
          <w:tcPr>
            <w:tcW w:w="906" w:type="dxa"/>
          </w:tcPr>
          <w:p w14:paraId="068C2045" w14:textId="77777777" w:rsidR="000618C9" w:rsidRPr="00503A01" w:rsidRDefault="000618C9" w:rsidP="0037421F">
            <w:pPr>
              <w:jc w:val="center"/>
              <w:rPr>
                <w:i/>
                <w:iCs/>
                <w:sz w:val="16"/>
                <w:szCs w:val="16"/>
              </w:rPr>
            </w:pPr>
            <w:r w:rsidRPr="00503A01">
              <w:rPr>
                <w:i/>
                <w:iCs/>
                <w:sz w:val="16"/>
                <w:szCs w:val="16"/>
              </w:rPr>
              <w:t>6</w:t>
            </w:r>
          </w:p>
        </w:tc>
        <w:tc>
          <w:tcPr>
            <w:tcW w:w="4376" w:type="dxa"/>
          </w:tcPr>
          <w:p w14:paraId="48BEA4FF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6" w:type="dxa"/>
          </w:tcPr>
          <w:p w14:paraId="54CCB1BD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7" w:type="dxa"/>
          </w:tcPr>
          <w:p w14:paraId="4BCB771A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</w:tr>
      <w:tr w:rsidR="000618C9" w:rsidRPr="00503A01" w14:paraId="2251F7E2" w14:textId="77777777" w:rsidTr="00F15541">
        <w:tc>
          <w:tcPr>
            <w:tcW w:w="906" w:type="dxa"/>
          </w:tcPr>
          <w:p w14:paraId="6EFD35DF" w14:textId="77777777" w:rsidR="000618C9" w:rsidRPr="00503A01" w:rsidRDefault="000618C9" w:rsidP="0037421F">
            <w:pPr>
              <w:jc w:val="center"/>
              <w:rPr>
                <w:i/>
                <w:iCs/>
                <w:sz w:val="16"/>
                <w:szCs w:val="16"/>
              </w:rPr>
            </w:pPr>
            <w:r w:rsidRPr="00503A01">
              <w:rPr>
                <w:i/>
                <w:iCs/>
                <w:sz w:val="16"/>
                <w:szCs w:val="16"/>
              </w:rPr>
              <w:t>7</w:t>
            </w:r>
          </w:p>
        </w:tc>
        <w:tc>
          <w:tcPr>
            <w:tcW w:w="4376" w:type="dxa"/>
          </w:tcPr>
          <w:p w14:paraId="0308949E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6" w:type="dxa"/>
          </w:tcPr>
          <w:p w14:paraId="7B3A1463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7" w:type="dxa"/>
          </w:tcPr>
          <w:p w14:paraId="7E2D137F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</w:tr>
      <w:tr w:rsidR="000618C9" w:rsidRPr="00503A01" w14:paraId="57470F40" w14:textId="77777777" w:rsidTr="00F15541">
        <w:tc>
          <w:tcPr>
            <w:tcW w:w="906" w:type="dxa"/>
          </w:tcPr>
          <w:p w14:paraId="3D9F5F9C" w14:textId="77777777" w:rsidR="000618C9" w:rsidRPr="00503A01" w:rsidRDefault="000618C9" w:rsidP="0037421F">
            <w:pPr>
              <w:jc w:val="center"/>
              <w:rPr>
                <w:i/>
                <w:iCs/>
                <w:sz w:val="16"/>
                <w:szCs w:val="16"/>
              </w:rPr>
            </w:pPr>
            <w:r w:rsidRPr="00503A01">
              <w:rPr>
                <w:i/>
                <w:iCs/>
                <w:sz w:val="16"/>
                <w:szCs w:val="16"/>
              </w:rPr>
              <w:t>8</w:t>
            </w:r>
          </w:p>
        </w:tc>
        <w:tc>
          <w:tcPr>
            <w:tcW w:w="4376" w:type="dxa"/>
          </w:tcPr>
          <w:p w14:paraId="2623BA97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6" w:type="dxa"/>
          </w:tcPr>
          <w:p w14:paraId="43BA014E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  <w:tc>
          <w:tcPr>
            <w:tcW w:w="4377" w:type="dxa"/>
          </w:tcPr>
          <w:p w14:paraId="51D0EDFE" w14:textId="77777777" w:rsidR="000618C9" w:rsidRPr="00503A01" w:rsidRDefault="000618C9" w:rsidP="0037421F">
            <w:pPr>
              <w:rPr>
                <w:i/>
                <w:iCs/>
              </w:rPr>
            </w:pPr>
          </w:p>
        </w:tc>
      </w:tr>
    </w:tbl>
    <w:p w14:paraId="364299BF" w14:textId="3410F460" w:rsidR="009F0A5A" w:rsidRPr="009F0A5A" w:rsidRDefault="000618C9" w:rsidP="009F0A5A">
      <w:r w:rsidRPr="00503A01">
        <w:br w:type="page" w:clear="all"/>
      </w:r>
    </w:p>
    <w:p w14:paraId="711AD622" w14:textId="77777777" w:rsidR="009F0A5A" w:rsidRDefault="009F0A5A" w:rsidP="000618C9">
      <w:pPr>
        <w:pStyle w:val="berschrift2"/>
        <w:numPr>
          <w:ilvl w:val="0"/>
          <w:numId w:val="0"/>
        </w:numPr>
        <w:pBdr>
          <w:bottom w:val="single" w:sz="6" w:space="1" w:color="auto"/>
        </w:pBdr>
        <w:ind w:left="510" w:hanging="510"/>
      </w:pPr>
    </w:p>
    <w:p w14:paraId="0830B405" w14:textId="03248C3E" w:rsidR="000618C9" w:rsidRDefault="000618C9" w:rsidP="000618C9">
      <w:pPr>
        <w:pStyle w:val="berschrift2"/>
        <w:numPr>
          <w:ilvl w:val="0"/>
          <w:numId w:val="0"/>
        </w:numPr>
        <w:pBdr>
          <w:bottom w:val="single" w:sz="6" w:space="1" w:color="auto"/>
        </w:pBdr>
        <w:ind w:left="510" w:hanging="510"/>
      </w:pPr>
      <w:r w:rsidRPr="00503A01">
        <w:t>Lektionsplanung</w:t>
      </w:r>
    </w:p>
    <w:p w14:paraId="4F76CE4D" w14:textId="77777777" w:rsidR="000618C9" w:rsidRPr="00503A01" w:rsidRDefault="000618C9" w:rsidP="000618C9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09"/>
        <w:gridCol w:w="6833"/>
        <w:gridCol w:w="3402"/>
        <w:gridCol w:w="1985"/>
      </w:tblGrid>
      <w:tr w:rsidR="000618C9" w:rsidRPr="00503A01" w14:paraId="2486FCAB" w14:textId="77777777" w:rsidTr="0037421F">
        <w:tc>
          <w:tcPr>
            <w:tcW w:w="1809" w:type="dxa"/>
            <w:shd w:val="clear" w:color="auto" w:fill="D9D9D9" w:themeFill="background1" w:themeFillShade="D9"/>
          </w:tcPr>
          <w:p w14:paraId="1BD53971" w14:textId="77777777" w:rsidR="000618C9" w:rsidRPr="00503A01" w:rsidRDefault="000618C9" w:rsidP="003742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03A01">
              <w:rPr>
                <w:b/>
                <w:bCs/>
                <w:i/>
                <w:iCs/>
                <w:sz w:val="20"/>
                <w:szCs w:val="20"/>
              </w:rPr>
              <w:t xml:space="preserve">Name </w:t>
            </w:r>
          </w:p>
        </w:tc>
        <w:tc>
          <w:tcPr>
            <w:tcW w:w="6833" w:type="dxa"/>
            <w:shd w:val="clear" w:color="auto" w:fill="auto"/>
          </w:tcPr>
          <w:p w14:paraId="5E0952E1" w14:textId="77777777" w:rsidR="000618C9" w:rsidRPr="00503A01" w:rsidRDefault="000618C9" w:rsidP="0037421F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26BD6FBC" w14:textId="77777777" w:rsidR="000618C9" w:rsidRPr="00503A01" w:rsidRDefault="000618C9" w:rsidP="003742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03A01">
              <w:rPr>
                <w:b/>
                <w:bCs/>
                <w:i/>
                <w:iCs/>
                <w:sz w:val="20"/>
                <w:szCs w:val="20"/>
              </w:rPr>
              <w:t>Datum / Zeit</w:t>
            </w:r>
          </w:p>
        </w:tc>
        <w:tc>
          <w:tcPr>
            <w:tcW w:w="1985" w:type="dxa"/>
            <w:shd w:val="clear" w:color="auto" w:fill="auto"/>
          </w:tcPr>
          <w:p w14:paraId="4C744BA6" w14:textId="77777777" w:rsidR="000618C9" w:rsidRPr="00503A01" w:rsidRDefault="000618C9" w:rsidP="0037421F">
            <w:pPr>
              <w:rPr>
                <w:i/>
                <w:iCs/>
                <w:sz w:val="20"/>
                <w:szCs w:val="20"/>
              </w:rPr>
            </w:pPr>
          </w:p>
        </w:tc>
      </w:tr>
      <w:tr w:rsidR="000618C9" w:rsidRPr="00503A01" w14:paraId="543410DC" w14:textId="77777777" w:rsidTr="0037421F">
        <w:tc>
          <w:tcPr>
            <w:tcW w:w="1809" w:type="dxa"/>
            <w:shd w:val="clear" w:color="auto" w:fill="D9D9D9" w:themeFill="background1" w:themeFillShade="D9"/>
          </w:tcPr>
          <w:p w14:paraId="6997EC08" w14:textId="77777777" w:rsidR="000618C9" w:rsidRPr="00503A01" w:rsidRDefault="000618C9" w:rsidP="003742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03A01">
              <w:rPr>
                <w:b/>
                <w:bCs/>
                <w:i/>
                <w:iCs/>
                <w:sz w:val="20"/>
                <w:szCs w:val="20"/>
              </w:rPr>
              <w:t>Praxislehrperson</w:t>
            </w:r>
          </w:p>
        </w:tc>
        <w:tc>
          <w:tcPr>
            <w:tcW w:w="6833" w:type="dxa"/>
            <w:shd w:val="clear" w:color="auto" w:fill="auto"/>
          </w:tcPr>
          <w:p w14:paraId="0446ECCA" w14:textId="77777777" w:rsidR="000618C9" w:rsidRPr="00503A01" w:rsidRDefault="000618C9" w:rsidP="0037421F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2FF6BADB" w14:textId="10CD718C" w:rsidR="000618C9" w:rsidRPr="00503A01" w:rsidRDefault="000618C9" w:rsidP="003742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03A01">
              <w:rPr>
                <w:b/>
                <w:bCs/>
                <w:i/>
                <w:iCs/>
                <w:sz w:val="20"/>
                <w:szCs w:val="20"/>
              </w:rPr>
              <w:t>Schüler</w:t>
            </w:r>
            <w:r w:rsidR="00F43B6D">
              <w:rPr>
                <w:b/>
                <w:bCs/>
                <w:i/>
                <w:iCs/>
                <w:sz w:val="20"/>
                <w:szCs w:val="20"/>
              </w:rPr>
              <w:t>/</w:t>
            </w:r>
            <w:r w:rsidRPr="00503A01">
              <w:rPr>
                <w:b/>
                <w:bCs/>
                <w:i/>
                <w:iCs/>
                <w:sz w:val="20"/>
                <w:szCs w:val="20"/>
              </w:rPr>
              <w:t>innen (w/m)</w:t>
            </w:r>
          </w:p>
        </w:tc>
        <w:tc>
          <w:tcPr>
            <w:tcW w:w="1985" w:type="dxa"/>
            <w:shd w:val="clear" w:color="auto" w:fill="auto"/>
          </w:tcPr>
          <w:p w14:paraId="276B2340" w14:textId="77777777" w:rsidR="000618C9" w:rsidRPr="00503A01" w:rsidRDefault="000618C9" w:rsidP="0037421F">
            <w:pPr>
              <w:rPr>
                <w:i/>
                <w:iCs/>
                <w:sz w:val="20"/>
                <w:szCs w:val="20"/>
              </w:rPr>
            </w:pPr>
          </w:p>
        </w:tc>
      </w:tr>
      <w:tr w:rsidR="000618C9" w:rsidRPr="00503A01" w14:paraId="78295B30" w14:textId="77777777" w:rsidTr="0037421F">
        <w:tc>
          <w:tcPr>
            <w:tcW w:w="1809" w:type="dxa"/>
            <w:shd w:val="clear" w:color="auto" w:fill="D9D9D9" w:themeFill="background1" w:themeFillShade="D9"/>
          </w:tcPr>
          <w:p w14:paraId="6C77B41E" w14:textId="77777777" w:rsidR="000618C9" w:rsidRPr="00503A01" w:rsidRDefault="000618C9" w:rsidP="003742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03A01">
              <w:rPr>
                <w:b/>
                <w:bCs/>
                <w:i/>
                <w:iCs/>
                <w:sz w:val="20"/>
                <w:szCs w:val="20"/>
              </w:rPr>
              <w:t>Schule</w:t>
            </w:r>
          </w:p>
        </w:tc>
        <w:tc>
          <w:tcPr>
            <w:tcW w:w="6833" w:type="dxa"/>
            <w:shd w:val="clear" w:color="auto" w:fill="auto"/>
          </w:tcPr>
          <w:p w14:paraId="4745C7D4" w14:textId="77777777" w:rsidR="000618C9" w:rsidRPr="00503A01" w:rsidRDefault="000618C9" w:rsidP="0037421F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5B0FDD44" w14:textId="77777777" w:rsidR="000618C9" w:rsidRPr="00503A01" w:rsidRDefault="000618C9" w:rsidP="003742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03A01">
              <w:rPr>
                <w:b/>
                <w:bCs/>
                <w:i/>
                <w:iCs/>
                <w:sz w:val="20"/>
                <w:szCs w:val="20"/>
              </w:rPr>
              <w:t>Klasse</w:t>
            </w:r>
          </w:p>
        </w:tc>
        <w:tc>
          <w:tcPr>
            <w:tcW w:w="1985" w:type="dxa"/>
            <w:shd w:val="clear" w:color="auto" w:fill="auto"/>
          </w:tcPr>
          <w:p w14:paraId="0AA85DF6" w14:textId="77777777" w:rsidR="000618C9" w:rsidRPr="00503A01" w:rsidRDefault="000618C9" w:rsidP="0037421F">
            <w:pPr>
              <w:rPr>
                <w:i/>
                <w:iCs/>
                <w:sz w:val="20"/>
                <w:szCs w:val="20"/>
              </w:rPr>
            </w:pPr>
          </w:p>
        </w:tc>
      </w:tr>
    </w:tbl>
    <w:p w14:paraId="659C42D0" w14:textId="77777777" w:rsidR="000618C9" w:rsidRPr="00503A01" w:rsidRDefault="000618C9" w:rsidP="000618C9">
      <w:pPr>
        <w:rPr>
          <w:i/>
          <w:iCs/>
          <w:sz w:val="20"/>
          <w:szCs w:val="20"/>
        </w:rPr>
      </w:pPr>
    </w:p>
    <w:p w14:paraId="36BC0180" w14:textId="77777777" w:rsidR="000618C9" w:rsidRPr="00503A01" w:rsidRDefault="000618C9" w:rsidP="000618C9">
      <w:pPr>
        <w:rPr>
          <w:i/>
          <w:iCs/>
          <w:sz w:val="20"/>
          <w:szCs w:val="20"/>
        </w:rPr>
      </w:pPr>
    </w:p>
    <w:tbl>
      <w:tblPr>
        <w:tblStyle w:val="Tabellenraster"/>
        <w:tblW w:w="0" w:type="auto"/>
        <w:tblInd w:w="-5" w:type="dxa"/>
        <w:tblLook w:val="04A0" w:firstRow="1" w:lastRow="0" w:firstColumn="1" w:lastColumn="0" w:noHBand="0" w:noVBand="1"/>
      </w:tblPr>
      <w:tblGrid>
        <w:gridCol w:w="7049"/>
        <w:gridCol w:w="6986"/>
      </w:tblGrid>
      <w:tr w:rsidR="000618C9" w:rsidRPr="00503A01" w14:paraId="799F7649" w14:textId="77777777" w:rsidTr="000618C9">
        <w:tc>
          <w:tcPr>
            <w:tcW w:w="7049" w:type="dxa"/>
            <w:shd w:val="clear" w:color="auto" w:fill="D9D9D9" w:themeFill="background1" w:themeFillShade="D9"/>
          </w:tcPr>
          <w:p w14:paraId="65926077" w14:textId="77777777" w:rsidR="000618C9" w:rsidRPr="00503A01" w:rsidRDefault="000618C9" w:rsidP="0037421F">
            <w:pPr>
              <w:rPr>
                <w:b/>
                <w:bCs/>
                <w:i/>
                <w:iCs/>
                <w:sz w:val="20"/>
              </w:rPr>
            </w:pPr>
            <w:r w:rsidRPr="00503A01">
              <w:rPr>
                <w:b/>
                <w:bCs/>
                <w:i/>
                <w:iCs/>
                <w:sz w:val="20"/>
              </w:rPr>
              <w:t>Hauptziele der Lektion</w:t>
            </w:r>
          </w:p>
        </w:tc>
        <w:tc>
          <w:tcPr>
            <w:tcW w:w="6986" w:type="dxa"/>
            <w:shd w:val="clear" w:color="auto" w:fill="D9D9D9" w:themeFill="background1" w:themeFillShade="D9"/>
          </w:tcPr>
          <w:p w14:paraId="3B8BB4AF" w14:textId="77777777" w:rsidR="000618C9" w:rsidRPr="00503A01" w:rsidRDefault="000618C9" w:rsidP="0037421F">
            <w:pPr>
              <w:rPr>
                <w:b/>
                <w:bCs/>
                <w:i/>
                <w:iCs/>
                <w:sz w:val="20"/>
              </w:rPr>
            </w:pPr>
            <w:r w:rsidRPr="00503A01">
              <w:rPr>
                <w:b/>
                <w:bCs/>
                <w:i/>
                <w:iCs/>
                <w:sz w:val="20"/>
              </w:rPr>
              <w:t>Eingesetztes Material / Medien / Lehrmittel</w:t>
            </w:r>
          </w:p>
        </w:tc>
      </w:tr>
      <w:tr w:rsidR="000618C9" w:rsidRPr="00503A01" w14:paraId="7E7D8D92" w14:textId="77777777" w:rsidTr="000618C9">
        <w:tc>
          <w:tcPr>
            <w:tcW w:w="7049" w:type="dxa"/>
          </w:tcPr>
          <w:p w14:paraId="7589D11E" w14:textId="77777777" w:rsidR="000618C9" w:rsidRPr="00503A01" w:rsidRDefault="000618C9" w:rsidP="0037421F">
            <w:pPr>
              <w:rPr>
                <w:i/>
                <w:iCs/>
                <w:sz w:val="20"/>
              </w:rPr>
            </w:pPr>
          </w:p>
        </w:tc>
        <w:tc>
          <w:tcPr>
            <w:tcW w:w="6986" w:type="dxa"/>
          </w:tcPr>
          <w:p w14:paraId="43285CD1" w14:textId="77777777" w:rsidR="000618C9" w:rsidRPr="00503A01" w:rsidRDefault="000618C9" w:rsidP="0037421F">
            <w:pPr>
              <w:rPr>
                <w:i/>
                <w:iCs/>
                <w:sz w:val="20"/>
              </w:rPr>
            </w:pPr>
          </w:p>
        </w:tc>
      </w:tr>
    </w:tbl>
    <w:p w14:paraId="31AD1D77" w14:textId="77777777" w:rsidR="000618C9" w:rsidRPr="00503A01" w:rsidRDefault="000618C9" w:rsidP="000618C9">
      <w:pPr>
        <w:rPr>
          <w:i/>
          <w:iCs/>
          <w:sz w:val="20"/>
          <w:szCs w:val="20"/>
        </w:rPr>
      </w:pPr>
    </w:p>
    <w:p w14:paraId="595028C8" w14:textId="77777777" w:rsidR="000618C9" w:rsidRPr="00503A01" w:rsidRDefault="000618C9" w:rsidP="000618C9">
      <w:pPr>
        <w:rPr>
          <w:i/>
          <w:iCs/>
          <w:sz w:val="20"/>
          <w:szCs w:val="2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687"/>
        <w:gridCol w:w="1577"/>
        <w:gridCol w:w="2551"/>
        <w:gridCol w:w="2834"/>
        <w:gridCol w:w="3261"/>
        <w:gridCol w:w="3120"/>
      </w:tblGrid>
      <w:tr w:rsidR="000618C9" w:rsidRPr="00503A01" w14:paraId="7E877B4F" w14:textId="77777777" w:rsidTr="0037421F">
        <w:trPr>
          <w:tblHeader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3397697" w14:textId="77777777" w:rsidR="000618C9" w:rsidRPr="00503A01" w:rsidRDefault="000618C9" w:rsidP="0037421F">
            <w:pPr>
              <w:keepNext/>
              <w:spacing w:before="40" w:after="40"/>
              <w:rPr>
                <w:b/>
                <w:i/>
                <w:iCs/>
                <w:sz w:val="20"/>
                <w:szCs w:val="20"/>
              </w:rPr>
            </w:pPr>
            <w:r w:rsidRPr="00503A01">
              <w:rPr>
                <w:b/>
                <w:i/>
                <w:iCs/>
                <w:sz w:val="20"/>
                <w:szCs w:val="20"/>
              </w:rPr>
              <w:t>Geplanter Stundenverlauf</w:t>
            </w:r>
          </w:p>
        </w:tc>
      </w:tr>
      <w:tr w:rsidR="000618C9" w:rsidRPr="00503A01" w14:paraId="142E778C" w14:textId="77777777" w:rsidTr="0037421F">
        <w:trPr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E927AAA" w14:textId="77777777" w:rsidR="000618C9" w:rsidRPr="00503A01" w:rsidRDefault="000618C9" w:rsidP="0037421F">
            <w:pPr>
              <w:keepNext/>
              <w:spacing w:before="40" w:after="40"/>
              <w:rPr>
                <w:b/>
                <w:bCs/>
                <w:i/>
                <w:iCs/>
                <w:sz w:val="16"/>
                <w:szCs w:val="16"/>
              </w:rPr>
            </w:pPr>
            <w:r w:rsidRPr="00503A01">
              <w:rPr>
                <w:b/>
                <w:bCs/>
                <w:i/>
                <w:iCs/>
                <w:sz w:val="16"/>
                <w:szCs w:val="16"/>
              </w:rPr>
              <w:t>Zeit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4789410" w14:textId="77777777" w:rsidR="000618C9" w:rsidRPr="00503A01" w:rsidRDefault="000618C9" w:rsidP="0037421F">
            <w:pPr>
              <w:keepNext/>
              <w:spacing w:before="40" w:after="40"/>
              <w:rPr>
                <w:b/>
                <w:bCs/>
                <w:i/>
                <w:iCs/>
                <w:sz w:val="16"/>
                <w:szCs w:val="16"/>
              </w:rPr>
            </w:pPr>
            <w:r w:rsidRPr="00503A01">
              <w:rPr>
                <w:b/>
                <w:bCs/>
                <w:i/>
                <w:iCs/>
                <w:sz w:val="16"/>
                <w:szCs w:val="16"/>
              </w:rPr>
              <w:t xml:space="preserve">Phase 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0D50E84" w14:textId="77777777" w:rsidR="000618C9" w:rsidRPr="00503A01" w:rsidRDefault="000618C9" w:rsidP="0037421F">
            <w:pPr>
              <w:keepNext/>
              <w:spacing w:before="40" w:after="40"/>
              <w:rPr>
                <w:b/>
                <w:bCs/>
                <w:i/>
                <w:iCs/>
                <w:sz w:val="16"/>
                <w:szCs w:val="16"/>
              </w:rPr>
            </w:pPr>
            <w:r w:rsidRPr="00503A01">
              <w:rPr>
                <w:b/>
                <w:bCs/>
                <w:i/>
                <w:iCs/>
                <w:sz w:val="16"/>
                <w:szCs w:val="16"/>
              </w:rPr>
              <w:t>Ziel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89ABC96" w14:textId="26AA7876" w:rsidR="000618C9" w:rsidRPr="00503A01" w:rsidRDefault="000618C9" w:rsidP="0037421F">
            <w:pPr>
              <w:keepNext/>
              <w:spacing w:before="40" w:after="40"/>
              <w:rPr>
                <w:b/>
                <w:bCs/>
                <w:i/>
                <w:iCs/>
                <w:sz w:val="16"/>
                <w:szCs w:val="16"/>
              </w:rPr>
            </w:pPr>
            <w:r w:rsidRPr="00503A01">
              <w:rPr>
                <w:b/>
                <w:bCs/>
                <w:i/>
                <w:iCs/>
                <w:sz w:val="16"/>
                <w:szCs w:val="16"/>
              </w:rPr>
              <w:t>Aktivität Schüler</w:t>
            </w:r>
            <w:r w:rsidR="00F43B6D">
              <w:rPr>
                <w:b/>
                <w:bCs/>
                <w:i/>
                <w:iCs/>
                <w:sz w:val="16"/>
                <w:szCs w:val="16"/>
              </w:rPr>
              <w:t>/</w:t>
            </w:r>
            <w:r w:rsidRPr="00503A01">
              <w:rPr>
                <w:b/>
                <w:bCs/>
                <w:i/>
                <w:iCs/>
                <w:sz w:val="16"/>
                <w:szCs w:val="16"/>
              </w:rPr>
              <w:t>innen</w:t>
            </w:r>
          </w:p>
        </w:tc>
        <w:tc>
          <w:tcPr>
            <w:tcW w:w="1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341B025" w14:textId="77777777" w:rsidR="000618C9" w:rsidRPr="00503A01" w:rsidRDefault="000618C9" w:rsidP="0037421F">
            <w:pPr>
              <w:keepNext/>
              <w:spacing w:before="40" w:after="40"/>
              <w:rPr>
                <w:b/>
                <w:bCs/>
                <w:i/>
                <w:iCs/>
                <w:sz w:val="16"/>
                <w:szCs w:val="16"/>
              </w:rPr>
            </w:pPr>
            <w:r w:rsidRPr="00503A01">
              <w:rPr>
                <w:b/>
                <w:bCs/>
                <w:i/>
                <w:iCs/>
                <w:sz w:val="16"/>
                <w:szCs w:val="16"/>
              </w:rPr>
              <w:t>Aktivität Lehrperson/en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A0F3343" w14:textId="77777777" w:rsidR="000618C9" w:rsidRPr="00503A01" w:rsidRDefault="000618C9" w:rsidP="0037421F">
            <w:pPr>
              <w:keepNext/>
              <w:spacing w:before="40" w:after="40"/>
              <w:rPr>
                <w:b/>
                <w:bCs/>
                <w:i/>
                <w:iCs/>
                <w:sz w:val="16"/>
                <w:szCs w:val="16"/>
              </w:rPr>
            </w:pPr>
            <w:r w:rsidRPr="00503A01">
              <w:rPr>
                <w:b/>
                <w:bCs/>
                <w:i/>
                <w:iCs/>
                <w:sz w:val="16"/>
                <w:szCs w:val="16"/>
              </w:rPr>
              <w:t>Medien / Bemerkungen</w:t>
            </w:r>
          </w:p>
        </w:tc>
      </w:tr>
      <w:tr w:rsidR="000618C9" w:rsidRPr="00503A01" w14:paraId="2AEC9E7E" w14:textId="77777777" w:rsidTr="0037421F">
        <w:trPr>
          <w:trHeight w:val="340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CE00B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1BE9F3" w14:textId="77777777" w:rsidR="000618C9" w:rsidRPr="00503A01" w:rsidRDefault="000618C9" w:rsidP="0037421F">
            <w:pPr>
              <w:spacing w:before="40" w:after="40"/>
              <w:rPr>
                <w:b/>
                <w:bCs/>
                <w:i/>
                <w:iCs/>
                <w:sz w:val="16"/>
                <w:szCs w:val="16"/>
              </w:rPr>
            </w:pPr>
            <w:r w:rsidRPr="00503A01">
              <w:rPr>
                <w:b/>
                <w:bCs/>
                <w:i/>
                <w:iCs/>
                <w:sz w:val="16"/>
                <w:szCs w:val="16"/>
              </w:rPr>
              <w:t>Einstieg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AF4F5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42123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81627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6B93A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</w:tr>
      <w:tr w:rsidR="000618C9" w:rsidRPr="00503A01" w14:paraId="63A49942" w14:textId="77777777" w:rsidTr="0037421F">
        <w:trPr>
          <w:trHeight w:val="340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918FF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0C494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D248B7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C8480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3EB41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5504C4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</w:tr>
      <w:tr w:rsidR="000618C9" w:rsidRPr="00503A01" w14:paraId="382E709C" w14:textId="77777777" w:rsidTr="0037421F">
        <w:trPr>
          <w:trHeight w:val="340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9872CF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95660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37F49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6E844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E93CE3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1B58A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</w:tr>
      <w:tr w:rsidR="000618C9" w:rsidRPr="00503A01" w14:paraId="37255527" w14:textId="77777777" w:rsidTr="0037421F">
        <w:trPr>
          <w:trHeight w:val="340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A2E5B7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37D8A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3EBBA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71B2F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AA108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E08A44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</w:tr>
      <w:tr w:rsidR="000618C9" w:rsidRPr="00503A01" w14:paraId="4ACCE67D" w14:textId="77777777" w:rsidTr="0037421F">
        <w:trPr>
          <w:trHeight w:val="340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09C26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3359E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CEA1C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4DE375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BA439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77D254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</w:tr>
      <w:tr w:rsidR="000618C9" w:rsidRPr="00503A01" w14:paraId="1DCE6795" w14:textId="77777777" w:rsidTr="0037421F">
        <w:trPr>
          <w:trHeight w:val="340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31A8F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EAEED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97ECF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629454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13F25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0461B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</w:tr>
      <w:tr w:rsidR="000618C9" w:rsidRPr="00503A01" w14:paraId="5EF6F191" w14:textId="77777777" w:rsidTr="0037421F">
        <w:trPr>
          <w:trHeight w:val="340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687694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9CF20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BE3C7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E2B60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2D2CC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DBC8A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</w:tr>
      <w:tr w:rsidR="000618C9" w:rsidRPr="00503A01" w14:paraId="5AD60C3D" w14:textId="77777777" w:rsidTr="0037421F">
        <w:trPr>
          <w:trHeight w:val="340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E360C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C3330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4A78D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CDABD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04AB9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F4850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</w:tr>
      <w:tr w:rsidR="000618C9" w:rsidRPr="00503A01" w14:paraId="52320F79" w14:textId="77777777" w:rsidTr="0037421F">
        <w:trPr>
          <w:trHeight w:val="340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05EA5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BBBA8" w14:textId="77777777" w:rsidR="000618C9" w:rsidRPr="00503A01" w:rsidRDefault="000618C9" w:rsidP="0037421F">
            <w:pPr>
              <w:spacing w:before="40" w:after="40"/>
              <w:rPr>
                <w:b/>
                <w:bCs/>
                <w:i/>
                <w:iCs/>
                <w:sz w:val="16"/>
                <w:szCs w:val="16"/>
              </w:rPr>
            </w:pPr>
            <w:r w:rsidRPr="00503A01">
              <w:rPr>
                <w:b/>
                <w:bCs/>
                <w:i/>
                <w:iCs/>
                <w:sz w:val="16"/>
                <w:szCs w:val="16"/>
              </w:rPr>
              <w:t>Abschluss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ADC18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A6A2B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7F1B9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13B05" w14:textId="77777777" w:rsidR="000618C9" w:rsidRPr="00503A01" w:rsidRDefault="000618C9" w:rsidP="0037421F">
            <w:pPr>
              <w:spacing w:before="40" w:after="40"/>
              <w:rPr>
                <w:i/>
                <w:iCs/>
                <w:sz w:val="16"/>
                <w:szCs w:val="16"/>
              </w:rPr>
            </w:pPr>
          </w:p>
        </w:tc>
      </w:tr>
    </w:tbl>
    <w:p w14:paraId="65887AEF" w14:textId="77777777" w:rsidR="000618C9" w:rsidRPr="00503A01" w:rsidRDefault="000618C9" w:rsidP="000618C9">
      <w:pPr>
        <w:rPr>
          <w:i/>
          <w:iCs/>
        </w:rPr>
      </w:pPr>
    </w:p>
    <w:tbl>
      <w:tblPr>
        <w:tblStyle w:val="Tabellenraster"/>
        <w:tblW w:w="0" w:type="auto"/>
        <w:tblInd w:w="-5" w:type="dxa"/>
        <w:tblLook w:val="04A0" w:firstRow="1" w:lastRow="0" w:firstColumn="1" w:lastColumn="0" w:noHBand="0" w:noVBand="1"/>
      </w:tblPr>
      <w:tblGrid>
        <w:gridCol w:w="14035"/>
      </w:tblGrid>
      <w:tr w:rsidR="000618C9" w:rsidRPr="0033497E" w14:paraId="36832956" w14:textId="77777777" w:rsidTr="000618C9">
        <w:tc>
          <w:tcPr>
            <w:tcW w:w="14035" w:type="dxa"/>
            <w:shd w:val="clear" w:color="auto" w:fill="D9D9D9" w:themeFill="background1" w:themeFillShade="D9"/>
          </w:tcPr>
          <w:p w14:paraId="3FE104D5" w14:textId="77777777" w:rsidR="000618C9" w:rsidRPr="0033497E" w:rsidRDefault="000618C9" w:rsidP="0037421F">
            <w:pPr>
              <w:rPr>
                <w:b/>
                <w:bCs/>
                <w:i/>
                <w:iCs/>
                <w:sz w:val="20"/>
              </w:rPr>
            </w:pPr>
            <w:r w:rsidRPr="00503A01">
              <w:rPr>
                <w:b/>
                <w:bCs/>
                <w:i/>
                <w:iCs/>
                <w:sz w:val="20"/>
              </w:rPr>
              <w:t>Puffer / allfällige Kürzungsmöglichkeiten</w:t>
            </w:r>
            <w:r w:rsidRPr="0033497E">
              <w:rPr>
                <w:b/>
                <w:bCs/>
                <w:i/>
                <w:iCs/>
                <w:sz w:val="20"/>
              </w:rPr>
              <w:t xml:space="preserve"> </w:t>
            </w:r>
          </w:p>
        </w:tc>
      </w:tr>
      <w:tr w:rsidR="000618C9" w:rsidRPr="0033497E" w14:paraId="7A932105" w14:textId="77777777" w:rsidTr="000618C9">
        <w:tc>
          <w:tcPr>
            <w:tcW w:w="14035" w:type="dxa"/>
          </w:tcPr>
          <w:p w14:paraId="60D5866E" w14:textId="77777777" w:rsidR="000618C9" w:rsidRPr="0033497E" w:rsidRDefault="000618C9" w:rsidP="0037421F">
            <w:pPr>
              <w:rPr>
                <w:i/>
                <w:iCs/>
              </w:rPr>
            </w:pPr>
          </w:p>
        </w:tc>
      </w:tr>
    </w:tbl>
    <w:p w14:paraId="1319C98B" w14:textId="6AB3DF7C" w:rsidR="006C308D" w:rsidRPr="006C308D" w:rsidRDefault="006C308D" w:rsidP="00E535DA">
      <w:pPr>
        <w:jc w:val="both"/>
        <w:rPr>
          <w:b/>
          <w:bCs/>
        </w:rPr>
      </w:pPr>
    </w:p>
    <w:sectPr w:rsidR="006C308D" w:rsidRPr="006C308D" w:rsidSect="000618C9">
      <w:headerReference w:type="default" r:id="rId9"/>
      <w:footerReference w:type="default" r:id="rId10"/>
      <w:pgSz w:w="16840" w:h="11900" w:orient="landscape"/>
      <w:pgMar w:top="1127" w:right="1134" w:bottom="1417" w:left="166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DC1D54" w14:textId="77777777" w:rsidR="007C428D" w:rsidRDefault="007C428D" w:rsidP="00A76598">
      <w:r>
        <w:separator/>
      </w:r>
    </w:p>
  </w:endnote>
  <w:endnote w:type="continuationSeparator" w:id="0">
    <w:p w14:paraId="350E08F5" w14:textId="77777777" w:rsidR="007C428D" w:rsidRDefault="007C428D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0CDDEB" w14:textId="77777777" w:rsidR="009C4C3C" w:rsidRDefault="00E67EA8">
    <w:pPr>
      <w:tabs>
        <w:tab w:val="left" w:pos="0"/>
        <w:tab w:val="left" w:pos="5812"/>
        <w:tab w:val="right" w:pos="14034"/>
      </w:tabs>
      <w:rPr>
        <w:rStyle w:val="SchwacherVerweis"/>
      </w:rPr>
    </w:pPr>
    <w:r>
      <w:rPr>
        <w:rStyle w:val="SchwacherVerweis"/>
      </w:rPr>
      <w:t xml:space="preserve">Professur für </w:t>
    </w:r>
    <w:r>
      <w:rPr>
        <w:rStyle w:val="SchwacherVerweis"/>
      </w:rPr>
      <w:t>Berufspraktische Studien</w:t>
    </w:r>
    <w:r>
      <w:rPr>
        <w:rStyle w:val="SchwacherVerweis"/>
      </w:rPr>
      <w:tab/>
      <w:t>Hofackerstrasse30</w:t>
    </w:r>
    <w:r>
      <w:rPr>
        <w:rStyle w:val="SchwacherVerweis"/>
      </w:rPr>
      <w:tab/>
      <w:t>praxis.sek2.ph@fhnw.ch</w:t>
    </w:r>
  </w:p>
  <w:p w14:paraId="2AAA3D11" w14:textId="77777777" w:rsidR="009C4C3C" w:rsidRDefault="00E67EA8">
    <w:pPr>
      <w:tabs>
        <w:tab w:val="left" w:pos="0"/>
        <w:tab w:val="left" w:pos="5812"/>
        <w:tab w:val="right" w:pos="14034"/>
      </w:tabs>
      <w:rPr>
        <w:rStyle w:val="SchwacherVerweis"/>
      </w:rPr>
    </w:pPr>
    <w:r>
      <w:rPr>
        <w:rStyle w:val="SchwacherVerweis"/>
      </w:rPr>
      <w:t xml:space="preserve">und Professionalisierung Sek II                            </w:t>
    </w:r>
    <w:r>
      <w:rPr>
        <w:rStyle w:val="SchwacherVerweis"/>
      </w:rPr>
      <w:tab/>
      <w:t>4132 Muttenz</w:t>
    </w:r>
    <w:r>
      <w:rPr>
        <w:rStyle w:val="SchwacherVerweis"/>
      </w:rPr>
      <w:tab/>
      <w:t>+61 228 57 85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A0D5EE" w14:textId="77777777" w:rsidR="007C428D" w:rsidRPr="00ED0D02" w:rsidRDefault="007C428D" w:rsidP="00ED0D02">
      <w:pPr>
        <w:pStyle w:val="Fuzeile"/>
      </w:pPr>
    </w:p>
  </w:footnote>
  <w:footnote w:type="continuationSeparator" w:id="0">
    <w:p w14:paraId="159338BB" w14:textId="77777777" w:rsidR="007C428D" w:rsidRDefault="007C428D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493330" w14:textId="77777777" w:rsidR="009C4C3C" w:rsidRDefault="00E67EA8">
    <w:pPr>
      <w:pStyle w:val="Kopfzeile"/>
    </w:pPr>
    <w:r>
      <w:rPr>
        <w:noProof/>
        <w:lang w:eastAsia="de-DE"/>
      </w:rPr>
      <w:drawing>
        <wp:inline distT="0" distB="0" distL="0" distR="0" wp14:anchorId="657A57CD" wp14:editId="21874FC8">
          <wp:extent cx="2325370" cy="359410"/>
          <wp:effectExtent l="0" t="0" r="0" b="2540"/>
          <wp:docPr id="1715677405" name="Grafik 2" descr="U:\_FHNW\Vorlagen\Verschiedene Hochschulen RICHTIG\Bilder\PH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 descr="U:\_FHNW\Vorlagen\Verschiedene Hochschulen RICHTIG\Bilder\PH.png"/>
                  <pic:cNvPicPr/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2325370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296572F"/>
    <w:multiLevelType w:val="multilevel"/>
    <w:tmpl w:val="E3A4C6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0D9374BB"/>
    <w:multiLevelType w:val="hybridMultilevel"/>
    <w:tmpl w:val="C6CAE9A0"/>
    <w:lvl w:ilvl="0" w:tplc="A7D047B8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0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E12A4F"/>
    <w:multiLevelType w:val="hybridMultilevel"/>
    <w:tmpl w:val="8348D9C8"/>
    <w:lvl w:ilvl="0" w:tplc="56E62174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 w:val="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81368F"/>
    <w:multiLevelType w:val="hybridMultilevel"/>
    <w:tmpl w:val="39C21D24"/>
    <w:lvl w:ilvl="0" w:tplc="5F327B80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E212D7"/>
    <w:multiLevelType w:val="hybridMultilevel"/>
    <w:tmpl w:val="6BD4168C"/>
    <w:lvl w:ilvl="0" w:tplc="C4BA9BD2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4426CE"/>
    <w:multiLevelType w:val="hybridMultilevel"/>
    <w:tmpl w:val="20B29E28"/>
    <w:lvl w:ilvl="0" w:tplc="CC881B00">
      <w:start w:val="1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D4218D"/>
    <w:multiLevelType w:val="hybridMultilevel"/>
    <w:tmpl w:val="65F042B2"/>
    <w:lvl w:ilvl="0" w:tplc="4CFA6724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E0567B"/>
    <w:multiLevelType w:val="hybridMultilevel"/>
    <w:tmpl w:val="D35E74D2"/>
    <w:lvl w:ilvl="0" w:tplc="56E62174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 w:val="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4" w15:restartNumberingAfterBreak="0">
    <w:nsid w:val="65D6211D"/>
    <w:multiLevelType w:val="hybridMultilevel"/>
    <w:tmpl w:val="D6529C5C"/>
    <w:lvl w:ilvl="0" w:tplc="36441DF6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i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76B5358"/>
    <w:multiLevelType w:val="multilevel"/>
    <w:tmpl w:val="5DBA1F3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6A8662D4"/>
    <w:multiLevelType w:val="multilevel"/>
    <w:tmpl w:val="75384DEA"/>
    <w:numStyleLink w:val="FHNWAufzhlung"/>
  </w:abstractNum>
  <w:abstractNum w:abstractNumId="27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9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0" w15:restartNumberingAfterBreak="0">
    <w:nsid w:val="7AC812CE"/>
    <w:multiLevelType w:val="hybridMultilevel"/>
    <w:tmpl w:val="3F9CBC30"/>
    <w:lvl w:ilvl="0" w:tplc="56E62174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 w:val="0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7D4B92"/>
    <w:multiLevelType w:val="multilevel"/>
    <w:tmpl w:val="75384DEA"/>
    <w:numStyleLink w:val="FHNWAufzhlung"/>
  </w:abstractNum>
  <w:num w:numId="1" w16cid:durableId="1691419412">
    <w:abstractNumId w:val="4"/>
  </w:num>
  <w:num w:numId="2" w16cid:durableId="358508949">
    <w:abstractNumId w:val="20"/>
  </w:num>
  <w:num w:numId="3" w16cid:durableId="2135784139">
    <w:abstractNumId w:val="27"/>
  </w:num>
  <w:num w:numId="4" w16cid:durableId="1279021185">
    <w:abstractNumId w:val="3"/>
  </w:num>
  <w:num w:numId="5" w16cid:durableId="1384451709">
    <w:abstractNumId w:val="31"/>
  </w:num>
  <w:num w:numId="6" w16cid:durableId="245578562">
    <w:abstractNumId w:val="5"/>
  </w:num>
  <w:num w:numId="7" w16cid:durableId="2054690674">
    <w:abstractNumId w:val="20"/>
  </w:num>
  <w:num w:numId="8" w16cid:durableId="209876635">
    <w:abstractNumId w:val="1"/>
  </w:num>
  <w:num w:numId="9" w16cid:durableId="39521824">
    <w:abstractNumId w:val="2"/>
  </w:num>
  <w:num w:numId="10" w16cid:durableId="308898372">
    <w:abstractNumId w:val="19"/>
  </w:num>
  <w:num w:numId="11" w16cid:durableId="1645576168">
    <w:abstractNumId w:val="11"/>
  </w:num>
  <w:num w:numId="12" w16cid:durableId="911230849">
    <w:abstractNumId w:val="12"/>
  </w:num>
  <w:num w:numId="13" w16cid:durableId="632517410">
    <w:abstractNumId w:val="7"/>
  </w:num>
  <w:num w:numId="14" w16cid:durableId="975110929">
    <w:abstractNumId w:val="18"/>
  </w:num>
  <w:num w:numId="15" w16cid:durableId="2093233527">
    <w:abstractNumId w:val="23"/>
  </w:num>
  <w:num w:numId="16" w16cid:durableId="453449413">
    <w:abstractNumId w:val="0"/>
  </w:num>
  <w:num w:numId="17" w16cid:durableId="1761676646">
    <w:abstractNumId w:val="28"/>
  </w:num>
  <w:num w:numId="18" w16cid:durableId="254173145">
    <w:abstractNumId w:val="28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958828986">
    <w:abstractNumId w:val="9"/>
  </w:num>
  <w:num w:numId="20" w16cid:durableId="452210260">
    <w:abstractNumId w:val="17"/>
  </w:num>
  <w:num w:numId="21" w16cid:durableId="337120712">
    <w:abstractNumId w:val="29"/>
  </w:num>
  <w:num w:numId="22" w16cid:durableId="93718041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060401623">
    <w:abstractNumId w:val="26"/>
  </w:num>
  <w:num w:numId="24" w16cid:durableId="339818434">
    <w:abstractNumId w:val="32"/>
  </w:num>
  <w:num w:numId="25" w16cid:durableId="1015882954">
    <w:abstractNumId w:val="10"/>
  </w:num>
  <w:num w:numId="26" w16cid:durableId="824123886">
    <w:abstractNumId w:val="6"/>
  </w:num>
  <w:num w:numId="27" w16cid:durableId="1325205579">
    <w:abstractNumId w:val="8"/>
  </w:num>
  <w:num w:numId="28" w16cid:durableId="485900449">
    <w:abstractNumId w:val="20"/>
  </w:num>
  <w:num w:numId="29" w16cid:durableId="2018464425">
    <w:abstractNumId w:val="16"/>
  </w:num>
  <w:num w:numId="30" w16cid:durableId="19673964">
    <w:abstractNumId w:val="20"/>
  </w:num>
  <w:num w:numId="31" w16cid:durableId="529076373">
    <w:abstractNumId w:val="20"/>
  </w:num>
  <w:num w:numId="32" w16cid:durableId="471290439">
    <w:abstractNumId w:val="25"/>
  </w:num>
  <w:num w:numId="33" w16cid:durableId="1096904246">
    <w:abstractNumId w:val="15"/>
  </w:num>
  <w:num w:numId="34" w16cid:durableId="1057701869">
    <w:abstractNumId w:val="14"/>
  </w:num>
  <w:num w:numId="35" w16cid:durableId="613294676">
    <w:abstractNumId w:val="21"/>
  </w:num>
  <w:num w:numId="36" w16cid:durableId="1211069302">
    <w:abstractNumId w:val="22"/>
  </w:num>
  <w:num w:numId="37" w16cid:durableId="2089225050">
    <w:abstractNumId w:val="24"/>
  </w:num>
  <w:num w:numId="38" w16cid:durableId="423113081">
    <w:abstractNumId w:val="13"/>
  </w:num>
  <w:num w:numId="39" w16cid:durableId="682054567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DateAndTime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A52"/>
    <w:rsid w:val="0000112F"/>
    <w:rsid w:val="00002385"/>
    <w:rsid w:val="000129AE"/>
    <w:rsid w:val="0001301E"/>
    <w:rsid w:val="000210DE"/>
    <w:rsid w:val="0005534A"/>
    <w:rsid w:val="00056AC3"/>
    <w:rsid w:val="000618C9"/>
    <w:rsid w:val="00071507"/>
    <w:rsid w:val="000863D9"/>
    <w:rsid w:val="00086A17"/>
    <w:rsid w:val="000976AF"/>
    <w:rsid w:val="000A1C8B"/>
    <w:rsid w:val="000A42E6"/>
    <w:rsid w:val="000A7A0E"/>
    <w:rsid w:val="000B5EF4"/>
    <w:rsid w:val="000D1C8F"/>
    <w:rsid w:val="000D23CC"/>
    <w:rsid w:val="000E5CC1"/>
    <w:rsid w:val="000E5F37"/>
    <w:rsid w:val="000E7B40"/>
    <w:rsid w:val="000F383A"/>
    <w:rsid w:val="000F7F62"/>
    <w:rsid w:val="00101CEE"/>
    <w:rsid w:val="00106E6B"/>
    <w:rsid w:val="00106EAE"/>
    <w:rsid w:val="001149D2"/>
    <w:rsid w:val="0013270B"/>
    <w:rsid w:val="00143CA5"/>
    <w:rsid w:val="00144614"/>
    <w:rsid w:val="00151B02"/>
    <w:rsid w:val="001538A4"/>
    <w:rsid w:val="00156BA9"/>
    <w:rsid w:val="0016028E"/>
    <w:rsid w:val="00167828"/>
    <w:rsid w:val="00176789"/>
    <w:rsid w:val="00177F3A"/>
    <w:rsid w:val="00180D32"/>
    <w:rsid w:val="0018107E"/>
    <w:rsid w:val="001B0753"/>
    <w:rsid w:val="001C13AC"/>
    <w:rsid w:val="001C3C0C"/>
    <w:rsid w:val="001C4C90"/>
    <w:rsid w:val="001D1088"/>
    <w:rsid w:val="001D1172"/>
    <w:rsid w:val="001D53BD"/>
    <w:rsid w:val="001E544A"/>
    <w:rsid w:val="001F1658"/>
    <w:rsid w:val="001F366A"/>
    <w:rsid w:val="00203DDE"/>
    <w:rsid w:val="0021188C"/>
    <w:rsid w:val="00213675"/>
    <w:rsid w:val="002157BD"/>
    <w:rsid w:val="002259EE"/>
    <w:rsid w:val="0024190A"/>
    <w:rsid w:val="002606A9"/>
    <w:rsid w:val="002637A0"/>
    <w:rsid w:val="00266F67"/>
    <w:rsid w:val="00267D69"/>
    <w:rsid w:val="0027338C"/>
    <w:rsid w:val="00273902"/>
    <w:rsid w:val="00287478"/>
    <w:rsid w:val="0029605A"/>
    <w:rsid w:val="002A27DF"/>
    <w:rsid w:val="002B467D"/>
    <w:rsid w:val="002B7A67"/>
    <w:rsid w:val="002D6BB7"/>
    <w:rsid w:val="002E6CF2"/>
    <w:rsid w:val="002E7766"/>
    <w:rsid w:val="002F0A52"/>
    <w:rsid w:val="003101B1"/>
    <w:rsid w:val="003172C8"/>
    <w:rsid w:val="0033497E"/>
    <w:rsid w:val="003372FD"/>
    <w:rsid w:val="003432E5"/>
    <w:rsid w:val="00343F77"/>
    <w:rsid w:val="00351B21"/>
    <w:rsid w:val="00367EBC"/>
    <w:rsid w:val="00373FE5"/>
    <w:rsid w:val="00375A78"/>
    <w:rsid w:val="003769B6"/>
    <w:rsid w:val="00377142"/>
    <w:rsid w:val="003B179C"/>
    <w:rsid w:val="003C1BB2"/>
    <w:rsid w:val="003C1D6D"/>
    <w:rsid w:val="003D1409"/>
    <w:rsid w:val="003D19BE"/>
    <w:rsid w:val="003D3C37"/>
    <w:rsid w:val="003D3C3D"/>
    <w:rsid w:val="003D4F97"/>
    <w:rsid w:val="003E0DCB"/>
    <w:rsid w:val="003F04A1"/>
    <w:rsid w:val="00400861"/>
    <w:rsid w:val="00405B61"/>
    <w:rsid w:val="0040684A"/>
    <w:rsid w:val="00411B97"/>
    <w:rsid w:val="00411C9E"/>
    <w:rsid w:val="0041262D"/>
    <w:rsid w:val="00420F57"/>
    <w:rsid w:val="00425687"/>
    <w:rsid w:val="00437505"/>
    <w:rsid w:val="00440224"/>
    <w:rsid w:val="0044643D"/>
    <w:rsid w:val="00453FEB"/>
    <w:rsid w:val="00456007"/>
    <w:rsid w:val="00460C63"/>
    <w:rsid w:val="004664A0"/>
    <w:rsid w:val="00473483"/>
    <w:rsid w:val="00474375"/>
    <w:rsid w:val="004B558A"/>
    <w:rsid w:val="004C4BA2"/>
    <w:rsid w:val="004C5569"/>
    <w:rsid w:val="004C6864"/>
    <w:rsid w:val="004D4BAF"/>
    <w:rsid w:val="004E74B4"/>
    <w:rsid w:val="004F505A"/>
    <w:rsid w:val="0050152D"/>
    <w:rsid w:val="00503A01"/>
    <w:rsid w:val="0050503A"/>
    <w:rsid w:val="00505181"/>
    <w:rsid w:val="00521066"/>
    <w:rsid w:val="00524492"/>
    <w:rsid w:val="00531DD6"/>
    <w:rsid w:val="00545186"/>
    <w:rsid w:val="00560699"/>
    <w:rsid w:val="0056319F"/>
    <w:rsid w:val="00563E75"/>
    <w:rsid w:val="0057113F"/>
    <w:rsid w:val="00572350"/>
    <w:rsid w:val="0057705E"/>
    <w:rsid w:val="00577079"/>
    <w:rsid w:val="00583EB6"/>
    <w:rsid w:val="0059313C"/>
    <w:rsid w:val="00595194"/>
    <w:rsid w:val="005A32CA"/>
    <w:rsid w:val="005A38CD"/>
    <w:rsid w:val="005A470F"/>
    <w:rsid w:val="005A5E71"/>
    <w:rsid w:val="005B7811"/>
    <w:rsid w:val="005C37DC"/>
    <w:rsid w:val="005D06CF"/>
    <w:rsid w:val="005D591D"/>
    <w:rsid w:val="005D7437"/>
    <w:rsid w:val="005D7990"/>
    <w:rsid w:val="005E2EF6"/>
    <w:rsid w:val="005E48DC"/>
    <w:rsid w:val="005F0488"/>
    <w:rsid w:val="005F4D5B"/>
    <w:rsid w:val="005F6F5D"/>
    <w:rsid w:val="00601F1D"/>
    <w:rsid w:val="00604D9F"/>
    <w:rsid w:val="00607F7C"/>
    <w:rsid w:val="006122AF"/>
    <w:rsid w:val="00612E6C"/>
    <w:rsid w:val="00613949"/>
    <w:rsid w:val="00620E07"/>
    <w:rsid w:val="00625C01"/>
    <w:rsid w:val="00633A4F"/>
    <w:rsid w:val="00635C5B"/>
    <w:rsid w:val="00641005"/>
    <w:rsid w:val="0064542B"/>
    <w:rsid w:val="00651397"/>
    <w:rsid w:val="006543E2"/>
    <w:rsid w:val="00656B24"/>
    <w:rsid w:val="0067077D"/>
    <w:rsid w:val="00672C6E"/>
    <w:rsid w:val="00683269"/>
    <w:rsid w:val="00687A4C"/>
    <w:rsid w:val="006957DA"/>
    <w:rsid w:val="006A2AFD"/>
    <w:rsid w:val="006A3111"/>
    <w:rsid w:val="006A4614"/>
    <w:rsid w:val="006A7DE0"/>
    <w:rsid w:val="006B0B8B"/>
    <w:rsid w:val="006B129C"/>
    <w:rsid w:val="006C308D"/>
    <w:rsid w:val="006D02C9"/>
    <w:rsid w:val="006D1010"/>
    <w:rsid w:val="006F0353"/>
    <w:rsid w:val="006F4D85"/>
    <w:rsid w:val="0070124A"/>
    <w:rsid w:val="00704572"/>
    <w:rsid w:val="00710CED"/>
    <w:rsid w:val="00710DCC"/>
    <w:rsid w:val="00714C32"/>
    <w:rsid w:val="007156FC"/>
    <w:rsid w:val="00715D7D"/>
    <w:rsid w:val="007247B8"/>
    <w:rsid w:val="00730FF8"/>
    <w:rsid w:val="0073210D"/>
    <w:rsid w:val="00736060"/>
    <w:rsid w:val="007372CA"/>
    <w:rsid w:val="0073767C"/>
    <w:rsid w:val="00740592"/>
    <w:rsid w:val="00747EC7"/>
    <w:rsid w:val="007531B9"/>
    <w:rsid w:val="00757602"/>
    <w:rsid w:val="00761DB1"/>
    <w:rsid w:val="00774B21"/>
    <w:rsid w:val="00775F7D"/>
    <w:rsid w:val="007768A6"/>
    <w:rsid w:val="00776A2F"/>
    <w:rsid w:val="007820DD"/>
    <w:rsid w:val="007828BD"/>
    <w:rsid w:val="00785E55"/>
    <w:rsid w:val="00787B51"/>
    <w:rsid w:val="00791A67"/>
    <w:rsid w:val="00794CBB"/>
    <w:rsid w:val="00796720"/>
    <w:rsid w:val="007B169B"/>
    <w:rsid w:val="007B341F"/>
    <w:rsid w:val="007C00E7"/>
    <w:rsid w:val="007C2CBA"/>
    <w:rsid w:val="007C367B"/>
    <w:rsid w:val="007C428D"/>
    <w:rsid w:val="007C5FF3"/>
    <w:rsid w:val="007D27D0"/>
    <w:rsid w:val="007D3500"/>
    <w:rsid w:val="007D3D38"/>
    <w:rsid w:val="007E3C24"/>
    <w:rsid w:val="007E4F0C"/>
    <w:rsid w:val="007F0329"/>
    <w:rsid w:val="007F05CD"/>
    <w:rsid w:val="007F2013"/>
    <w:rsid w:val="00806CC2"/>
    <w:rsid w:val="008153DD"/>
    <w:rsid w:val="008172EA"/>
    <w:rsid w:val="00831121"/>
    <w:rsid w:val="00832920"/>
    <w:rsid w:val="00833A88"/>
    <w:rsid w:val="00840F13"/>
    <w:rsid w:val="00846B2E"/>
    <w:rsid w:val="00853835"/>
    <w:rsid w:val="00856097"/>
    <w:rsid w:val="008627A9"/>
    <w:rsid w:val="008661DA"/>
    <w:rsid w:val="00872A31"/>
    <w:rsid w:val="008771CD"/>
    <w:rsid w:val="0088116E"/>
    <w:rsid w:val="008829BA"/>
    <w:rsid w:val="00884CF6"/>
    <w:rsid w:val="00890A63"/>
    <w:rsid w:val="008A1D74"/>
    <w:rsid w:val="008A6F42"/>
    <w:rsid w:val="008B2A7D"/>
    <w:rsid w:val="008B36AD"/>
    <w:rsid w:val="008B6221"/>
    <w:rsid w:val="008C043B"/>
    <w:rsid w:val="008C7BD9"/>
    <w:rsid w:val="008D4858"/>
    <w:rsid w:val="008E7215"/>
    <w:rsid w:val="008E73D6"/>
    <w:rsid w:val="00912DA4"/>
    <w:rsid w:val="0091351D"/>
    <w:rsid w:val="009204FD"/>
    <w:rsid w:val="00923475"/>
    <w:rsid w:val="00923625"/>
    <w:rsid w:val="00923CA8"/>
    <w:rsid w:val="00931DB4"/>
    <w:rsid w:val="0093668C"/>
    <w:rsid w:val="0094624E"/>
    <w:rsid w:val="00952F27"/>
    <w:rsid w:val="00962BAF"/>
    <w:rsid w:val="00963FBA"/>
    <w:rsid w:val="009752A3"/>
    <w:rsid w:val="00976795"/>
    <w:rsid w:val="00986379"/>
    <w:rsid w:val="0099023D"/>
    <w:rsid w:val="009917CD"/>
    <w:rsid w:val="00996E04"/>
    <w:rsid w:val="009A3C42"/>
    <w:rsid w:val="009B09EE"/>
    <w:rsid w:val="009C12E4"/>
    <w:rsid w:val="009C4290"/>
    <w:rsid w:val="009C4C3C"/>
    <w:rsid w:val="009C4EE8"/>
    <w:rsid w:val="009D00EB"/>
    <w:rsid w:val="009D65FB"/>
    <w:rsid w:val="009E55BD"/>
    <w:rsid w:val="009E67A7"/>
    <w:rsid w:val="009E7011"/>
    <w:rsid w:val="009F0A5A"/>
    <w:rsid w:val="009F2C2A"/>
    <w:rsid w:val="009F4210"/>
    <w:rsid w:val="009F58B9"/>
    <w:rsid w:val="00A003C8"/>
    <w:rsid w:val="00A12875"/>
    <w:rsid w:val="00A16E1E"/>
    <w:rsid w:val="00A21D9D"/>
    <w:rsid w:val="00A31FB6"/>
    <w:rsid w:val="00A32D88"/>
    <w:rsid w:val="00A355A6"/>
    <w:rsid w:val="00A4686F"/>
    <w:rsid w:val="00A538F2"/>
    <w:rsid w:val="00A5737E"/>
    <w:rsid w:val="00A634D9"/>
    <w:rsid w:val="00A66CDD"/>
    <w:rsid w:val="00A723BF"/>
    <w:rsid w:val="00A73028"/>
    <w:rsid w:val="00A73E19"/>
    <w:rsid w:val="00A73EFD"/>
    <w:rsid w:val="00A76598"/>
    <w:rsid w:val="00A83F16"/>
    <w:rsid w:val="00A955E5"/>
    <w:rsid w:val="00AA0020"/>
    <w:rsid w:val="00AA3A85"/>
    <w:rsid w:val="00AA7324"/>
    <w:rsid w:val="00AB0025"/>
    <w:rsid w:val="00AB1B69"/>
    <w:rsid w:val="00AB26B1"/>
    <w:rsid w:val="00AB7FA5"/>
    <w:rsid w:val="00AC0F7D"/>
    <w:rsid w:val="00AC1D9F"/>
    <w:rsid w:val="00AC5B16"/>
    <w:rsid w:val="00AD0C43"/>
    <w:rsid w:val="00AD6C9B"/>
    <w:rsid w:val="00AE5968"/>
    <w:rsid w:val="00B10EDE"/>
    <w:rsid w:val="00B13F40"/>
    <w:rsid w:val="00B15994"/>
    <w:rsid w:val="00B15CC0"/>
    <w:rsid w:val="00B15E7E"/>
    <w:rsid w:val="00B21386"/>
    <w:rsid w:val="00B22B80"/>
    <w:rsid w:val="00B237ED"/>
    <w:rsid w:val="00B253C0"/>
    <w:rsid w:val="00B33577"/>
    <w:rsid w:val="00B379B6"/>
    <w:rsid w:val="00B4523A"/>
    <w:rsid w:val="00B534BF"/>
    <w:rsid w:val="00B53D33"/>
    <w:rsid w:val="00B53EFD"/>
    <w:rsid w:val="00B55393"/>
    <w:rsid w:val="00B61989"/>
    <w:rsid w:val="00B7039F"/>
    <w:rsid w:val="00B75175"/>
    <w:rsid w:val="00B84580"/>
    <w:rsid w:val="00B84921"/>
    <w:rsid w:val="00B851AC"/>
    <w:rsid w:val="00B8553E"/>
    <w:rsid w:val="00B95BA2"/>
    <w:rsid w:val="00BA6D50"/>
    <w:rsid w:val="00BB2D29"/>
    <w:rsid w:val="00BC09E8"/>
    <w:rsid w:val="00BC4361"/>
    <w:rsid w:val="00BD0034"/>
    <w:rsid w:val="00BD7D27"/>
    <w:rsid w:val="00BE2EDC"/>
    <w:rsid w:val="00BF091D"/>
    <w:rsid w:val="00BF329C"/>
    <w:rsid w:val="00C00E02"/>
    <w:rsid w:val="00C01843"/>
    <w:rsid w:val="00C06ED0"/>
    <w:rsid w:val="00C16CF0"/>
    <w:rsid w:val="00C26422"/>
    <w:rsid w:val="00C26AA2"/>
    <w:rsid w:val="00C3211B"/>
    <w:rsid w:val="00C36034"/>
    <w:rsid w:val="00C36FFD"/>
    <w:rsid w:val="00C46B98"/>
    <w:rsid w:val="00C50216"/>
    <w:rsid w:val="00C50A94"/>
    <w:rsid w:val="00C536C2"/>
    <w:rsid w:val="00C53707"/>
    <w:rsid w:val="00C55822"/>
    <w:rsid w:val="00C55850"/>
    <w:rsid w:val="00C61ADB"/>
    <w:rsid w:val="00C633BC"/>
    <w:rsid w:val="00C7381A"/>
    <w:rsid w:val="00C85E5D"/>
    <w:rsid w:val="00C86E2E"/>
    <w:rsid w:val="00C93A1E"/>
    <w:rsid w:val="00C97DD0"/>
    <w:rsid w:val="00CA50DE"/>
    <w:rsid w:val="00CC7BF8"/>
    <w:rsid w:val="00CE2B5E"/>
    <w:rsid w:val="00CE57CB"/>
    <w:rsid w:val="00CF3650"/>
    <w:rsid w:val="00CF3F30"/>
    <w:rsid w:val="00D015A9"/>
    <w:rsid w:val="00D05A1E"/>
    <w:rsid w:val="00D16FB6"/>
    <w:rsid w:val="00D3108D"/>
    <w:rsid w:val="00D36B2A"/>
    <w:rsid w:val="00D40A08"/>
    <w:rsid w:val="00D456E5"/>
    <w:rsid w:val="00D51B02"/>
    <w:rsid w:val="00D61A2B"/>
    <w:rsid w:val="00D63BEB"/>
    <w:rsid w:val="00D65F5C"/>
    <w:rsid w:val="00D67246"/>
    <w:rsid w:val="00D7646E"/>
    <w:rsid w:val="00D7767E"/>
    <w:rsid w:val="00D778D9"/>
    <w:rsid w:val="00D8210D"/>
    <w:rsid w:val="00D92855"/>
    <w:rsid w:val="00D97099"/>
    <w:rsid w:val="00D97D11"/>
    <w:rsid w:val="00DA6BE1"/>
    <w:rsid w:val="00DB18BD"/>
    <w:rsid w:val="00DB680C"/>
    <w:rsid w:val="00DC0C0E"/>
    <w:rsid w:val="00DD0651"/>
    <w:rsid w:val="00DD6FDE"/>
    <w:rsid w:val="00DF2C4E"/>
    <w:rsid w:val="00DF7D0C"/>
    <w:rsid w:val="00E1273F"/>
    <w:rsid w:val="00E22D2C"/>
    <w:rsid w:val="00E24705"/>
    <w:rsid w:val="00E30A4E"/>
    <w:rsid w:val="00E40B1F"/>
    <w:rsid w:val="00E41F2C"/>
    <w:rsid w:val="00E436FD"/>
    <w:rsid w:val="00E535DA"/>
    <w:rsid w:val="00E64A70"/>
    <w:rsid w:val="00E67EA8"/>
    <w:rsid w:val="00E77A1E"/>
    <w:rsid w:val="00E86CA7"/>
    <w:rsid w:val="00E92D0D"/>
    <w:rsid w:val="00E93446"/>
    <w:rsid w:val="00EA071E"/>
    <w:rsid w:val="00EA314D"/>
    <w:rsid w:val="00EA417A"/>
    <w:rsid w:val="00EB1571"/>
    <w:rsid w:val="00EB51E1"/>
    <w:rsid w:val="00EC0272"/>
    <w:rsid w:val="00EC489F"/>
    <w:rsid w:val="00EC7105"/>
    <w:rsid w:val="00ED076C"/>
    <w:rsid w:val="00ED0D02"/>
    <w:rsid w:val="00EE0F18"/>
    <w:rsid w:val="00EF37AE"/>
    <w:rsid w:val="00F020DE"/>
    <w:rsid w:val="00F07016"/>
    <w:rsid w:val="00F140C5"/>
    <w:rsid w:val="00F15541"/>
    <w:rsid w:val="00F2238D"/>
    <w:rsid w:val="00F369AA"/>
    <w:rsid w:val="00F430BA"/>
    <w:rsid w:val="00F43B6D"/>
    <w:rsid w:val="00F4692A"/>
    <w:rsid w:val="00F50D94"/>
    <w:rsid w:val="00F518E9"/>
    <w:rsid w:val="00F5388E"/>
    <w:rsid w:val="00F56BE1"/>
    <w:rsid w:val="00F641CB"/>
    <w:rsid w:val="00F670A2"/>
    <w:rsid w:val="00F6713D"/>
    <w:rsid w:val="00F728F7"/>
    <w:rsid w:val="00F73D6D"/>
    <w:rsid w:val="00F967DE"/>
    <w:rsid w:val="00FB266A"/>
    <w:rsid w:val="00FC6FB0"/>
    <w:rsid w:val="00FD1AB7"/>
    <w:rsid w:val="00FD3DA4"/>
    <w:rsid w:val="00FD427D"/>
    <w:rsid w:val="00FD5D1E"/>
    <w:rsid w:val="00FE3E37"/>
    <w:rsid w:val="00FE4068"/>
    <w:rsid w:val="00FF45DF"/>
    <w:rsid w:val="00FF6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76979FD"/>
  <w15:chartTrackingRefBased/>
  <w15:docId w15:val="{A28D2929-ED0D-4F9A-9C61-7BA76D1EB9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CH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F2013"/>
    <w:pPr>
      <w:spacing w:after="0" w:line="240" w:lineRule="auto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styleId="Zitat">
    <w:name w:val="Quote"/>
    <w:basedOn w:val="Standard"/>
    <w:next w:val="Standard"/>
    <w:link w:val="ZitatZchn"/>
    <w:uiPriority w:val="29"/>
    <w:qFormat/>
    <w:rsid w:val="002F0A5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2F0A52"/>
    <w:rPr>
      <w:rFonts w:ascii="Arial" w:hAnsi="Arial"/>
      <w:i/>
      <w:iCs/>
      <w:color w:val="404040" w:themeColor="text1" w:themeTint="BF"/>
    </w:rPr>
  </w:style>
  <w:style w:type="character" w:styleId="IntensiveHervorhebung">
    <w:name w:val="Intense Emphasis"/>
    <w:basedOn w:val="Absatz-Standardschriftart"/>
    <w:uiPriority w:val="21"/>
    <w:rsid w:val="002F0A52"/>
    <w:rPr>
      <w:i/>
      <w:iCs/>
      <w:color w:val="365F9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2F0A52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2F0A52"/>
    <w:rPr>
      <w:rFonts w:ascii="Arial" w:hAnsi="Arial"/>
      <w:i/>
      <w:iCs/>
      <w:color w:val="365F91" w:themeColor="accent1" w:themeShade="BF"/>
    </w:rPr>
  </w:style>
  <w:style w:type="character" w:styleId="IntensiverVerweis">
    <w:name w:val="Intense Reference"/>
    <w:basedOn w:val="Absatz-Standardschriftart"/>
    <w:uiPriority w:val="32"/>
    <w:rsid w:val="002F0A52"/>
    <w:rPr>
      <w:b/>
      <w:bCs/>
      <w:smallCaps/>
      <w:color w:val="365F91" w:themeColor="accent1" w:themeShade="BF"/>
      <w:spacing w:val="5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4624E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D3C3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3D3C3D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3D3C3D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D3C3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D3C3D"/>
    <w:rPr>
      <w:rFonts w:ascii="Arial" w:hAnsi="Arial"/>
      <w:b/>
      <w:bCs/>
      <w:sz w:val="20"/>
      <w:szCs w:val="20"/>
    </w:rPr>
  </w:style>
  <w:style w:type="paragraph" w:customStyle="1" w:styleId="Fusszeile">
    <w:name w:val="Fusszeile"/>
    <w:basedOn w:val="Standard"/>
    <w:qFormat/>
    <w:rsid w:val="00A21D9D"/>
    <w:pPr>
      <w:tabs>
        <w:tab w:val="left" w:pos="3969"/>
        <w:tab w:val="right" w:pos="9354"/>
      </w:tabs>
      <w:spacing w:line="264" w:lineRule="auto"/>
    </w:pPr>
    <w:rPr>
      <w:rFonts w:eastAsia="Calibri" w:cs="Times New Roman"/>
      <w:kern w:val="0"/>
      <w:sz w:val="16"/>
      <w:szCs w:val="16"/>
      <w14:ligatures w14:val="none"/>
    </w:rPr>
  </w:style>
  <w:style w:type="paragraph" w:styleId="berarbeitung">
    <w:name w:val="Revision"/>
    <w:hidden/>
    <w:uiPriority w:val="99"/>
    <w:semiHidden/>
    <w:rsid w:val="00C93A1E"/>
    <w:pPr>
      <w:spacing w:after="0" w:line="240" w:lineRule="auto"/>
    </w:pPr>
    <w:rPr>
      <w:rFonts w:ascii="Arial" w:hAnsi="Arial"/>
    </w:rPr>
  </w:style>
  <w:style w:type="character" w:styleId="SchwacherVerweis">
    <w:name w:val="Subtle Reference"/>
    <w:uiPriority w:val="31"/>
    <w:qFormat/>
    <w:rsid w:val="000618C9"/>
    <w:rPr>
      <w:sz w:val="16"/>
      <w:szCs w:val="16"/>
      <w:lang w:eastAsia="de-DE"/>
    </w:rPr>
  </w:style>
  <w:style w:type="character" w:styleId="BesuchterLink">
    <w:name w:val="FollowedHyperlink"/>
    <w:basedOn w:val="Absatz-Standardschriftart"/>
    <w:uiPriority w:val="99"/>
    <w:semiHidden/>
    <w:unhideWhenUsed/>
    <w:rsid w:val="00266F6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949FE51-5332-4D61-984A-35E685C0AA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164</Words>
  <Characters>1036</Characters>
  <Application>Microsoft Office Word</Application>
  <DocSecurity>4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Fachhochschule Nordwestschweiz</Company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Philipp Marti</dc:creator>
  <cp:keywords/>
  <dc:description/>
  <cp:lastModifiedBy>Anita Fiechter</cp:lastModifiedBy>
  <cp:revision>2</cp:revision>
  <dcterms:created xsi:type="dcterms:W3CDTF">2024-09-02T06:44:00Z</dcterms:created>
  <dcterms:modified xsi:type="dcterms:W3CDTF">2024-09-02T06:44:00Z</dcterms:modified>
</cp:coreProperties>
</file>