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webextensions/webextension4.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6D7B5F" w14:textId="00EC3F2C" w:rsidR="00B54276" w:rsidRPr="00135163" w:rsidRDefault="007639CF" w:rsidP="007A71CD">
      <w:pPr>
        <w:tabs>
          <w:tab w:val="left" w:pos="5245"/>
        </w:tabs>
        <w:jc w:val="center"/>
        <w:rPr>
          <w:rFonts w:eastAsia="Times New Roman"/>
        </w:rPr>
      </w:pPr>
      <w:r>
        <w:fldChar w:fldCharType="begin"/>
      </w:r>
      <w:r>
        <w:instrText xml:space="preserve"> INCLUDEPICTURE "https://cdn-assets-eu.frontify.com/s3/frontify-enterprise-files-eu/eyJwYXRoIjoiZmFjaGhvY2hzY2h1bGUtbm9yZHdlc3RzY2h3ZWl6XC9maWxlXC9DazdheVNFbnlIUHJyVWFSWkpHQS5qcGcifQ:fachhochschule-nordwestschweiz:jJIGlSq5kqR6vH2fl2O_zW2BVW5-XcHmkB_3TYia75U?width=800" \* MERGEFORMATINET </w:instrText>
      </w:r>
      <w:r>
        <w:fldChar w:fldCharType="separate"/>
      </w:r>
      <w:r>
        <w:rPr>
          <w:noProof/>
        </w:rPr>
        <w:drawing>
          <wp:inline distT="0" distB="0" distL="0" distR="0" wp14:anchorId="02402386" wp14:editId="33152446">
            <wp:extent cx="3092816" cy="2061196"/>
            <wp:effectExtent l="0" t="0" r="0" b="0"/>
            <wp:docPr id="1919964392" name="Grafik 2" descr="FHNW_PH_MUTTENZ_18-10-2023_LOWRES_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HNW_PH_MUTTENZ_18-10-2023_LOWRES_4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127000" cy="2083978"/>
                    </a:xfrm>
                    <a:prstGeom prst="rect">
                      <a:avLst/>
                    </a:prstGeom>
                    <a:noFill/>
                    <a:ln>
                      <a:noFill/>
                    </a:ln>
                  </pic:spPr>
                </pic:pic>
              </a:graphicData>
            </a:graphic>
          </wp:inline>
        </w:drawing>
      </w:r>
      <w:r>
        <w:fldChar w:fldCharType="end"/>
      </w:r>
      <w:r w:rsidR="00CB60B1">
        <w:t xml:space="preserve"> </w:t>
      </w:r>
      <w:r w:rsidR="00E41BE6">
        <w:t xml:space="preserve">  </w:t>
      </w:r>
      <w:r w:rsidR="00CB60B1">
        <w:t xml:space="preserve"> </w:t>
      </w:r>
      <w:r w:rsidR="007302CD">
        <w:fldChar w:fldCharType="begin"/>
      </w:r>
      <w:r w:rsidR="007302CD">
        <w:instrText xml:space="preserve"> INCLUDEPICTURE "https://cdn-assets-eu.frontify.com/s3/frontify-enterprise-files-eu/eyJwYXRoIjoiZmFjaGhvY2hzY2h1bGUtbm9yZHdlc3RzY2h3ZWl6XC9maWxlXC9mRXd6cWpZRTdwYUs1NHlNakhlUy5qcGcifQ:fachhochschule-nordwestschweiz:I1NnC3ZXKEbx36du4gA3d466IWY8RURD5BZ2x4rW-VQ?width=800" \* MERGEFORMATINET </w:instrText>
      </w:r>
      <w:r w:rsidR="007302CD">
        <w:fldChar w:fldCharType="separate"/>
      </w:r>
      <w:r w:rsidR="007302CD">
        <w:rPr>
          <w:noProof/>
        </w:rPr>
        <w:drawing>
          <wp:inline distT="0" distB="0" distL="0" distR="0" wp14:anchorId="751211D5" wp14:editId="4D683DBC">
            <wp:extent cx="3076923" cy="2050603"/>
            <wp:effectExtent l="0" t="0" r="0" b="0"/>
            <wp:docPr id="422417416" name="Grafik 4" descr="Gym. Laufen-_DSC2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ym. Laufen-_DSC2786"/>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084903" cy="2055921"/>
                    </a:xfrm>
                    <a:prstGeom prst="rect">
                      <a:avLst/>
                    </a:prstGeom>
                    <a:noFill/>
                    <a:ln>
                      <a:noFill/>
                    </a:ln>
                  </pic:spPr>
                </pic:pic>
              </a:graphicData>
            </a:graphic>
          </wp:inline>
        </w:drawing>
      </w:r>
      <w:r w:rsidR="007302CD">
        <w:fldChar w:fldCharType="end"/>
      </w:r>
    </w:p>
    <w:tbl>
      <w:tblPr>
        <w:tblStyle w:val="Tabellenraster"/>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DE70E"/>
        <w:tblLook w:val="0600" w:firstRow="0" w:lastRow="0" w:firstColumn="0" w:lastColumn="0" w:noHBand="1" w:noVBand="1"/>
      </w:tblPr>
      <w:tblGrid>
        <w:gridCol w:w="9978"/>
      </w:tblGrid>
      <w:tr w:rsidR="004212CD" w14:paraId="6821FF7C" w14:textId="77777777" w:rsidTr="004212CD">
        <w:tc>
          <w:tcPr>
            <w:tcW w:w="5000" w:type="pct"/>
            <w:shd w:val="clear" w:color="auto" w:fill="FDE70E"/>
            <w:tcMar>
              <w:top w:w="380" w:type="dxa"/>
              <w:left w:w="567" w:type="dxa"/>
              <w:bottom w:w="380" w:type="dxa"/>
              <w:right w:w="567" w:type="dxa"/>
            </w:tcMar>
          </w:tcPr>
          <w:sdt>
            <w:sdtPr>
              <w:rPr>
                <w:rFonts w:eastAsia="Times New Roman"/>
                <w:b/>
              </w:rPr>
              <w:tag w:val="officeatworkDocumentPart: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"/>
              <w:id w:val="1588647171"/>
              <w:lock w:val="sdtLocked"/>
              <w:placeholder>
                <w:docPart w:val="4ED2A67096364F3A9F2F72AA716AE945"/>
              </w:placeholder>
            </w:sdtPr>
            <w:sdtEndPr>
              <w:rPr>
                <w:b w:val="0"/>
              </w:rPr>
            </w:sdtEndPr>
            <w:sdtContent>
              <w:p w14:paraId="2A965489" w14:textId="2273D728" w:rsidR="00797242" w:rsidRDefault="00797242" w:rsidP="00797242">
                <w:pPr>
                  <w:pStyle w:val="untertitel0"/>
                  <w:numPr>
                    <w:ilvl w:val="0"/>
                    <w:numId w:val="0"/>
                  </w:numPr>
                  <w:jc w:val="center"/>
                  <w:divId w:val="1859392460"/>
                  <w:rPr>
                    <w:rFonts w:eastAsia="Times New Roman"/>
                    <w:b/>
                  </w:rPr>
                </w:pPr>
                <w:r w:rsidRPr="00797242">
                  <w:rPr>
                    <w:rFonts w:eastAsia="Times New Roman"/>
                    <w:b/>
                    <w:sz w:val="32"/>
                    <w:szCs w:val="32"/>
                  </w:rPr>
                  <w:t xml:space="preserve">Leistungsnachweis </w:t>
                </w:r>
                <w:r>
                  <w:rPr>
                    <w:rFonts w:eastAsia="Times New Roman"/>
                    <w:b/>
                    <w:sz w:val="32"/>
                    <w:szCs w:val="32"/>
                  </w:rPr>
                  <w:t xml:space="preserve">SHP </w:t>
                </w:r>
                <w:r w:rsidRPr="00797242">
                  <w:rPr>
                    <w:rFonts w:eastAsia="Times New Roman"/>
                    <w:b/>
                    <w:sz w:val="32"/>
                    <w:szCs w:val="32"/>
                  </w:rPr>
                  <w:t>R</w:t>
                </w:r>
                <w:r>
                  <w:rPr>
                    <w:rFonts w:eastAsia="Times New Roman"/>
                    <w:b/>
                    <w:sz w:val="32"/>
                    <w:szCs w:val="32"/>
                  </w:rPr>
                  <w:t>eflexionsseminar</w:t>
                </w:r>
                <w:r w:rsidRPr="00797242">
                  <w:rPr>
                    <w:rFonts w:eastAsia="Times New Roman"/>
                    <w:b/>
                    <w:sz w:val="32"/>
                    <w:szCs w:val="32"/>
                  </w:rPr>
                  <w:t xml:space="preserve"> 1</w:t>
                </w:r>
              </w:p>
              <w:p w14:paraId="0D78A36B" w14:textId="4427167B" w:rsidR="004212CD" w:rsidRDefault="00797242" w:rsidP="00797242">
                <w:pPr>
                  <w:pStyle w:val="untertitel0"/>
                  <w:numPr>
                    <w:ilvl w:val="0"/>
                    <w:numId w:val="0"/>
                  </w:numPr>
                  <w:jc w:val="center"/>
                  <w:divId w:val="1859392460"/>
                </w:pPr>
                <w:r w:rsidRPr="00797242">
                  <w:rPr>
                    <w:rFonts w:eastAsia="Times New Roman"/>
                    <w:b/>
                    <w:sz w:val="32"/>
                    <w:szCs w:val="32"/>
                  </w:rPr>
                  <w:t xml:space="preserve">Inklusive Unterrichtsentwicklung &amp; Kooperation </w:t>
                </w:r>
              </w:p>
            </w:sdtContent>
          </w:sdt>
        </w:tc>
      </w:tr>
    </w:tbl>
    <w:p w14:paraId="4AD1A2B5" w14:textId="7244D025" w:rsidR="00152B43" w:rsidRPr="00135163" w:rsidRDefault="00152B43" w:rsidP="00152B43"/>
    <w:p w14:paraId="1422C25B" w14:textId="55724829" w:rsidR="00B54276" w:rsidRPr="00135163" w:rsidRDefault="00B54276" w:rsidP="00B54276">
      <w:pPr>
        <w:rPr>
          <w:b/>
          <w:sz w:val="28"/>
          <w:szCs w:val="28"/>
        </w:rPr>
      </w:pPr>
    </w:p>
    <w:p w14:paraId="6FEB5878" w14:textId="205CA035" w:rsidR="00B4764E" w:rsidRPr="00135163" w:rsidRDefault="00B4764E" w:rsidP="00B54276">
      <w:pPr>
        <w:rPr>
          <w:b/>
          <w:sz w:val="28"/>
          <w:szCs w:val="28"/>
        </w:rPr>
      </w:pPr>
    </w:p>
    <w:p w14:paraId="5F3E2369" w14:textId="5CE6018D" w:rsidR="00397588" w:rsidRPr="00397588" w:rsidRDefault="00000000">
      <w:pPr>
        <w:spacing w:after="200" w:line="276" w:lineRule="auto"/>
      </w:pPr>
      <w:sdt>
        <w:sdtPr>
          <w:rPr>
            <w:lang w:val="en-US"/>
          </w:rPr>
          <w:tag w:val="officeatworkDocumentPart: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"/>
          <w:id w:val="1057981857"/>
          <w:lock w:val="sdtLocked"/>
          <w:placeholder>
            <w:docPart w:val="EB57F2F6DF35446BB0FB01110AEF6C54"/>
          </w:placeholder>
        </w:sdtPr>
        <w:sdtContent>
          <w:r w:rsidR="00797242" w:rsidRPr="00797242">
            <w:t>Berufspraktische Studien I</w:t>
          </w:r>
          <w:r w:rsidR="00797242">
            <w:t xml:space="preserve">SP, </w:t>
          </w:r>
          <w:r w:rsidR="00224E0A">
            <w:t>Februar</w:t>
          </w:r>
          <w:r w:rsidR="00797242">
            <w:t xml:space="preserve"> 2025</w:t>
          </w:r>
        </w:sdtContent>
      </w:sdt>
    </w:p>
    <w:p w14:paraId="76B399E5" w14:textId="1982E6DF" w:rsidR="00B54276" w:rsidRPr="00135163" w:rsidRDefault="00000000">
      <w:pPr>
        <w:spacing w:after="200" w:line="276" w:lineRule="auto"/>
      </w:pPr>
      <w:sdt>
        <w:sdtPr>
          <w:rPr>
            <w:lang w:val="en-US"/>
          </w:rPr>
          <w:tag w:val="officeatworkDocumentPart: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"/>
          <w:id w:val="532538006"/>
          <w:lock w:val="sdtLocked"/>
          <w:placeholder>
            <w:docPart w:val="DefaultPlaceholder_-1854013440"/>
          </w:placeholder>
        </w:sdtPr>
        <w:sdtContent>
          <w:r w:rsidR="00885686">
            <w:rPr>
              <w:rFonts w:eastAsia="Times New Roman"/>
            </w:rPr>
            <w:br/>
            <w:t> </w:t>
          </w:r>
        </w:sdtContent>
      </w:sdt>
      <w:r w:rsidR="00B54276" w:rsidRPr="00135163">
        <w:br w:type="page"/>
      </w:r>
    </w:p>
    <w:p w14:paraId="56FC8E99" w14:textId="36968237" w:rsidR="00B54276" w:rsidRPr="0076091D" w:rsidRDefault="00000000" w:rsidP="0076091D">
      <w:pPr>
        <w:pStyle w:val="seitentitel"/>
        <w:divId w:val="1716538846"/>
      </w:pPr>
      <w:sdt>
        <w:sdtPr>
          <w:tag w:val="officeatworkDocumentPart: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"/>
          <w:id w:val="-1141730918"/>
          <w:placeholder>
            <w:docPart w:val="8C262F1A76D34308904F43207983FF3E"/>
          </w:placeholder>
        </w:sdtPr>
        <w:sdtContent>
          <w:r w:rsidR="00056865">
            <w:t>Leistungsnachweis R</w:t>
          </w:r>
          <w:r w:rsidR="00797242">
            <w:t>eflexionsseminar</w:t>
          </w:r>
          <w:r w:rsidR="00056865">
            <w:t xml:space="preserve"> 1</w:t>
          </w:r>
        </w:sdtContent>
      </w:sdt>
    </w:p>
    <w:p w14:paraId="31F771E1" w14:textId="77777777" w:rsidR="00B54276" w:rsidRPr="00595194" w:rsidRDefault="00B54276" w:rsidP="00B54276">
      <w:pPr>
        <w:divId w:val="1716538846"/>
        <w:rPr>
          <w:b/>
          <w:sz w:val="28"/>
          <w:szCs w:val="28"/>
        </w:rPr>
      </w:pPr>
    </w:p>
    <w:sdt>
      <w:sdtPr>
        <w:rPr>
          <w:noProof w:val="0"/>
          <w:lang w:val="de-DE"/>
        </w:rPr>
        <w:id w:val="-367982588"/>
        <w:docPartObj>
          <w:docPartGallery w:val="Table of Contents"/>
          <w:docPartUnique/>
        </w:docPartObj>
      </w:sdtPr>
      <w:sdtEndPr>
        <w:rPr>
          <w:b/>
          <w:bCs/>
        </w:rPr>
      </w:sdtEndPr>
      <w:sdtContent>
        <w:p w14:paraId="49EC7E1B" w14:textId="00A75691" w:rsidR="00C51FA3" w:rsidRDefault="00B54276" w:rsidP="00C51FA3">
          <w:pPr>
            <w:pStyle w:val="Verzeichnis1"/>
            <w:divId w:val="1716538846"/>
            <w:rPr>
              <w:rFonts w:asciiTheme="minorHAnsi" w:eastAsiaTheme="minorEastAsia" w:hAnsiTheme="minorHAnsi"/>
              <w:kern w:val="2"/>
              <w:sz w:val="24"/>
              <w:szCs w:val="24"/>
              <w:lang w:eastAsia="de-DE"/>
              <w14:ligatures w14:val="standardContextual"/>
            </w:rPr>
          </w:pPr>
          <w:r>
            <w:fldChar w:fldCharType="begin"/>
          </w:r>
          <w:r>
            <w:instrText xml:space="preserve"> TOC \o "1-3" \h \z \u </w:instrText>
          </w:r>
          <w:r>
            <w:fldChar w:fldCharType="separate"/>
          </w:r>
          <w:hyperlink w:anchor="_Toc191561318" w:history="1">
            <w:r w:rsidR="00C51FA3" w:rsidRPr="00703812">
              <w:rPr>
                <w:rStyle w:val="Hyperlink"/>
              </w:rPr>
              <w:t>1</w:t>
            </w:r>
            <w:r w:rsidR="00C51FA3">
              <w:rPr>
                <w:rFonts w:asciiTheme="minorHAnsi" w:eastAsiaTheme="minorEastAsia" w:hAnsiTheme="minorHAnsi"/>
                <w:kern w:val="2"/>
                <w:sz w:val="24"/>
                <w:szCs w:val="24"/>
                <w:lang w:eastAsia="de-DE"/>
                <w14:ligatures w14:val="standardContextual"/>
              </w:rPr>
              <w:tab/>
            </w:r>
            <w:r w:rsidR="00C51FA3" w:rsidRPr="00703812">
              <w:rPr>
                <w:rStyle w:val="Hyperlink"/>
              </w:rPr>
              <w:t>Einführung</w:t>
            </w:r>
            <w:r w:rsidR="00C51FA3">
              <w:rPr>
                <w:webHidden/>
              </w:rPr>
              <w:tab/>
            </w:r>
            <w:r w:rsidR="00C51FA3">
              <w:rPr>
                <w:webHidden/>
              </w:rPr>
              <w:fldChar w:fldCharType="begin"/>
            </w:r>
            <w:r w:rsidR="00C51FA3">
              <w:rPr>
                <w:webHidden/>
              </w:rPr>
              <w:instrText xml:space="preserve"> PAGEREF _Toc191561318 \h </w:instrText>
            </w:r>
            <w:r w:rsidR="00C51FA3">
              <w:rPr>
                <w:webHidden/>
              </w:rPr>
            </w:r>
            <w:r w:rsidR="00C51FA3">
              <w:rPr>
                <w:webHidden/>
              </w:rPr>
              <w:fldChar w:fldCharType="separate"/>
            </w:r>
            <w:r w:rsidR="00C51FA3">
              <w:rPr>
                <w:webHidden/>
              </w:rPr>
              <w:t>3</w:t>
            </w:r>
            <w:r w:rsidR="00C51FA3">
              <w:rPr>
                <w:webHidden/>
              </w:rPr>
              <w:fldChar w:fldCharType="end"/>
            </w:r>
          </w:hyperlink>
        </w:p>
        <w:p w14:paraId="10AEAE80" w14:textId="458E1189" w:rsidR="00C51FA3" w:rsidRDefault="00C51FA3" w:rsidP="00C51FA3">
          <w:pPr>
            <w:pStyle w:val="Verzeichnis1"/>
            <w:divId w:val="1716538846"/>
            <w:rPr>
              <w:rFonts w:asciiTheme="minorHAnsi" w:eastAsiaTheme="minorEastAsia" w:hAnsiTheme="minorHAnsi"/>
              <w:kern w:val="2"/>
              <w:sz w:val="24"/>
              <w:szCs w:val="24"/>
              <w:lang w:eastAsia="de-DE"/>
              <w14:ligatures w14:val="standardContextual"/>
            </w:rPr>
          </w:pPr>
          <w:hyperlink w:anchor="_Toc191561319" w:history="1">
            <w:r w:rsidRPr="00703812">
              <w:rPr>
                <w:rStyle w:val="Hyperlink"/>
              </w:rPr>
              <w:t>2</w:t>
            </w:r>
            <w:r>
              <w:rPr>
                <w:rFonts w:asciiTheme="minorHAnsi" w:eastAsiaTheme="minorEastAsia" w:hAnsiTheme="minorHAnsi"/>
                <w:kern w:val="2"/>
                <w:sz w:val="24"/>
                <w:szCs w:val="24"/>
                <w:lang w:eastAsia="de-DE"/>
                <w14:ligatures w14:val="standardContextual"/>
              </w:rPr>
              <w:tab/>
            </w:r>
            <w:r w:rsidRPr="00703812">
              <w:rPr>
                <w:rStyle w:val="Hyperlink"/>
              </w:rPr>
              <w:t>Beschreibung des Leistungsnachweises</w:t>
            </w:r>
            <w:r>
              <w:rPr>
                <w:webHidden/>
              </w:rPr>
              <w:tab/>
            </w:r>
            <w:r>
              <w:rPr>
                <w:webHidden/>
              </w:rPr>
              <w:fldChar w:fldCharType="begin"/>
            </w:r>
            <w:r>
              <w:rPr>
                <w:webHidden/>
              </w:rPr>
              <w:instrText xml:space="preserve"> PAGEREF _Toc191561319 \h </w:instrText>
            </w:r>
            <w:r>
              <w:rPr>
                <w:webHidden/>
              </w:rPr>
            </w:r>
            <w:r>
              <w:rPr>
                <w:webHidden/>
              </w:rPr>
              <w:fldChar w:fldCharType="separate"/>
            </w:r>
            <w:r>
              <w:rPr>
                <w:webHidden/>
              </w:rPr>
              <w:t>4</w:t>
            </w:r>
            <w:r>
              <w:rPr>
                <w:webHidden/>
              </w:rPr>
              <w:fldChar w:fldCharType="end"/>
            </w:r>
          </w:hyperlink>
        </w:p>
        <w:p w14:paraId="18690C11" w14:textId="798DC89C" w:rsidR="00C51FA3" w:rsidRDefault="00C51FA3" w:rsidP="00C51FA3">
          <w:pPr>
            <w:pStyle w:val="Verzeichnis1"/>
            <w:divId w:val="1716538846"/>
            <w:rPr>
              <w:rFonts w:asciiTheme="minorHAnsi" w:eastAsiaTheme="minorEastAsia" w:hAnsiTheme="minorHAnsi"/>
              <w:kern w:val="2"/>
              <w:sz w:val="24"/>
              <w:szCs w:val="24"/>
              <w:lang w:eastAsia="de-DE"/>
              <w14:ligatures w14:val="standardContextual"/>
            </w:rPr>
          </w:pPr>
          <w:hyperlink w:anchor="_Toc191561320" w:history="1">
            <w:r w:rsidRPr="00703812">
              <w:rPr>
                <w:rStyle w:val="Hyperlink"/>
              </w:rPr>
              <w:t>3</w:t>
            </w:r>
            <w:r>
              <w:rPr>
                <w:rFonts w:asciiTheme="minorHAnsi" w:eastAsiaTheme="minorEastAsia" w:hAnsiTheme="minorHAnsi"/>
                <w:kern w:val="2"/>
                <w:sz w:val="24"/>
                <w:szCs w:val="24"/>
                <w:lang w:eastAsia="de-DE"/>
                <w14:ligatures w14:val="standardContextual"/>
              </w:rPr>
              <w:tab/>
            </w:r>
            <w:r w:rsidRPr="00703812">
              <w:rPr>
                <w:rStyle w:val="Hyperlink"/>
              </w:rPr>
              <w:t>Anleitung für den Leistungsnachweis</w:t>
            </w:r>
            <w:r>
              <w:rPr>
                <w:webHidden/>
              </w:rPr>
              <w:tab/>
            </w:r>
            <w:r>
              <w:rPr>
                <w:webHidden/>
              </w:rPr>
              <w:fldChar w:fldCharType="begin"/>
            </w:r>
            <w:r>
              <w:rPr>
                <w:webHidden/>
              </w:rPr>
              <w:instrText xml:space="preserve"> PAGEREF _Toc191561320 \h </w:instrText>
            </w:r>
            <w:r>
              <w:rPr>
                <w:webHidden/>
              </w:rPr>
            </w:r>
            <w:r>
              <w:rPr>
                <w:webHidden/>
              </w:rPr>
              <w:fldChar w:fldCharType="separate"/>
            </w:r>
            <w:r>
              <w:rPr>
                <w:webHidden/>
              </w:rPr>
              <w:t>5</w:t>
            </w:r>
            <w:r>
              <w:rPr>
                <w:webHidden/>
              </w:rPr>
              <w:fldChar w:fldCharType="end"/>
            </w:r>
          </w:hyperlink>
        </w:p>
        <w:p w14:paraId="1100980F" w14:textId="209E73F2" w:rsidR="00C51FA3" w:rsidRDefault="00C51FA3" w:rsidP="00C51FA3">
          <w:pPr>
            <w:pStyle w:val="Verzeichnis2"/>
            <w:divId w:val="1716538846"/>
            <w:rPr>
              <w:rFonts w:asciiTheme="minorHAnsi" w:eastAsiaTheme="minorEastAsia" w:hAnsiTheme="minorHAnsi"/>
              <w:noProof/>
              <w:kern w:val="2"/>
              <w:sz w:val="24"/>
              <w:szCs w:val="24"/>
              <w:lang w:eastAsia="de-DE"/>
              <w14:ligatures w14:val="standardContextual"/>
            </w:rPr>
          </w:pPr>
          <w:hyperlink w:anchor="_Toc191561321" w:history="1">
            <w:r w:rsidRPr="00703812">
              <w:rPr>
                <w:rStyle w:val="Hyperlink"/>
                <w:noProof/>
              </w:rPr>
              <w:t>3.1</w:t>
            </w:r>
            <w:r>
              <w:rPr>
                <w:rFonts w:asciiTheme="minorHAnsi" w:eastAsiaTheme="minorEastAsia" w:hAnsiTheme="minorHAnsi"/>
                <w:noProof/>
                <w:kern w:val="2"/>
                <w:sz w:val="24"/>
                <w:szCs w:val="24"/>
                <w:lang w:eastAsia="de-DE"/>
                <w14:ligatures w14:val="standardContextual"/>
              </w:rPr>
              <w:tab/>
            </w:r>
            <w:r w:rsidRPr="00703812">
              <w:rPr>
                <w:rStyle w:val="Hyperlink"/>
                <w:noProof/>
              </w:rPr>
              <w:t>Ausgangslage auf der Ebene Kanton &amp; Schule</w:t>
            </w:r>
            <w:r>
              <w:rPr>
                <w:noProof/>
                <w:webHidden/>
              </w:rPr>
              <w:tab/>
            </w:r>
            <w:r>
              <w:rPr>
                <w:noProof/>
                <w:webHidden/>
              </w:rPr>
              <w:fldChar w:fldCharType="begin"/>
            </w:r>
            <w:r>
              <w:rPr>
                <w:noProof/>
                <w:webHidden/>
              </w:rPr>
              <w:instrText xml:space="preserve"> PAGEREF _Toc191561321 \h </w:instrText>
            </w:r>
            <w:r>
              <w:rPr>
                <w:noProof/>
                <w:webHidden/>
              </w:rPr>
            </w:r>
            <w:r>
              <w:rPr>
                <w:noProof/>
                <w:webHidden/>
              </w:rPr>
              <w:fldChar w:fldCharType="separate"/>
            </w:r>
            <w:r>
              <w:rPr>
                <w:noProof/>
                <w:webHidden/>
              </w:rPr>
              <w:t>5</w:t>
            </w:r>
            <w:r>
              <w:rPr>
                <w:noProof/>
                <w:webHidden/>
              </w:rPr>
              <w:fldChar w:fldCharType="end"/>
            </w:r>
          </w:hyperlink>
        </w:p>
        <w:p w14:paraId="5ED62D8C" w14:textId="641EE45C" w:rsidR="00C51FA3" w:rsidRDefault="00C51FA3" w:rsidP="00C51FA3">
          <w:pPr>
            <w:pStyle w:val="Verzeichnis2"/>
            <w:divId w:val="1716538846"/>
            <w:rPr>
              <w:rFonts w:asciiTheme="minorHAnsi" w:eastAsiaTheme="minorEastAsia" w:hAnsiTheme="minorHAnsi"/>
              <w:noProof/>
              <w:kern w:val="2"/>
              <w:sz w:val="24"/>
              <w:szCs w:val="24"/>
              <w:lang w:eastAsia="de-DE"/>
              <w14:ligatures w14:val="standardContextual"/>
            </w:rPr>
          </w:pPr>
          <w:hyperlink w:anchor="_Toc191561322" w:history="1">
            <w:r w:rsidRPr="00703812">
              <w:rPr>
                <w:rStyle w:val="Hyperlink"/>
                <w:noProof/>
              </w:rPr>
              <w:t>3.2</w:t>
            </w:r>
            <w:r>
              <w:rPr>
                <w:rFonts w:asciiTheme="minorHAnsi" w:eastAsiaTheme="minorEastAsia" w:hAnsiTheme="minorHAnsi"/>
                <w:noProof/>
                <w:kern w:val="2"/>
                <w:sz w:val="24"/>
                <w:szCs w:val="24"/>
                <w:lang w:eastAsia="de-DE"/>
                <w14:ligatures w14:val="standardContextual"/>
              </w:rPr>
              <w:tab/>
            </w:r>
            <w:r w:rsidRPr="00703812">
              <w:rPr>
                <w:rStyle w:val="Hyperlink"/>
                <w:noProof/>
              </w:rPr>
              <w:t>Beobachtung und Beschreibung der alltäglichen Praxis</w:t>
            </w:r>
            <w:r>
              <w:rPr>
                <w:noProof/>
                <w:webHidden/>
              </w:rPr>
              <w:tab/>
            </w:r>
            <w:r>
              <w:rPr>
                <w:noProof/>
                <w:webHidden/>
              </w:rPr>
              <w:fldChar w:fldCharType="begin"/>
            </w:r>
            <w:r>
              <w:rPr>
                <w:noProof/>
                <w:webHidden/>
              </w:rPr>
              <w:instrText xml:space="preserve"> PAGEREF _Toc191561322 \h </w:instrText>
            </w:r>
            <w:r>
              <w:rPr>
                <w:noProof/>
                <w:webHidden/>
              </w:rPr>
            </w:r>
            <w:r>
              <w:rPr>
                <w:noProof/>
                <w:webHidden/>
              </w:rPr>
              <w:fldChar w:fldCharType="separate"/>
            </w:r>
            <w:r>
              <w:rPr>
                <w:noProof/>
                <w:webHidden/>
              </w:rPr>
              <w:t>6</w:t>
            </w:r>
            <w:r>
              <w:rPr>
                <w:noProof/>
                <w:webHidden/>
              </w:rPr>
              <w:fldChar w:fldCharType="end"/>
            </w:r>
          </w:hyperlink>
        </w:p>
        <w:p w14:paraId="599E333E" w14:textId="379FAD48" w:rsidR="00C51FA3" w:rsidRDefault="00C51FA3" w:rsidP="00C51FA3">
          <w:pPr>
            <w:pStyle w:val="Verzeichnis2"/>
            <w:divId w:val="1716538846"/>
            <w:rPr>
              <w:rFonts w:asciiTheme="minorHAnsi" w:eastAsiaTheme="minorEastAsia" w:hAnsiTheme="minorHAnsi"/>
              <w:noProof/>
              <w:kern w:val="2"/>
              <w:sz w:val="24"/>
              <w:szCs w:val="24"/>
              <w:lang w:eastAsia="de-DE"/>
              <w14:ligatures w14:val="standardContextual"/>
            </w:rPr>
          </w:pPr>
          <w:hyperlink w:anchor="_Toc191561323" w:history="1">
            <w:r w:rsidRPr="00703812">
              <w:rPr>
                <w:rStyle w:val="Hyperlink"/>
                <w:noProof/>
              </w:rPr>
              <w:t>3.3</w:t>
            </w:r>
            <w:r>
              <w:rPr>
                <w:rFonts w:asciiTheme="minorHAnsi" w:eastAsiaTheme="minorEastAsia" w:hAnsiTheme="minorHAnsi"/>
                <w:noProof/>
                <w:kern w:val="2"/>
                <w:sz w:val="24"/>
                <w:szCs w:val="24"/>
                <w:lang w:eastAsia="de-DE"/>
                <w14:ligatures w14:val="standardContextual"/>
              </w:rPr>
              <w:tab/>
            </w:r>
            <w:r w:rsidRPr="00703812">
              <w:rPr>
                <w:rStyle w:val="Hyperlink"/>
                <w:noProof/>
              </w:rPr>
              <w:t>Fachliche Referenzen</w:t>
            </w:r>
            <w:r>
              <w:rPr>
                <w:noProof/>
                <w:webHidden/>
              </w:rPr>
              <w:tab/>
            </w:r>
            <w:r>
              <w:rPr>
                <w:noProof/>
                <w:webHidden/>
              </w:rPr>
              <w:fldChar w:fldCharType="begin"/>
            </w:r>
            <w:r>
              <w:rPr>
                <w:noProof/>
                <w:webHidden/>
              </w:rPr>
              <w:instrText xml:space="preserve"> PAGEREF _Toc191561323 \h </w:instrText>
            </w:r>
            <w:r>
              <w:rPr>
                <w:noProof/>
                <w:webHidden/>
              </w:rPr>
            </w:r>
            <w:r>
              <w:rPr>
                <w:noProof/>
                <w:webHidden/>
              </w:rPr>
              <w:fldChar w:fldCharType="separate"/>
            </w:r>
            <w:r>
              <w:rPr>
                <w:noProof/>
                <w:webHidden/>
              </w:rPr>
              <w:t>7</w:t>
            </w:r>
            <w:r>
              <w:rPr>
                <w:noProof/>
                <w:webHidden/>
              </w:rPr>
              <w:fldChar w:fldCharType="end"/>
            </w:r>
          </w:hyperlink>
        </w:p>
        <w:p w14:paraId="2520B422" w14:textId="09AE2C05" w:rsidR="00C51FA3" w:rsidRDefault="00C51FA3" w:rsidP="00C51FA3">
          <w:pPr>
            <w:pStyle w:val="Verzeichnis2"/>
            <w:divId w:val="1716538846"/>
            <w:rPr>
              <w:rFonts w:asciiTheme="minorHAnsi" w:eastAsiaTheme="minorEastAsia" w:hAnsiTheme="minorHAnsi"/>
              <w:noProof/>
              <w:kern w:val="2"/>
              <w:sz w:val="24"/>
              <w:szCs w:val="24"/>
              <w:lang w:eastAsia="de-DE"/>
              <w14:ligatures w14:val="standardContextual"/>
            </w:rPr>
          </w:pPr>
          <w:hyperlink w:anchor="_Toc191561324" w:history="1">
            <w:r w:rsidRPr="00703812">
              <w:rPr>
                <w:rStyle w:val="Hyperlink"/>
                <w:noProof/>
              </w:rPr>
              <w:t>3.4</w:t>
            </w:r>
            <w:r>
              <w:rPr>
                <w:rFonts w:asciiTheme="minorHAnsi" w:eastAsiaTheme="minorEastAsia" w:hAnsiTheme="minorHAnsi"/>
                <w:noProof/>
                <w:kern w:val="2"/>
                <w:sz w:val="24"/>
                <w:szCs w:val="24"/>
                <w:lang w:eastAsia="de-DE"/>
                <w14:ligatures w14:val="standardContextual"/>
              </w:rPr>
              <w:tab/>
            </w:r>
            <w:r w:rsidRPr="00703812">
              <w:rPr>
                <w:rStyle w:val="Hyperlink"/>
                <w:noProof/>
              </w:rPr>
              <w:t>Situationsanalyse, Problembeschreibung und Zielableitung</w:t>
            </w:r>
            <w:r>
              <w:rPr>
                <w:noProof/>
                <w:webHidden/>
              </w:rPr>
              <w:tab/>
            </w:r>
            <w:r>
              <w:rPr>
                <w:noProof/>
                <w:webHidden/>
              </w:rPr>
              <w:fldChar w:fldCharType="begin"/>
            </w:r>
            <w:r>
              <w:rPr>
                <w:noProof/>
                <w:webHidden/>
              </w:rPr>
              <w:instrText xml:space="preserve"> PAGEREF _Toc191561324 \h </w:instrText>
            </w:r>
            <w:r>
              <w:rPr>
                <w:noProof/>
                <w:webHidden/>
              </w:rPr>
            </w:r>
            <w:r>
              <w:rPr>
                <w:noProof/>
                <w:webHidden/>
              </w:rPr>
              <w:fldChar w:fldCharType="separate"/>
            </w:r>
            <w:r>
              <w:rPr>
                <w:noProof/>
                <w:webHidden/>
              </w:rPr>
              <w:t>8</w:t>
            </w:r>
            <w:r>
              <w:rPr>
                <w:noProof/>
                <w:webHidden/>
              </w:rPr>
              <w:fldChar w:fldCharType="end"/>
            </w:r>
          </w:hyperlink>
        </w:p>
        <w:p w14:paraId="72AB3153" w14:textId="7C83A078" w:rsidR="00C51FA3" w:rsidRDefault="00C51FA3" w:rsidP="00C51FA3">
          <w:pPr>
            <w:pStyle w:val="Verzeichnis2"/>
            <w:divId w:val="1716538846"/>
            <w:rPr>
              <w:rFonts w:asciiTheme="minorHAnsi" w:eastAsiaTheme="minorEastAsia" w:hAnsiTheme="minorHAnsi"/>
              <w:noProof/>
              <w:kern w:val="2"/>
              <w:sz w:val="24"/>
              <w:szCs w:val="24"/>
              <w:lang w:eastAsia="de-DE"/>
              <w14:ligatures w14:val="standardContextual"/>
            </w:rPr>
          </w:pPr>
          <w:hyperlink w:anchor="_Toc191561325" w:history="1">
            <w:r w:rsidRPr="00703812">
              <w:rPr>
                <w:rStyle w:val="Hyperlink"/>
                <w:noProof/>
              </w:rPr>
              <w:t>3.5</w:t>
            </w:r>
            <w:r>
              <w:rPr>
                <w:rFonts w:asciiTheme="minorHAnsi" w:eastAsiaTheme="minorEastAsia" w:hAnsiTheme="minorHAnsi"/>
                <w:noProof/>
                <w:kern w:val="2"/>
                <w:sz w:val="24"/>
                <w:szCs w:val="24"/>
                <w:lang w:eastAsia="de-DE"/>
                <w14:ligatures w14:val="standardContextual"/>
              </w:rPr>
              <w:tab/>
            </w:r>
            <w:r w:rsidRPr="00703812">
              <w:rPr>
                <w:rStyle w:val="Hyperlink"/>
                <w:noProof/>
              </w:rPr>
              <w:t>Konzeptentwicklung</w:t>
            </w:r>
            <w:r>
              <w:rPr>
                <w:noProof/>
                <w:webHidden/>
              </w:rPr>
              <w:tab/>
            </w:r>
            <w:r>
              <w:rPr>
                <w:noProof/>
                <w:webHidden/>
              </w:rPr>
              <w:fldChar w:fldCharType="begin"/>
            </w:r>
            <w:r>
              <w:rPr>
                <w:noProof/>
                <w:webHidden/>
              </w:rPr>
              <w:instrText xml:space="preserve"> PAGEREF _Toc191561325 \h </w:instrText>
            </w:r>
            <w:r>
              <w:rPr>
                <w:noProof/>
                <w:webHidden/>
              </w:rPr>
            </w:r>
            <w:r>
              <w:rPr>
                <w:noProof/>
                <w:webHidden/>
              </w:rPr>
              <w:fldChar w:fldCharType="separate"/>
            </w:r>
            <w:r>
              <w:rPr>
                <w:noProof/>
                <w:webHidden/>
              </w:rPr>
              <w:t>9</w:t>
            </w:r>
            <w:r>
              <w:rPr>
                <w:noProof/>
                <w:webHidden/>
              </w:rPr>
              <w:fldChar w:fldCharType="end"/>
            </w:r>
          </w:hyperlink>
        </w:p>
        <w:p w14:paraId="2C90271A" w14:textId="1D3E05CC" w:rsidR="00C51FA3" w:rsidRDefault="00C51FA3" w:rsidP="00C51FA3">
          <w:pPr>
            <w:pStyle w:val="Verzeichnis1"/>
            <w:divId w:val="1716538846"/>
            <w:rPr>
              <w:rFonts w:asciiTheme="minorHAnsi" w:eastAsiaTheme="minorEastAsia" w:hAnsiTheme="minorHAnsi"/>
              <w:kern w:val="2"/>
              <w:sz w:val="24"/>
              <w:szCs w:val="24"/>
              <w:lang w:eastAsia="de-DE"/>
              <w14:ligatures w14:val="standardContextual"/>
            </w:rPr>
          </w:pPr>
          <w:hyperlink w:anchor="_Toc191561326" w:history="1">
            <w:r w:rsidRPr="00703812">
              <w:rPr>
                <w:rStyle w:val="Hyperlink"/>
              </w:rPr>
              <w:t>4</w:t>
            </w:r>
            <w:r>
              <w:rPr>
                <w:rFonts w:asciiTheme="minorHAnsi" w:eastAsiaTheme="minorEastAsia" w:hAnsiTheme="minorHAnsi"/>
                <w:kern w:val="2"/>
                <w:sz w:val="24"/>
                <w:szCs w:val="24"/>
                <w:lang w:eastAsia="de-DE"/>
                <w14:ligatures w14:val="standardContextual"/>
              </w:rPr>
              <w:tab/>
            </w:r>
            <w:r w:rsidRPr="00703812">
              <w:rPr>
                <w:rStyle w:val="Hyperlink"/>
              </w:rPr>
              <w:t>Einbettung in die Praktikumsphase, Feedback und Beurteilung</w:t>
            </w:r>
            <w:r>
              <w:rPr>
                <w:webHidden/>
              </w:rPr>
              <w:tab/>
            </w:r>
            <w:r>
              <w:rPr>
                <w:webHidden/>
              </w:rPr>
              <w:fldChar w:fldCharType="begin"/>
            </w:r>
            <w:r>
              <w:rPr>
                <w:webHidden/>
              </w:rPr>
              <w:instrText xml:space="preserve"> PAGEREF _Toc191561326 \h </w:instrText>
            </w:r>
            <w:r>
              <w:rPr>
                <w:webHidden/>
              </w:rPr>
            </w:r>
            <w:r>
              <w:rPr>
                <w:webHidden/>
              </w:rPr>
              <w:fldChar w:fldCharType="separate"/>
            </w:r>
            <w:r>
              <w:rPr>
                <w:webHidden/>
              </w:rPr>
              <w:t>10</w:t>
            </w:r>
            <w:r>
              <w:rPr>
                <w:webHidden/>
              </w:rPr>
              <w:fldChar w:fldCharType="end"/>
            </w:r>
          </w:hyperlink>
        </w:p>
        <w:p w14:paraId="44FAEF3B" w14:textId="3138E424" w:rsidR="00B54276" w:rsidRDefault="00B54276" w:rsidP="00C51FA3">
          <w:pPr>
            <w:tabs>
              <w:tab w:val="right" w:pos="9923"/>
            </w:tabs>
            <w:divId w:val="1716538846"/>
          </w:pPr>
          <w:r>
            <w:rPr>
              <w:b/>
              <w:bCs/>
              <w:lang w:val="de-DE"/>
            </w:rPr>
            <w:fldChar w:fldCharType="end"/>
          </w:r>
        </w:p>
      </w:sdtContent>
    </w:sdt>
    <w:p w14:paraId="69B8725D" w14:textId="77777777" w:rsidR="00B54276" w:rsidRDefault="00B54276" w:rsidP="00B54276">
      <w:pPr>
        <w:tabs>
          <w:tab w:val="left" w:pos="4253"/>
        </w:tabs>
        <w:divId w:val="1716538846"/>
      </w:pPr>
    </w:p>
    <w:p w14:paraId="5FD082DD" w14:textId="64084202" w:rsidR="00B54276" w:rsidRDefault="00B54276">
      <w:pPr>
        <w:spacing w:after="200" w:line="276" w:lineRule="auto"/>
        <w:rPr>
          <w:lang w:val="en-US"/>
        </w:rPr>
      </w:pPr>
      <w:r>
        <w:rPr>
          <w:lang w:val="en-US"/>
        </w:rPr>
        <w:br w:type="page"/>
      </w:r>
    </w:p>
    <w:p w14:paraId="6A1F06B4" w14:textId="15D4DAE3" w:rsidR="00B54276" w:rsidRDefault="00CD051D" w:rsidP="0001058D">
      <w:pPr>
        <w:pStyle w:val="berschrift1"/>
        <w:jc w:val="both"/>
        <w:divId w:val="1716538846"/>
      </w:pPr>
      <w:bookmarkStart w:id="0" w:name="_Toc191561318"/>
      <w:r>
        <w:lastRenderedPageBreak/>
        <w:t>Einführung</w:t>
      </w:r>
      <w:bookmarkEnd w:id="0"/>
    </w:p>
    <w:p w14:paraId="581C8DB5" w14:textId="77777777" w:rsidR="00E53170" w:rsidRDefault="00E53170" w:rsidP="0001058D">
      <w:pPr>
        <w:spacing w:line="271" w:lineRule="auto"/>
        <w:jc w:val="both"/>
        <w:divId w:val="1716538846"/>
      </w:pPr>
      <w:r>
        <w:t>Die Praktikumsphase umfasst das Praktikum, das praktikumsbegleitende Format und das Reflexionsseminar. Der Leistungsnachweis (LNW) verschränkt die Studienelemente Praktikum, Selbstlernzeiten der Praktikumsphase sowie Reflexionsseminar miteinander. Er trägt dazu bei, dass das Studium auch am Lernort Praxis und verknüpft mit eigener Berufspraxis stattfindet.</w:t>
      </w:r>
    </w:p>
    <w:p w14:paraId="4782F43B" w14:textId="392222B9" w:rsidR="000131E6" w:rsidRDefault="000131E6" w:rsidP="000131E6">
      <w:pPr>
        <w:shd w:val="clear" w:color="auto" w:fill="DAEEF3" w:themeFill="accent5" w:themeFillTint="33"/>
        <w:spacing w:line="271" w:lineRule="auto"/>
        <w:jc w:val="both"/>
        <w:divId w:val="1716538846"/>
      </w:pPr>
      <w:r>
        <w:t xml:space="preserve">Mit dem LNW eignen Sie sich professionalisiertes berufspraktisches Handeln als SHP an. Sie durchlaufen Arbeitsschritte in einer Gründlichkeit, die in der Berufspraxis nicht möglich ist. Durch den Vollzug einer so aufwändigen Bearbeitung </w:t>
      </w:r>
      <w:r w:rsidR="002221A8">
        <w:t xml:space="preserve">spezifischer </w:t>
      </w:r>
      <w:r>
        <w:t>berufspraktischer Handlungsgrundlagen erzielen Sie Lerneffekte für Ihre (künftige) Arbeit als Fachperson Schulische Heilpädagogik.</w:t>
      </w:r>
    </w:p>
    <w:p w14:paraId="76D62EA0" w14:textId="45C3016C" w:rsidR="0001058D" w:rsidRDefault="000C1D7C" w:rsidP="0001058D">
      <w:pPr>
        <w:spacing w:line="271" w:lineRule="auto"/>
        <w:jc w:val="both"/>
        <w:divId w:val="1716538846"/>
      </w:pPr>
      <w:r>
        <w:t xml:space="preserve">Der </w:t>
      </w:r>
      <w:r w:rsidR="00F233B9">
        <w:t xml:space="preserve">LNW </w:t>
      </w:r>
      <w:r>
        <w:t xml:space="preserve">RS 1 </w:t>
      </w:r>
      <w:r w:rsidR="00D53BE4">
        <w:t>zielt</w:t>
      </w:r>
      <w:r w:rsidR="00522F5D">
        <w:t xml:space="preserve"> </w:t>
      </w:r>
      <w:r w:rsidR="00B069AF">
        <w:t>auf</w:t>
      </w:r>
      <w:r w:rsidR="00522F5D">
        <w:t xml:space="preserve"> eine Konzeption </w:t>
      </w:r>
      <w:r w:rsidR="00036A46">
        <w:t>zum inhaltlichen Fokus der Praktikumsphase</w:t>
      </w:r>
      <w:r w:rsidR="00522F5D">
        <w:t xml:space="preserve"> </w:t>
      </w:r>
      <w:r w:rsidR="00522F5D" w:rsidRPr="534C9E91">
        <w:rPr>
          <w:i/>
          <w:iCs/>
        </w:rPr>
        <w:t>Inklusive Unterrichtsentwicklung und Kooperation</w:t>
      </w:r>
      <w:r w:rsidR="00036A46">
        <w:t>.</w:t>
      </w:r>
      <w:r w:rsidR="0001058D">
        <w:t xml:space="preserve"> Der LNW umfasst die schriftlichen Leistungen gemäss der Anleitung in diesem Dokument. Die Konzeption soll nach Möglichkeit im Praktikum umgesetzt werden.</w:t>
      </w:r>
    </w:p>
    <w:p w14:paraId="0B32BE45" w14:textId="5B127AAD" w:rsidR="00605211" w:rsidRDefault="0001058D" w:rsidP="0001058D">
      <w:pPr>
        <w:spacing w:line="271" w:lineRule="auto"/>
        <w:jc w:val="both"/>
        <w:divId w:val="1716538846"/>
      </w:pPr>
      <w:r>
        <w:t>In jedem Fall geht d</w:t>
      </w:r>
      <w:r w:rsidR="00036A46">
        <w:t xml:space="preserve">ie Konzeption </w:t>
      </w:r>
      <w:r w:rsidR="00522F5D">
        <w:t>von de</w:t>
      </w:r>
      <w:r w:rsidR="00E91161">
        <w:t>n</w:t>
      </w:r>
      <w:r w:rsidR="00522F5D">
        <w:t xml:space="preserve"> im Praktikum vorgefundenen </w:t>
      </w:r>
      <w:r w:rsidR="00E91161">
        <w:t>Gegebenheiten</w:t>
      </w:r>
      <w:r w:rsidR="00036A46">
        <w:t xml:space="preserve"> aus</w:t>
      </w:r>
      <w:r w:rsidR="000C1D7C">
        <w:t xml:space="preserve">. Das Praktikum </w:t>
      </w:r>
      <w:r w:rsidR="00D53BE4">
        <w:t>stellt</w:t>
      </w:r>
      <w:r w:rsidR="00522F5D">
        <w:t xml:space="preserve"> – je nach individuellen und institutionellen Voraussetzungen in unterschiedlichem Ausmass – einen E</w:t>
      </w:r>
      <w:r w:rsidR="000C1D7C">
        <w:t>xplorations- und Innovationsraum für die Umsetzung de</w:t>
      </w:r>
      <w:r w:rsidR="00036A46">
        <w:t>r</w:t>
      </w:r>
      <w:r w:rsidR="000C1D7C">
        <w:t xml:space="preserve"> im L</w:t>
      </w:r>
      <w:r w:rsidR="00F233B9">
        <w:t>NW</w:t>
      </w:r>
      <w:r w:rsidR="000C1D7C">
        <w:t xml:space="preserve"> entwickelten </w:t>
      </w:r>
      <w:r w:rsidR="00522F5D">
        <w:t>Konzept</w:t>
      </w:r>
      <w:r w:rsidR="00036A46">
        <w:t>ion</w:t>
      </w:r>
      <w:r w:rsidR="00522F5D">
        <w:t xml:space="preserve"> </w:t>
      </w:r>
      <w:r w:rsidR="00D53BE4">
        <w:t>zur Verfügung.</w:t>
      </w:r>
      <w:r w:rsidR="001772D3">
        <w:t xml:space="preserve"> </w:t>
      </w:r>
      <w:r w:rsidR="00605211">
        <w:t xml:space="preserve">Studierende durchlaufen mit dem </w:t>
      </w:r>
      <w:r w:rsidR="00F233B9">
        <w:t>LNW</w:t>
      </w:r>
      <w:r w:rsidR="00605211">
        <w:t xml:space="preserve"> somit mindestens drei und bis zu sechs der Handlungsphasen gemäss Handlungszyklus, wie er im Studienkompass auf S. 35 dargestellt ist.</w:t>
      </w:r>
    </w:p>
    <w:p w14:paraId="1E0DB221" w14:textId="07F254B7" w:rsidR="000131E6" w:rsidRDefault="000131E6" w:rsidP="000131E6">
      <w:pPr>
        <w:spacing w:line="271" w:lineRule="auto"/>
        <w:jc w:val="both"/>
        <w:divId w:val="1716538846"/>
      </w:pPr>
      <w:r>
        <w:t xml:space="preserve">Das vorliegende Dokument ist das Arbeitsinstrument für den LNW im Reflexionsseminar </w:t>
      </w:r>
      <w:r w:rsidR="00635F40">
        <w:t>1</w:t>
      </w:r>
      <w:r>
        <w:t xml:space="preserve">. Es bietet Unterstützung durch Vorstrukturierung, Anleitung und Literatur- sowie Materialhinweise. </w:t>
      </w:r>
    </w:p>
    <w:p w14:paraId="2F57B23C" w14:textId="77777777" w:rsidR="000131E6" w:rsidRDefault="000131E6" w:rsidP="000131E6">
      <w:pPr>
        <w:spacing w:line="271" w:lineRule="auto"/>
        <w:jc w:val="both"/>
        <w:divId w:val="1716538846"/>
      </w:pPr>
      <w:r>
        <w:t>Der LNW wird als erfüllt/nicht erfüllt beurteilt. Die*der Reflexionsseminarleiter*in gibt zu Semesterbeginn Erläuterungen zu den Arbeits- Feedback- und Beurteilungsprozessen.</w:t>
      </w:r>
    </w:p>
    <w:p w14:paraId="16D0A49F" w14:textId="77777777" w:rsidR="000131E6" w:rsidRDefault="000131E6" w:rsidP="000131E6">
      <w:pPr>
        <w:spacing w:line="271" w:lineRule="auto"/>
        <w:jc w:val="both"/>
        <w:divId w:val="1716538846"/>
      </w:pPr>
      <w:r>
        <w:t>Der LNW im</w:t>
      </w:r>
      <w:r w:rsidRPr="000E6690">
        <w:t xml:space="preserve"> Praktikum</w:t>
      </w:r>
      <w:r>
        <w:t xml:space="preserve"> besteht in den erbrachten, anhand des Kompetenzrasters durch die Praktikumsleitung bewerteten Leistungen.</w:t>
      </w:r>
    </w:p>
    <w:p w14:paraId="2FC990AF" w14:textId="62C068CE" w:rsidR="000E6BB9" w:rsidRPr="00B87C32" w:rsidRDefault="00C07E84" w:rsidP="000E6BB9">
      <w:pPr>
        <w:spacing w:line="271" w:lineRule="auto"/>
        <w:jc w:val="both"/>
        <w:divId w:val="1716538846"/>
        <w:rPr>
          <w:b/>
          <w:bCs/>
        </w:rPr>
      </w:pPr>
      <w:r>
        <w:t xml:space="preserve">Die folgende Tabelle </w:t>
      </w:r>
      <w:r w:rsidR="00F233B9">
        <w:t>zeigt</w:t>
      </w:r>
      <w:r>
        <w:t xml:space="preserve"> </w:t>
      </w:r>
      <w:r w:rsidRPr="007B3391">
        <w:t>Bildungszeiten und Zuständigkeiten in de</w:t>
      </w:r>
      <w:r w:rsidR="000E6690">
        <w:t>r</w:t>
      </w:r>
      <w:r w:rsidRPr="007B3391">
        <w:t xml:space="preserve"> Praktikumsphase</w:t>
      </w:r>
      <w:r w:rsidR="000E6690">
        <w:t xml:space="preserve"> 1</w:t>
      </w:r>
      <w:r w:rsidRPr="007B3391">
        <w:t>.</w:t>
      </w:r>
    </w:p>
    <w:tbl>
      <w:tblPr>
        <w:tblStyle w:val="Tabellenraster"/>
        <w:tblW w:w="0" w:type="auto"/>
        <w:tblLook w:val="04A0" w:firstRow="1" w:lastRow="0" w:firstColumn="1" w:lastColumn="0" w:noHBand="0" w:noVBand="1"/>
      </w:tblPr>
      <w:tblGrid>
        <w:gridCol w:w="647"/>
        <w:gridCol w:w="2126"/>
        <w:gridCol w:w="1134"/>
        <w:gridCol w:w="1843"/>
        <w:gridCol w:w="3027"/>
      </w:tblGrid>
      <w:tr w:rsidR="002221A8" w:rsidRPr="00B87C32" w14:paraId="369E747E" w14:textId="77777777" w:rsidTr="00A7625E">
        <w:tc>
          <w:tcPr>
            <w:tcW w:w="647" w:type="dxa"/>
          </w:tcPr>
          <w:p w14:paraId="16193B42" w14:textId="77777777" w:rsidR="002221A8" w:rsidRPr="009D5A55" w:rsidRDefault="002221A8" w:rsidP="00A7625E">
            <w:pPr>
              <w:rPr>
                <w:sz w:val="16"/>
                <w:szCs w:val="16"/>
              </w:rPr>
            </w:pPr>
            <w:r>
              <w:rPr>
                <w:sz w:val="16"/>
                <w:szCs w:val="16"/>
              </w:rPr>
              <w:t>ECTS</w:t>
            </w:r>
          </w:p>
        </w:tc>
        <w:tc>
          <w:tcPr>
            <w:tcW w:w="2126" w:type="dxa"/>
          </w:tcPr>
          <w:p w14:paraId="61030B8C" w14:textId="77777777" w:rsidR="002221A8" w:rsidRPr="009D5A55" w:rsidRDefault="002221A8" w:rsidP="00A7625E">
            <w:pPr>
              <w:rPr>
                <w:sz w:val="16"/>
                <w:szCs w:val="16"/>
              </w:rPr>
            </w:pPr>
          </w:p>
        </w:tc>
        <w:tc>
          <w:tcPr>
            <w:tcW w:w="1134" w:type="dxa"/>
          </w:tcPr>
          <w:p w14:paraId="4CDED905" w14:textId="77777777" w:rsidR="002221A8" w:rsidRPr="009D5A55" w:rsidRDefault="002221A8" w:rsidP="00A7625E">
            <w:pPr>
              <w:rPr>
                <w:b/>
                <w:bCs/>
                <w:sz w:val="16"/>
                <w:szCs w:val="16"/>
              </w:rPr>
            </w:pPr>
            <w:r w:rsidRPr="009D5A55">
              <w:rPr>
                <w:b/>
                <w:bCs/>
                <w:sz w:val="16"/>
                <w:szCs w:val="16"/>
              </w:rPr>
              <w:t>Bildungszeit</w:t>
            </w:r>
          </w:p>
        </w:tc>
        <w:tc>
          <w:tcPr>
            <w:tcW w:w="1843" w:type="dxa"/>
          </w:tcPr>
          <w:p w14:paraId="1C386285" w14:textId="77777777" w:rsidR="002221A8" w:rsidRPr="009D5A55" w:rsidRDefault="002221A8" w:rsidP="00A7625E">
            <w:pPr>
              <w:rPr>
                <w:b/>
                <w:bCs/>
                <w:sz w:val="16"/>
                <w:szCs w:val="16"/>
              </w:rPr>
            </w:pPr>
            <w:r>
              <w:rPr>
                <w:b/>
                <w:bCs/>
                <w:sz w:val="16"/>
                <w:szCs w:val="16"/>
              </w:rPr>
              <w:t>I</w:t>
            </w:r>
            <w:r w:rsidRPr="009D5A55">
              <w:rPr>
                <w:b/>
                <w:bCs/>
                <w:sz w:val="16"/>
                <w:szCs w:val="16"/>
              </w:rPr>
              <w:t>n Verantwortung von:</w:t>
            </w:r>
          </w:p>
        </w:tc>
        <w:tc>
          <w:tcPr>
            <w:tcW w:w="3027" w:type="dxa"/>
          </w:tcPr>
          <w:p w14:paraId="3A2849A8" w14:textId="77777777" w:rsidR="002221A8" w:rsidRPr="009D5A55" w:rsidRDefault="002221A8" w:rsidP="00A7625E">
            <w:pPr>
              <w:rPr>
                <w:b/>
                <w:bCs/>
                <w:sz w:val="16"/>
                <w:szCs w:val="16"/>
              </w:rPr>
            </w:pPr>
            <w:r w:rsidRPr="009D5A55">
              <w:rPr>
                <w:b/>
                <w:bCs/>
                <w:sz w:val="16"/>
                <w:szCs w:val="16"/>
              </w:rPr>
              <w:t>Orientierungsdokumente:</w:t>
            </w:r>
          </w:p>
        </w:tc>
      </w:tr>
      <w:tr w:rsidR="002221A8" w:rsidRPr="00B87C32" w14:paraId="74218F0F" w14:textId="77777777" w:rsidTr="00A7625E">
        <w:tc>
          <w:tcPr>
            <w:tcW w:w="647" w:type="dxa"/>
            <w:vMerge w:val="restart"/>
          </w:tcPr>
          <w:p w14:paraId="77E7E408" w14:textId="77777777" w:rsidR="002221A8" w:rsidRPr="009D5A55" w:rsidRDefault="002221A8" w:rsidP="00A7625E">
            <w:pPr>
              <w:rPr>
                <w:sz w:val="16"/>
                <w:szCs w:val="16"/>
              </w:rPr>
            </w:pPr>
            <w:r w:rsidRPr="009D5A55">
              <w:rPr>
                <w:b/>
                <w:bCs/>
                <w:noProof/>
                <w:sz w:val="16"/>
                <w:szCs w:val="16"/>
              </w:rPr>
              <mc:AlternateContent>
                <mc:Choice Requires="wps">
                  <w:drawing>
                    <wp:anchor distT="0" distB="0" distL="114300" distR="114300" simplePos="0" relativeHeight="251675648" behindDoc="0" locked="0" layoutInCell="1" allowOverlap="1" wp14:anchorId="2AE39F92" wp14:editId="796D62FA">
                      <wp:simplePos x="0" y="0"/>
                      <wp:positionH relativeFrom="column">
                        <wp:posOffset>-189866</wp:posOffset>
                      </wp:positionH>
                      <wp:positionV relativeFrom="paragraph">
                        <wp:posOffset>257419</wp:posOffset>
                      </wp:positionV>
                      <wp:extent cx="706121" cy="341916"/>
                      <wp:effectExtent l="4445" t="0" r="0" b="0"/>
                      <wp:wrapNone/>
                      <wp:docPr id="354387900" name="Textfeld 3"/>
                      <wp:cNvGraphicFramePr/>
                      <a:graphic xmlns:a="http://schemas.openxmlformats.org/drawingml/2006/main">
                        <a:graphicData uri="http://schemas.microsoft.com/office/word/2010/wordprocessingShape">
                          <wps:wsp>
                            <wps:cNvSpPr txBox="1"/>
                            <wps:spPr>
                              <a:xfrm rot="16200000">
                                <a:off x="0" y="0"/>
                                <a:ext cx="706121" cy="341916"/>
                              </a:xfrm>
                              <a:prstGeom prst="rect">
                                <a:avLst/>
                              </a:prstGeom>
                              <a:solidFill>
                                <a:schemeClr val="lt1"/>
                              </a:solidFill>
                              <a:ln w="6350">
                                <a:noFill/>
                              </a:ln>
                            </wps:spPr>
                            <wps:txbx>
                              <w:txbxContent>
                                <w:p w14:paraId="0CCA11D8" w14:textId="77777777" w:rsidR="002221A8" w:rsidRPr="00B87C32" w:rsidRDefault="002221A8" w:rsidP="002221A8">
                                  <w:pPr>
                                    <w:rPr>
                                      <w:color w:val="C00000"/>
                                      <w:sz w:val="16"/>
                                      <w:szCs w:val="16"/>
                                    </w:rPr>
                                  </w:pPr>
                                  <w:r w:rsidRPr="00B87C32">
                                    <w:rPr>
                                      <w:color w:val="C00000"/>
                                      <w:sz w:val="16"/>
                                      <w:szCs w:val="16"/>
                                    </w:rPr>
                                    <w:t>Praktikum 5 ECTS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E39F92" id="_x0000_t202" coordsize="21600,21600" o:spt="202" path="m,l,21600r21600,l21600,xe">
                      <v:stroke joinstyle="miter"/>
                      <v:path gradientshapeok="t" o:connecttype="rect"/>
                    </v:shapetype>
                    <v:shape id="Textfeld 3" o:spid="_x0000_s1026" type="#_x0000_t202" style="position:absolute;margin-left:-14.95pt;margin-top:20.25pt;width:55.6pt;height:26.9pt;rotation:-9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" fillcolor="white [3201]" stroked="f" strokeweight=".5pt">
                      <v:textbox>
                        <w:txbxContent>
                          <w:p w14:paraId="0CCA11D8" w14:textId="77777777" w:rsidR="002221A8" w:rsidRPr="00B87C32" w:rsidRDefault="002221A8" w:rsidP="002221A8">
                            <w:pPr>
                              <w:rPr>
                                <w:color w:val="C00000"/>
                                <w:sz w:val="16"/>
                                <w:szCs w:val="16"/>
                              </w:rPr>
                            </w:pPr>
                            <w:r w:rsidRPr="00B87C32">
                              <w:rPr>
                                <w:color w:val="C00000"/>
                                <w:sz w:val="16"/>
                                <w:szCs w:val="16"/>
                              </w:rPr>
                              <w:t>Praktikum 5 ECTS</w:t>
                            </w:r>
                          </w:p>
                        </w:txbxContent>
                      </v:textbox>
                    </v:shape>
                  </w:pict>
                </mc:Fallback>
              </mc:AlternateContent>
            </w:r>
          </w:p>
        </w:tc>
        <w:tc>
          <w:tcPr>
            <w:tcW w:w="2126" w:type="dxa"/>
          </w:tcPr>
          <w:p w14:paraId="1623F414" w14:textId="77777777" w:rsidR="002221A8" w:rsidRPr="009D5A55" w:rsidRDefault="002221A8" w:rsidP="00A7625E">
            <w:pPr>
              <w:rPr>
                <w:sz w:val="16"/>
                <w:szCs w:val="16"/>
              </w:rPr>
            </w:pPr>
            <w:r w:rsidRPr="009D5A55">
              <w:rPr>
                <w:sz w:val="16"/>
                <w:szCs w:val="16"/>
              </w:rPr>
              <w:t>Präsenzzeit im Praktikum incl. Ausbildungsgesprächen</w:t>
            </w:r>
          </w:p>
        </w:tc>
        <w:tc>
          <w:tcPr>
            <w:tcW w:w="1134" w:type="dxa"/>
          </w:tcPr>
          <w:p w14:paraId="7C576FC4" w14:textId="77777777" w:rsidR="002221A8" w:rsidRPr="009D5A55" w:rsidRDefault="002221A8" w:rsidP="00A7625E">
            <w:pPr>
              <w:rPr>
                <w:sz w:val="16"/>
                <w:szCs w:val="16"/>
              </w:rPr>
            </w:pPr>
            <w:r w:rsidRPr="009D5A55">
              <w:rPr>
                <w:sz w:val="16"/>
                <w:szCs w:val="16"/>
              </w:rPr>
              <w:t>75 h</w:t>
            </w:r>
          </w:p>
        </w:tc>
        <w:tc>
          <w:tcPr>
            <w:tcW w:w="1843" w:type="dxa"/>
          </w:tcPr>
          <w:p w14:paraId="41679D80" w14:textId="77777777" w:rsidR="002221A8" w:rsidRPr="009D5A55" w:rsidRDefault="002221A8" w:rsidP="00A7625E">
            <w:pPr>
              <w:rPr>
                <w:sz w:val="16"/>
                <w:szCs w:val="16"/>
              </w:rPr>
            </w:pPr>
            <w:r w:rsidRPr="009D5A55">
              <w:rPr>
                <w:sz w:val="16"/>
                <w:szCs w:val="16"/>
              </w:rPr>
              <w:t>Stud &amp; PL</w:t>
            </w:r>
          </w:p>
        </w:tc>
        <w:tc>
          <w:tcPr>
            <w:tcW w:w="3027" w:type="dxa"/>
          </w:tcPr>
          <w:p w14:paraId="3F121589" w14:textId="77777777" w:rsidR="002221A8" w:rsidRDefault="002221A8" w:rsidP="00A7625E">
            <w:pPr>
              <w:rPr>
                <w:sz w:val="16"/>
                <w:szCs w:val="16"/>
              </w:rPr>
            </w:pPr>
            <w:r>
              <w:rPr>
                <w:sz w:val="16"/>
                <w:szCs w:val="16"/>
              </w:rPr>
              <w:t>Modulbeschreibung Praktikum 1</w:t>
            </w:r>
          </w:p>
          <w:p w14:paraId="33D10109" w14:textId="77777777" w:rsidR="002221A8" w:rsidRPr="009D5A55" w:rsidRDefault="002221A8" w:rsidP="00A7625E">
            <w:pPr>
              <w:rPr>
                <w:sz w:val="16"/>
                <w:szCs w:val="16"/>
              </w:rPr>
            </w:pPr>
            <w:r w:rsidRPr="009D5A55">
              <w:rPr>
                <w:sz w:val="16"/>
                <w:szCs w:val="16"/>
              </w:rPr>
              <w:t xml:space="preserve">Wegweiser Praktika </w:t>
            </w:r>
          </w:p>
        </w:tc>
      </w:tr>
      <w:tr w:rsidR="002221A8" w:rsidRPr="00B87C32" w14:paraId="5C4123B1" w14:textId="77777777" w:rsidTr="00A7625E">
        <w:tc>
          <w:tcPr>
            <w:tcW w:w="647" w:type="dxa"/>
            <w:vMerge/>
          </w:tcPr>
          <w:p w14:paraId="467A15A7" w14:textId="77777777" w:rsidR="002221A8" w:rsidRPr="009D5A55" w:rsidRDefault="002221A8" w:rsidP="00A7625E">
            <w:pPr>
              <w:rPr>
                <w:sz w:val="16"/>
                <w:szCs w:val="16"/>
              </w:rPr>
            </w:pPr>
          </w:p>
        </w:tc>
        <w:tc>
          <w:tcPr>
            <w:tcW w:w="2126" w:type="dxa"/>
          </w:tcPr>
          <w:p w14:paraId="549D9463" w14:textId="265A36A6" w:rsidR="002221A8" w:rsidRPr="009D5A55" w:rsidRDefault="002221A8" w:rsidP="00A7625E">
            <w:pPr>
              <w:rPr>
                <w:sz w:val="16"/>
                <w:szCs w:val="16"/>
              </w:rPr>
            </w:pPr>
            <w:r>
              <w:rPr>
                <w:sz w:val="16"/>
                <w:szCs w:val="16"/>
              </w:rPr>
              <w:t>Selbststudium, Vor- und Nachbereitung Praktikum und praktikumsbegleitendes Format</w:t>
            </w:r>
            <w:r w:rsidR="00BA38B5">
              <w:rPr>
                <w:sz w:val="16"/>
                <w:szCs w:val="16"/>
              </w:rPr>
              <w:t xml:space="preserve"> (Praktikumsbesuch)</w:t>
            </w:r>
            <w:r>
              <w:rPr>
                <w:sz w:val="16"/>
                <w:szCs w:val="16"/>
              </w:rPr>
              <w:t xml:space="preserve"> sowie Selbstlernzeit für Leistungsnachweise in der Praktikumsphase</w:t>
            </w:r>
          </w:p>
        </w:tc>
        <w:tc>
          <w:tcPr>
            <w:tcW w:w="1134" w:type="dxa"/>
          </w:tcPr>
          <w:p w14:paraId="3C52894F" w14:textId="77777777" w:rsidR="002221A8" w:rsidRPr="009D5A55" w:rsidRDefault="002221A8" w:rsidP="00A7625E">
            <w:pPr>
              <w:rPr>
                <w:sz w:val="16"/>
                <w:szCs w:val="16"/>
              </w:rPr>
            </w:pPr>
            <w:r>
              <w:rPr>
                <w:sz w:val="16"/>
                <w:szCs w:val="16"/>
              </w:rPr>
              <w:t>75 h</w:t>
            </w:r>
          </w:p>
        </w:tc>
        <w:tc>
          <w:tcPr>
            <w:tcW w:w="1843" w:type="dxa"/>
          </w:tcPr>
          <w:p w14:paraId="456A7264" w14:textId="77777777" w:rsidR="002221A8" w:rsidRPr="009D5A55" w:rsidRDefault="002221A8" w:rsidP="00A7625E">
            <w:pPr>
              <w:rPr>
                <w:sz w:val="16"/>
                <w:szCs w:val="16"/>
              </w:rPr>
            </w:pPr>
            <w:r w:rsidRPr="009D5A55">
              <w:rPr>
                <w:sz w:val="16"/>
                <w:szCs w:val="16"/>
              </w:rPr>
              <w:t>Stud</w:t>
            </w:r>
            <w:r>
              <w:rPr>
                <w:sz w:val="16"/>
                <w:szCs w:val="16"/>
              </w:rPr>
              <w:t xml:space="preserve"> &amp; PL</w:t>
            </w:r>
            <w:r w:rsidRPr="009D5A55">
              <w:rPr>
                <w:sz w:val="16"/>
                <w:szCs w:val="16"/>
              </w:rPr>
              <w:t xml:space="preserve"> &amp; RSL</w:t>
            </w:r>
          </w:p>
        </w:tc>
        <w:tc>
          <w:tcPr>
            <w:tcW w:w="3027" w:type="dxa"/>
          </w:tcPr>
          <w:p w14:paraId="1FB3463D" w14:textId="77777777" w:rsidR="002221A8" w:rsidRDefault="002221A8" w:rsidP="00A7625E">
            <w:pPr>
              <w:rPr>
                <w:sz w:val="16"/>
                <w:szCs w:val="16"/>
              </w:rPr>
            </w:pPr>
            <w:r>
              <w:rPr>
                <w:sz w:val="16"/>
                <w:szCs w:val="16"/>
              </w:rPr>
              <w:t>Modulbeschreibung Praktikum 1</w:t>
            </w:r>
          </w:p>
          <w:p w14:paraId="3B9A58D1" w14:textId="77777777" w:rsidR="002221A8" w:rsidRDefault="002221A8" w:rsidP="00A7625E">
            <w:pPr>
              <w:rPr>
                <w:sz w:val="16"/>
                <w:szCs w:val="16"/>
              </w:rPr>
            </w:pPr>
            <w:r>
              <w:rPr>
                <w:sz w:val="16"/>
                <w:szCs w:val="16"/>
              </w:rPr>
              <w:t>Vorgaben zum Praktikumsbesuch von RSL</w:t>
            </w:r>
          </w:p>
          <w:p w14:paraId="2B4E2EC8" w14:textId="77777777" w:rsidR="002221A8" w:rsidRDefault="002221A8" w:rsidP="00A7625E">
            <w:pPr>
              <w:rPr>
                <w:sz w:val="16"/>
                <w:szCs w:val="16"/>
              </w:rPr>
            </w:pPr>
            <w:r>
              <w:rPr>
                <w:sz w:val="16"/>
                <w:szCs w:val="16"/>
              </w:rPr>
              <w:t>Wegweiser Praktika</w:t>
            </w:r>
          </w:p>
          <w:p w14:paraId="716574DD" w14:textId="77777777" w:rsidR="002221A8" w:rsidRPr="009D5A55" w:rsidRDefault="002221A8" w:rsidP="00A7625E">
            <w:pPr>
              <w:rPr>
                <w:sz w:val="16"/>
                <w:szCs w:val="16"/>
              </w:rPr>
            </w:pPr>
            <w:r>
              <w:rPr>
                <w:sz w:val="16"/>
                <w:szCs w:val="16"/>
              </w:rPr>
              <w:t>Dokument Leistungsnachweis RS 1</w:t>
            </w:r>
          </w:p>
        </w:tc>
      </w:tr>
      <w:tr w:rsidR="002221A8" w:rsidRPr="00B87C32" w14:paraId="306C45B4" w14:textId="77777777" w:rsidTr="00A7625E">
        <w:tc>
          <w:tcPr>
            <w:tcW w:w="647" w:type="dxa"/>
            <w:vMerge w:val="restart"/>
          </w:tcPr>
          <w:p w14:paraId="4A031C3C" w14:textId="77777777" w:rsidR="002221A8" w:rsidRPr="009D5A55" w:rsidRDefault="002221A8" w:rsidP="00A7625E">
            <w:pPr>
              <w:rPr>
                <w:sz w:val="16"/>
                <w:szCs w:val="16"/>
              </w:rPr>
            </w:pPr>
            <w:r w:rsidRPr="009D5A55">
              <w:rPr>
                <w:b/>
                <w:bCs/>
                <w:noProof/>
                <w:sz w:val="16"/>
                <w:szCs w:val="16"/>
              </w:rPr>
              <mc:AlternateContent>
                <mc:Choice Requires="wps">
                  <w:drawing>
                    <wp:anchor distT="0" distB="0" distL="114300" distR="114300" simplePos="0" relativeHeight="251676672" behindDoc="0" locked="0" layoutInCell="1" allowOverlap="1" wp14:anchorId="747B00D6" wp14:editId="2DDC00DD">
                      <wp:simplePos x="0" y="0"/>
                      <wp:positionH relativeFrom="column">
                        <wp:posOffset>-186130</wp:posOffset>
                      </wp:positionH>
                      <wp:positionV relativeFrom="paragraph">
                        <wp:posOffset>194095</wp:posOffset>
                      </wp:positionV>
                      <wp:extent cx="742632" cy="339379"/>
                      <wp:effectExtent l="0" t="1587" r="5397" b="5398"/>
                      <wp:wrapNone/>
                      <wp:docPr id="203373901" name="Textfeld 3"/>
                      <wp:cNvGraphicFramePr/>
                      <a:graphic xmlns:a="http://schemas.openxmlformats.org/drawingml/2006/main">
                        <a:graphicData uri="http://schemas.microsoft.com/office/word/2010/wordprocessingShape">
                          <wps:wsp>
                            <wps:cNvSpPr txBox="1"/>
                            <wps:spPr>
                              <a:xfrm rot="16200000">
                                <a:off x="0" y="0"/>
                                <a:ext cx="742632" cy="339379"/>
                              </a:xfrm>
                              <a:prstGeom prst="rect">
                                <a:avLst/>
                              </a:prstGeom>
                              <a:solidFill>
                                <a:schemeClr val="lt1"/>
                              </a:solidFill>
                              <a:ln w="6350">
                                <a:noFill/>
                              </a:ln>
                            </wps:spPr>
                            <wps:txbx>
                              <w:txbxContent>
                                <w:p w14:paraId="3F1B51AD" w14:textId="77777777" w:rsidR="002221A8" w:rsidRPr="00B87C32" w:rsidRDefault="002221A8" w:rsidP="002221A8">
                                  <w:pPr>
                                    <w:rPr>
                                      <w:color w:val="C00000"/>
                                      <w:sz w:val="16"/>
                                      <w:szCs w:val="16"/>
                                    </w:rPr>
                                  </w:pPr>
                                  <w:r>
                                    <w:rPr>
                                      <w:color w:val="C00000"/>
                                      <w:sz w:val="16"/>
                                      <w:szCs w:val="16"/>
                                    </w:rPr>
                                    <w:t>RS                 3</w:t>
                                  </w:r>
                                  <w:r w:rsidRPr="00B87C32">
                                    <w:rPr>
                                      <w:color w:val="C00000"/>
                                      <w:sz w:val="16"/>
                                      <w:szCs w:val="16"/>
                                    </w:rPr>
                                    <w:t xml:space="preserve"> ECTS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7B00D6" id="_x0000_s1027" type="#_x0000_t202" style="position:absolute;margin-left:-14.65pt;margin-top:15.3pt;width:58.45pt;height:26.7pt;rotation:-90;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" fillcolor="white [3201]" stroked="f" strokeweight=".5pt">
                      <v:textbox>
                        <w:txbxContent>
                          <w:p w14:paraId="3F1B51AD" w14:textId="77777777" w:rsidR="002221A8" w:rsidRPr="00B87C32" w:rsidRDefault="002221A8" w:rsidP="002221A8">
                            <w:pPr>
                              <w:rPr>
                                <w:color w:val="C00000"/>
                                <w:sz w:val="16"/>
                                <w:szCs w:val="16"/>
                              </w:rPr>
                            </w:pPr>
                            <w:r>
                              <w:rPr>
                                <w:color w:val="C00000"/>
                                <w:sz w:val="16"/>
                                <w:szCs w:val="16"/>
                              </w:rPr>
                              <w:t>RS                 3</w:t>
                            </w:r>
                            <w:r w:rsidRPr="00B87C32">
                              <w:rPr>
                                <w:color w:val="C00000"/>
                                <w:sz w:val="16"/>
                                <w:szCs w:val="16"/>
                              </w:rPr>
                              <w:t xml:space="preserve"> ECTS</w:t>
                            </w:r>
                          </w:p>
                        </w:txbxContent>
                      </v:textbox>
                    </v:shape>
                  </w:pict>
                </mc:Fallback>
              </mc:AlternateContent>
            </w:r>
          </w:p>
        </w:tc>
        <w:tc>
          <w:tcPr>
            <w:tcW w:w="2126" w:type="dxa"/>
          </w:tcPr>
          <w:p w14:paraId="745F08F4" w14:textId="77777777" w:rsidR="002221A8" w:rsidRPr="009D5A55" w:rsidRDefault="002221A8" w:rsidP="00A7625E">
            <w:pPr>
              <w:rPr>
                <w:sz w:val="16"/>
                <w:szCs w:val="16"/>
              </w:rPr>
            </w:pPr>
            <w:r w:rsidRPr="009D5A55">
              <w:rPr>
                <w:sz w:val="16"/>
                <w:szCs w:val="16"/>
              </w:rPr>
              <w:t>Präsenzzeit im Reflexionsseminar</w:t>
            </w:r>
          </w:p>
        </w:tc>
        <w:tc>
          <w:tcPr>
            <w:tcW w:w="1134" w:type="dxa"/>
          </w:tcPr>
          <w:p w14:paraId="7CE76CB3" w14:textId="77777777" w:rsidR="002221A8" w:rsidRPr="009D5A55" w:rsidRDefault="002221A8" w:rsidP="00A7625E">
            <w:pPr>
              <w:rPr>
                <w:sz w:val="16"/>
                <w:szCs w:val="16"/>
              </w:rPr>
            </w:pPr>
            <w:r w:rsidRPr="009D5A55">
              <w:rPr>
                <w:sz w:val="16"/>
                <w:szCs w:val="16"/>
              </w:rPr>
              <w:t>30</w:t>
            </w:r>
          </w:p>
        </w:tc>
        <w:tc>
          <w:tcPr>
            <w:tcW w:w="1843" w:type="dxa"/>
          </w:tcPr>
          <w:p w14:paraId="55421D2A" w14:textId="77777777" w:rsidR="002221A8" w:rsidRPr="009D5A55" w:rsidRDefault="002221A8" w:rsidP="00A7625E">
            <w:pPr>
              <w:rPr>
                <w:sz w:val="16"/>
                <w:szCs w:val="16"/>
              </w:rPr>
            </w:pPr>
            <w:r w:rsidRPr="009D5A55">
              <w:rPr>
                <w:sz w:val="16"/>
                <w:szCs w:val="16"/>
              </w:rPr>
              <w:t>Stud &amp; RSL</w:t>
            </w:r>
          </w:p>
        </w:tc>
        <w:tc>
          <w:tcPr>
            <w:tcW w:w="3027" w:type="dxa"/>
          </w:tcPr>
          <w:p w14:paraId="6465C420" w14:textId="77777777" w:rsidR="002221A8" w:rsidRDefault="002221A8" w:rsidP="00A7625E">
            <w:pPr>
              <w:rPr>
                <w:sz w:val="16"/>
                <w:szCs w:val="16"/>
              </w:rPr>
            </w:pPr>
            <w:r w:rsidRPr="009D5A55">
              <w:rPr>
                <w:sz w:val="16"/>
                <w:szCs w:val="16"/>
              </w:rPr>
              <w:t>Modulbeschreibung</w:t>
            </w:r>
            <w:r>
              <w:rPr>
                <w:sz w:val="16"/>
                <w:szCs w:val="16"/>
              </w:rPr>
              <w:t xml:space="preserve"> Reflexionsseminar 1</w:t>
            </w:r>
          </w:p>
          <w:p w14:paraId="2F21E0BC" w14:textId="77777777" w:rsidR="002221A8" w:rsidRDefault="002221A8" w:rsidP="00A7625E">
            <w:pPr>
              <w:rPr>
                <w:sz w:val="16"/>
                <w:szCs w:val="16"/>
              </w:rPr>
            </w:pPr>
            <w:r w:rsidRPr="009D5A55">
              <w:rPr>
                <w:sz w:val="16"/>
                <w:szCs w:val="16"/>
              </w:rPr>
              <w:t>Wegweiser Praktika</w:t>
            </w:r>
          </w:p>
          <w:p w14:paraId="41B74F5C" w14:textId="77777777" w:rsidR="002221A8" w:rsidRPr="009D5A55" w:rsidRDefault="002221A8" w:rsidP="00A7625E">
            <w:pPr>
              <w:rPr>
                <w:sz w:val="16"/>
                <w:szCs w:val="16"/>
              </w:rPr>
            </w:pPr>
          </w:p>
        </w:tc>
      </w:tr>
      <w:tr w:rsidR="002221A8" w:rsidRPr="00B87C32" w14:paraId="606302A7" w14:textId="77777777" w:rsidTr="00A7625E">
        <w:tc>
          <w:tcPr>
            <w:tcW w:w="647" w:type="dxa"/>
            <w:vMerge/>
          </w:tcPr>
          <w:p w14:paraId="44BAD698" w14:textId="77777777" w:rsidR="002221A8" w:rsidRPr="009D5A55" w:rsidRDefault="002221A8" w:rsidP="00A7625E">
            <w:pPr>
              <w:rPr>
                <w:sz w:val="16"/>
                <w:szCs w:val="16"/>
              </w:rPr>
            </w:pPr>
          </w:p>
        </w:tc>
        <w:tc>
          <w:tcPr>
            <w:tcW w:w="2126" w:type="dxa"/>
          </w:tcPr>
          <w:p w14:paraId="4EC754A4" w14:textId="77777777" w:rsidR="002221A8" w:rsidRPr="009D5A55" w:rsidRDefault="002221A8" w:rsidP="00A7625E">
            <w:pPr>
              <w:rPr>
                <w:sz w:val="16"/>
                <w:szCs w:val="16"/>
              </w:rPr>
            </w:pPr>
            <w:r w:rsidRPr="009D5A55">
              <w:rPr>
                <w:sz w:val="16"/>
                <w:szCs w:val="16"/>
              </w:rPr>
              <w:t>Selbstlernzeit Reflexionsseminar</w:t>
            </w:r>
          </w:p>
        </w:tc>
        <w:tc>
          <w:tcPr>
            <w:tcW w:w="1134" w:type="dxa"/>
          </w:tcPr>
          <w:p w14:paraId="50070619" w14:textId="77777777" w:rsidR="002221A8" w:rsidRPr="009D5A55" w:rsidRDefault="002221A8" w:rsidP="00A7625E">
            <w:pPr>
              <w:rPr>
                <w:sz w:val="16"/>
                <w:szCs w:val="16"/>
              </w:rPr>
            </w:pPr>
            <w:r>
              <w:rPr>
                <w:sz w:val="16"/>
                <w:szCs w:val="16"/>
              </w:rPr>
              <w:t>1</w:t>
            </w:r>
            <w:r w:rsidRPr="009D5A55">
              <w:rPr>
                <w:sz w:val="16"/>
                <w:szCs w:val="16"/>
              </w:rPr>
              <w:t>0</w:t>
            </w:r>
          </w:p>
        </w:tc>
        <w:tc>
          <w:tcPr>
            <w:tcW w:w="1843" w:type="dxa"/>
          </w:tcPr>
          <w:p w14:paraId="3881C3DA" w14:textId="77777777" w:rsidR="002221A8" w:rsidRPr="009D5A55" w:rsidRDefault="002221A8" w:rsidP="00A7625E">
            <w:pPr>
              <w:rPr>
                <w:sz w:val="16"/>
                <w:szCs w:val="16"/>
              </w:rPr>
            </w:pPr>
            <w:r>
              <w:rPr>
                <w:sz w:val="16"/>
                <w:szCs w:val="16"/>
              </w:rPr>
              <w:t>Stud &amp; RSL</w:t>
            </w:r>
          </w:p>
        </w:tc>
        <w:tc>
          <w:tcPr>
            <w:tcW w:w="3027" w:type="dxa"/>
          </w:tcPr>
          <w:p w14:paraId="654342B5" w14:textId="77777777" w:rsidR="002221A8" w:rsidRPr="009D5A55" w:rsidRDefault="002221A8" w:rsidP="00A7625E">
            <w:pPr>
              <w:rPr>
                <w:sz w:val="16"/>
                <w:szCs w:val="16"/>
              </w:rPr>
            </w:pPr>
            <w:r w:rsidRPr="009D5A55">
              <w:rPr>
                <w:sz w:val="16"/>
                <w:szCs w:val="16"/>
              </w:rPr>
              <w:t>Semesterprogramm</w:t>
            </w:r>
            <w:r>
              <w:rPr>
                <w:sz w:val="16"/>
                <w:szCs w:val="16"/>
              </w:rPr>
              <w:t xml:space="preserve"> gemäss RSL</w:t>
            </w:r>
          </w:p>
        </w:tc>
      </w:tr>
      <w:tr w:rsidR="002221A8" w:rsidRPr="00B87C32" w14:paraId="282D1174" w14:textId="77777777" w:rsidTr="00A7625E">
        <w:tc>
          <w:tcPr>
            <w:tcW w:w="647" w:type="dxa"/>
            <w:vMerge/>
          </w:tcPr>
          <w:p w14:paraId="5169A5E5" w14:textId="77777777" w:rsidR="002221A8" w:rsidRPr="009D5A55" w:rsidRDefault="002221A8" w:rsidP="00A7625E">
            <w:pPr>
              <w:rPr>
                <w:sz w:val="16"/>
                <w:szCs w:val="16"/>
              </w:rPr>
            </w:pPr>
          </w:p>
        </w:tc>
        <w:tc>
          <w:tcPr>
            <w:tcW w:w="2126" w:type="dxa"/>
          </w:tcPr>
          <w:p w14:paraId="5D0E2B3D" w14:textId="77777777" w:rsidR="002221A8" w:rsidRPr="009D5A55" w:rsidRDefault="002221A8" w:rsidP="00A7625E">
            <w:pPr>
              <w:rPr>
                <w:sz w:val="16"/>
                <w:szCs w:val="16"/>
              </w:rPr>
            </w:pPr>
            <w:r w:rsidRPr="009D5A55">
              <w:rPr>
                <w:sz w:val="16"/>
                <w:szCs w:val="16"/>
              </w:rPr>
              <w:t>LNW RS</w:t>
            </w:r>
          </w:p>
        </w:tc>
        <w:tc>
          <w:tcPr>
            <w:tcW w:w="1134" w:type="dxa"/>
          </w:tcPr>
          <w:p w14:paraId="039DB654" w14:textId="77777777" w:rsidR="002221A8" w:rsidRPr="009D5A55" w:rsidRDefault="002221A8" w:rsidP="00A7625E">
            <w:pPr>
              <w:rPr>
                <w:sz w:val="16"/>
                <w:szCs w:val="16"/>
              </w:rPr>
            </w:pPr>
            <w:r>
              <w:rPr>
                <w:sz w:val="16"/>
                <w:szCs w:val="16"/>
              </w:rPr>
              <w:t>5</w:t>
            </w:r>
            <w:r w:rsidRPr="009D5A55">
              <w:rPr>
                <w:sz w:val="16"/>
                <w:szCs w:val="16"/>
              </w:rPr>
              <w:t>0 h</w:t>
            </w:r>
          </w:p>
        </w:tc>
        <w:tc>
          <w:tcPr>
            <w:tcW w:w="1843" w:type="dxa"/>
          </w:tcPr>
          <w:p w14:paraId="54686EF5" w14:textId="77777777" w:rsidR="002221A8" w:rsidRDefault="002221A8" w:rsidP="00A7625E">
            <w:pPr>
              <w:rPr>
                <w:sz w:val="16"/>
                <w:szCs w:val="16"/>
              </w:rPr>
            </w:pPr>
            <w:r w:rsidRPr="009D5A55">
              <w:rPr>
                <w:sz w:val="16"/>
                <w:szCs w:val="16"/>
              </w:rPr>
              <w:t xml:space="preserve">Stud &amp; RSL </w:t>
            </w:r>
          </w:p>
          <w:p w14:paraId="4575A0EB" w14:textId="77777777" w:rsidR="002221A8" w:rsidRDefault="002221A8" w:rsidP="00A7625E">
            <w:pPr>
              <w:rPr>
                <w:sz w:val="16"/>
                <w:szCs w:val="16"/>
              </w:rPr>
            </w:pPr>
            <w:r>
              <w:rPr>
                <w:sz w:val="16"/>
                <w:szCs w:val="16"/>
              </w:rPr>
              <w:t>(&amp; PL betr. Umsetzung)</w:t>
            </w:r>
          </w:p>
          <w:p w14:paraId="4CAB3122" w14:textId="77777777" w:rsidR="002221A8" w:rsidRPr="009D5A55" w:rsidRDefault="002221A8" w:rsidP="00A7625E">
            <w:pPr>
              <w:rPr>
                <w:sz w:val="16"/>
                <w:szCs w:val="16"/>
              </w:rPr>
            </w:pPr>
          </w:p>
        </w:tc>
        <w:tc>
          <w:tcPr>
            <w:tcW w:w="3027" w:type="dxa"/>
          </w:tcPr>
          <w:p w14:paraId="5E88D66B" w14:textId="77777777" w:rsidR="002221A8" w:rsidRDefault="002221A8" w:rsidP="00A7625E">
            <w:pPr>
              <w:rPr>
                <w:sz w:val="16"/>
                <w:szCs w:val="16"/>
              </w:rPr>
            </w:pPr>
            <w:r w:rsidRPr="009D5A55">
              <w:rPr>
                <w:sz w:val="16"/>
                <w:szCs w:val="16"/>
              </w:rPr>
              <w:t>Dokument Leistungsnachweis RS 1</w:t>
            </w:r>
          </w:p>
          <w:p w14:paraId="4296A462" w14:textId="77777777" w:rsidR="002221A8" w:rsidRPr="009D5A55" w:rsidRDefault="002221A8" w:rsidP="00A7625E">
            <w:pPr>
              <w:rPr>
                <w:sz w:val="16"/>
                <w:szCs w:val="16"/>
              </w:rPr>
            </w:pPr>
          </w:p>
        </w:tc>
      </w:tr>
      <w:tr w:rsidR="002221A8" w:rsidRPr="00B87C32" w14:paraId="24A36197" w14:textId="77777777" w:rsidTr="00A7625E">
        <w:tc>
          <w:tcPr>
            <w:tcW w:w="2773" w:type="dxa"/>
            <w:gridSpan w:val="2"/>
          </w:tcPr>
          <w:p w14:paraId="64035E6A" w14:textId="77777777" w:rsidR="002221A8" w:rsidRPr="009D5A55" w:rsidRDefault="002221A8" w:rsidP="00A7625E">
            <w:pPr>
              <w:rPr>
                <w:color w:val="C00000"/>
                <w:sz w:val="16"/>
                <w:szCs w:val="16"/>
              </w:rPr>
            </w:pPr>
            <w:r w:rsidRPr="009D5A55">
              <w:rPr>
                <w:color w:val="C00000"/>
                <w:sz w:val="16"/>
                <w:szCs w:val="16"/>
              </w:rPr>
              <w:t xml:space="preserve">Praktikumsphase gesamt </w:t>
            </w:r>
            <w:r>
              <w:rPr>
                <w:color w:val="C00000"/>
                <w:sz w:val="16"/>
                <w:szCs w:val="16"/>
              </w:rPr>
              <w:t>8 ECTS</w:t>
            </w:r>
          </w:p>
        </w:tc>
        <w:tc>
          <w:tcPr>
            <w:tcW w:w="1134" w:type="dxa"/>
          </w:tcPr>
          <w:p w14:paraId="7049E916" w14:textId="77777777" w:rsidR="002221A8" w:rsidRPr="009D5A55" w:rsidRDefault="002221A8" w:rsidP="00A7625E">
            <w:pPr>
              <w:rPr>
                <w:color w:val="C00000"/>
                <w:sz w:val="16"/>
                <w:szCs w:val="16"/>
              </w:rPr>
            </w:pPr>
            <w:r w:rsidRPr="009D5A55">
              <w:rPr>
                <w:color w:val="C00000"/>
                <w:sz w:val="16"/>
                <w:szCs w:val="16"/>
              </w:rPr>
              <w:t>240</w:t>
            </w:r>
            <w:r>
              <w:rPr>
                <w:color w:val="C00000"/>
                <w:sz w:val="16"/>
                <w:szCs w:val="16"/>
              </w:rPr>
              <w:t xml:space="preserve"> h</w:t>
            </w:r>
          </w:p>
        </w:tc>
        <w:tc>
          <w:tcPr>
            <w:tcW w:w="1843" w:type="dxa"/>
          </w:tcPr>
          <w:p w14:paraId="5E7FF65D" w14:textId="77777777" w:rsidR="002221A8" w:rsidRPr="009D5A55" w:rsidRDefault="002221A8" w:rsidP="00A7625E">
            <w:pPr>
              <w:rPr>
                <w:sz w:val="16"/>
                <w:szCs w:val="16"/>
              </w:rPr>
            </w:pPr>
            <w:r w:rsidRPr="009D5A55">
              <w:rPr>
                <w:sz w:val="16"/>
                <w:szCs w:val="16"/>
              </w:rPr>
              <w:t>Stud &amp; RSL &amp; PL</w:t>
            </w:r>
          </w:p>
        </w:tc>
        <w:tc>
          <w:tcPr>
            <w:tcW w:w="3027" w:type="dxa"/>
          </w:tcPr>
          <w:p w14:paraId="6E1B33E9" w14:textId="11844342" w:rsidR="002221A8" w:rsidRPr="009D5A55" w:rsidRDefault="002221A8" w:rsidP="00A7625E">
            <w:pPr>
              <w:rPr>
                <w:sz w:val="16"/>
                <w:szCs w:val="16"/>
              </w:rPr>
            </w:pPr>
          </w:p>
        </w:tc>
      </w:tr>
    </w:tbl>
    <w:p w14:paraId="3012698E" w14:textId="77777777" w:rsidR="0061337F" w:rsidRDefault="0061337F" w:rsidP="00CB49C1">
      <w:pPr>
        <w:rPr>
          <w:sz w:val="18"/>
          <w:szCs w:val="18"/>
        </w:rPr>
      </w:pPr>
    </w:p>
    <w:p w14:paraId="75AC3C9B" w14:textId="1A14EE9B" w:rsidR="007B3391" w:rsidRPr="00CB49C1" w:rsidRDefault="007B3391" w:rsidP="00CB49C1">
      <w:pPr>
        <w:rPr>
          <w:sz w:val="18"/>
          <w:szCs w:val="18"/>
        </w:rPr>
      </w:pPr>
      <w:r w:rsidRPr="00EE67CB">
        <w:rPr>
          <w:sz w:val="18"/>
          <w:szCs w:val="18"/>
        </w:rPr>
        <w:t>Tab. 1 Bildungszeiten und Zuständigkeiten in den Praktikumsphasen</w:t>
      </w:r>
    </w:p>
    <w:p w14:paraId="2A5A7F7A" w14:textId="0BB63358" w:rsidR="00B4764E" w:rsidRDefault="00E91161" w:rsidP="00B4764E">
      <w:pPr>
        <w:pStyle w:val="berschrift1"/>
        <w:divId w:val="1716538846"/>
      </w:pPr>
      <w:bookmarkStart w:id="1" w:name="_Toc191561319"/>
      <w:r>
        <w:lastRenderedPageBreak/>
        <w:t>Beschreibung des Leistungsnachweises</w:t>
      </w:r>
      <w:bookmarkEnd w:id="1"/>
    </w:p>
    <w:p w14:paraId="10938D7B" w14:textId="70CDDB64" w:rsidR="00953A81" w:rsidRPr="007B3391" w:rsidRDefault="00360807" w:rsidP="0001058D">
      <w:pPr>
        <w:spacing w:line="271" w:lineRule="auto"/>
        <w:jc w:val="both"/>
        <w:divId w:val="1716538846"/>
      </w:pPr>
      <w:r w:rsidRPr="00360807">
        <w:t>Der Leistungsnachweis besteht in einem schriftlichen</w:t>
      </w:r>
      <w:r w:rsidR="005E5C30">
        <w:t xml:space="preserve"> </w:t>
      </w:r>
      <w:r w:rsidRPr="00360807">
        <w:t xml:space="preserve">Konzept für die inklusive Unterrichtsentwicklung </w:t>
      </w:r>
      <w:r w:rsidR="00461800">
        <w:t>sowie</w:t>
      </w:r>
      <w:r w:rsidRPr="00360807">
        <w:t xml:space="preserve"> </w:t>
      </w:r>
      <w:r w:rsidR="00306850">
        <w:t xml:space="preserve">für </w:t>
      </w:r>
      <w:r w:rsidRPr="00360807">
        <w:t>unterrichtliche und erweiterte Kooperationsaufgaben in der im Praktikum vorgefundenen Situation, einschl. einer Reflexion des Arbeitsfeldes und</w:t>
      </w:r>
      <w:r>
        <w:t xml:space="preserve"> der</w:t>
      </w:r>
      <w:r w:rsidRPr="00360807">
        <w:t xml:space="preserve"> Settings am Praktikumsort.</w:t>
      </w:r>
      <w:r w:rsidR="00081B57">
        <w:t xml:space="preserve"> Die Umsetzung findet nach Möglichkeit im Praktikum statt, ist jedoch nicht Teil des Leistungsnachweises.</w:t>
      </w:r>
    </w:p>
    <w:p w14:paraId="4EDEA467" w14:textId="49C8F1E0" w:rsidR="000C2065" w:rsidRPr="00BA5192" w:rsidRDefault="00BA5192" w:rsidP="0001058D">
      <w:pPr>
        <w:spacing w:line="271" w:lineRule="auto"/>
        <w:jc w:val="both"/>
        <w:divId w:val="1716538846"/>
        <w:rPr>
          <w:b/>
          <w:bCs/>
        </w:rPr>
      </w:pPr>
      <w:r w:rsidRPr="000C2065">
        <w:t xml:space="preserve">Für die Ausarbeitung wird </w:t>
      </w:r>
      <w:r>
        <w:t xml:space="preserve">die Anleitung </w:t>
      </w:r>
      <w:r w:rsidR="00461800">
        <w:t xml:space="preserve">in Kapitel 3 </w:t>
      </w:r>
      <w:r>
        <w:t xml:space="preserve">verwendet. Die </w:t>
      </w:r>
      <w:r w:rsidRPr="00731D9C">
        <w:rPr>
          <w:b/>
          <w:bCs/>
        </w:rPr>
        <w:t>fett gedruckten Aufträge</w:t>
      </w:r>
      <w:r>
        <w:t xml:space="preserve"> geben an, was verschriftlicht werden soll. Studierende schreiben in die leeren Zeilen der tabellenförmigen Vorlagen hin</w:t>
      </w:r>
      <w:r w:rsidR="00461800">
        <w:t>ein</w:t>
      </w:r>
      <w:r>
        <w:t xml:space="preserve">, sie können Visualisierungen z.B. in </w:t>
      </w:r>
      <w:proofErr w:type="spellStart"/>
      <w:r>
        <w:t>Powerpoint</w:t>
      </w:r>
      <w:proofErr w:type="spellEnd"/>
      <w:r>
        <w:t xml:space="preserve"> anfertigen und ebenfalls dort einfügen.</w:t>
      </w:r>
      <w:r>
        <w:rPr>
          <w:b/>
          <w:bCs/>
        </w:rPr>
        <w:t xml:space="preserve"> </w:t>
      </w:r>
      <w:r w:rsidR="00486AF7">
        <w:rPr>
          <w:bCs/>
        </w:rPr>
        <w:t>Sie können auch andere Arbeitsdokumente verwenden</w:t>
      </w:r>
      <w:r w:rsidR="00F700DC">
        <w:rPr>
          <w:bCs/>
        </w:rPr>
        <w:t>.</w:t>
      </w:r>
    </w:p>
    <w:p w14:paraId="5268D85E" w14:textId="7CFFDF48" w:rsidR="000C2065" w:rsidRDefault="000C2065" w:rsidP="0001058D">
      <w:pPr>
        <w:spacing w:line="271" w:lineRule="auto"/>
        <w:jc w:val="both"/>
        <w:divId w:val="1716538846"/>
      </w:pPr>
      <w:r>
        <w:t xml:space="preserve">Der Leistungsnachweis </w:t>
      </w:r>
      <w:r w:rsidR="00605211">
        <w:t>be</w:t>
      </w:r>
      <w:r w:rsidR="007B3391">
        <w:t>trifft</w:t>
      </w:r>
      <w:r w:rsidR="00605211">
        <w:t xml:space="preserve"> </w:t>
      </w:r>
      <w:r w:rsidR="007B3391">
        <w:t xml:space="preserve">v.a. </w:t>
      </w:r>
      <w:r w:rsidR="00605211">
        <w:t>die folgenden Aufgabenbereiche aus dem Studienkompas</w:t>
      </w:r>
      <w:r w:rsidR="007B3391">
        <w:t>s</w:t>
      </w:r>
      <w:r w:rsidR="00461800">
        <w:t>:</w:t>
      </w:r>
    </w:p>
    <w:p w14:paraId="193B7B62" w14:textId="634B912E" w:rsidR="00605211" w:rsidRDefault="00605211" w:rsidP="0001058D">
      <w:pPr>
        <w:pStyle w:val="Listenabsatz"/>
        <w:numPr>
          <w:ilvl w:val="0"/>
          <w:numId w:val="8"/>
        </w:numPr>
        <w:spacing w:line="271" w:lineRule="auto"/>
        <w:jc w:val="both"/>
        <w:divId w:val="1716538846"/>
      </w:pPr>
      <w:r>
        <w:t>Planung, Durchführung und Evaluation</w:t>
      </w:r>
      <w:r w:rsidR="00703887">
        <w:t xml:space="preserve"> von Unterricht</w:t>
      </w:r>
    </w:p>
    <w:p w14:paraId="56EC05CF" w14:textId="63A51EDA" w:rsidR="00605211" w:rsidRDefault="00605211" w:rsidP="0001058D">
      <w:pPr>
        <w:pStyle w:val="Listenabsatz"/>
        <w:numPr>
          <w:ilvl w:val="0"/>
          <w:numId w:val="8"/>
        </w:numPr>
        <w:spacing w:line="271" w:lineRule="auto"/>
        <w:divId w:val="1716538846"/>
      </w:pPr>
      <w:r>
        <w:t>Kooperation</w:t>
      </w:r>
    </w:p>
    <w:p w14:paraId="7374992B" w14:textId="11BBA380" w:rsidR="00605211" w:rsidRDefault="00605211" w:rsidP="0001058D">
      <w:pPr>
        <w:pStyle w:val="Listenabsatz"/>
        <w:numPr>
          <w:ilvl w:val="0"/>
          <w:numId w:val="8"/>
        </w:numPr>
        <w:spacing w:line="271" w:lineRule="auto"/>
        <w:divId w:val="1716538846"/>
      </w:pPr>
      <w:r>
        <w:t>Institutions- und Systementwicklung</w:t>
      </w:r>
    </w:p>
    <w:p w14:paraId="69D184D9" w14:textId="0F6E3492" w:rsidR="000C2065" w:rsidRPr="000C2065" w:rsidRDefault="00605211" w:rsidP="0001058D">
      <w:pPr>
        <w:pStyle w:val="Listenabsatz"/>
        <w:numPr>
          <w:ilvl w:val="0"/>
          <w:numId w:val="8"/>
        </w:numPr>
        <w:spacing w:line="271" w:lineRule="auto"/>
        <w:divId w:val="1716538846"/>
      </w:pPr>
      <w:r>
        <w:t xml:space="preserve">Selbstverantwortung und </w:t>
      </w:r>
      <w:proofErr w:type="spellStart"/>
      <w:r>
        <w:t>Commitment</w:t>
      </w:r>
      <w:proofErr w:type="spellEnd"/>
    </w:p>
    <w:p w14:paraId="6135C20D" w14:textId="31844F3B" w:rsidR="002221A8" w:rsidRDefault="002221A8" w:rsidP="002221A8">
      <w:pPr>
        <w:spacing w:line="271" w:lineRule="auto"/>
        <w:jc w:val="both"/>
        <w:divId w:val="1716538846"/>
      </w:pPr>
      <w:r>
        <w:t>Studierende wenden bei der Erarbeitung des Leistungsnachweises Wissen und Referenzen aus sämtlichen Modulen der Inklusionspädagogischen Vertiefung, der Vertiefungsrichtung sowie der Zusatzleistungen an und erweitern ihr Wissen fall- und situationsbezogen</w:t>
      </w:r>
      <w:r w:rsidR="00F06B8D">
        <w:t xml:space="preserve">, </w:t>
      </w:r>
      <w:r>
        <w:t>geleitet von Bedarfen der Berufspraxis.</w:t>
      </w:r>
    </w:p>
    <w:p w14:paraId="5746A688" w14:textId="574F05BC" w:rsidR="00913053" w:rsidRDefault="007B3391" w:rsidP="0001058D">
      <w:pPr>
        <w:spacing w:line="271" w:lineRule="auto"/>
        <w:jc w:val="both"/>
        <w:divId w:val="1716538846"/>
      </w:pPr>
      <w:r>
        <w:t>Der Leistungsnachweis wird in fünf Doppelschritten erarbeitet:</w:t>
      </w:r>
    </w:p>
    <w:tbl>
      <w:tblPr>
        <w:tblStyle w:val="Tabellenraster"/>
        <w:tblW w:w="0" w:type="auto"/>
        <w:tblLook w:val="04A0" w:firstRow="1" w:lastRow="0" w:firstColumn="1" w:lastColumn="0" w:noHBand="0" w:noVBand="1"/>
      </w:tblPr>
      <w:tblGrid>
        <w:gridCol w:w="1923"/>
        <w:gridCol w:w="3994"/>
        <w:gridCol w:w="3994"/>
      </w:tblGrid>
      <w:tr w:rsidR="007B3391" w:rsidRPr="00F06B8D" w14:paraId="18D2ABE4" w14:textId="77777777" w:rsidTr="00703887">
        <w:trPr>
          <w:divId w:val="1716538846"/>
        </w:trPr>
        <w:tc>
          <w:tcPr>
            <w:tcW w:w="1923" w:type="dxa"/>
          </w:tcPr>
          <w:p w14:paraId="1AD71990" w14:textId="77777777" w:rsidR="007B3391" w:rsidRPr="00F06B8D" w:rsidRDefault="007B3391" w:rsidP="007B3391">
            <w:pPr>
              <w:jc w:val="center"/>
              <w:rPr>
                <w:sz w:val="16"/>
                <w:szCs w:val="16"/>
              </w:rPr>
            </w:pPr>
          </w:p>
        </w:tc>
        <w:tc>
          <w:tcPr>
            <w:tcW w:w="3994" w:type="dxa"/>
          </w:tcPr>
          <w:p w14:paraId="17E3C5EF" w14:textId="75DF83FB" w:rsidR="007B3391" w:rsidRPr="00F06B8D" w:rsidRDefault="007B3391" w:rsidP="007B3391">
            <w:pPr>
              <w:jc w:val="center"/>
              <w:rPr>
                <w:sz w:val="16"/>
                <w:szCs w:val="16"/>
              </w:rPr>
            </w:pPr>
            <w:r w:rsidRPr="00F06B8D">
              <w:rPr>
                <w:sz w:val="16"/>
                <w:szCs w:val="16"/>
              </w:rPr>
              <w:t>Inklusive Unterrichtsentwicklung</w:t>
            </w:r>
          </w:p>
        </w:tc>
        <w:tc>
          <w:tcPr>
            <w:tcW w:w="3994" w:type="dxa"/>
          </w:tcPr>
          <w:p w14:paraId="182D318D" w14:textId="27A4F461" w:rsidR="007B3391" w:rsidRPr="00F06B8D" w:rsidRDefault="007B3391" w:rsidP="007B3391">
            <w:pPr>
              <w:jc w:val="center"/>
              <w:rPr>
                <w:sz w:val="16"/>
                <w:szCs w:val="16"/>
              </w:rPr>
            </w:pPr>
            <w:r w:rsidRPr="00F06B8D">
              <w:rPr>
                <w:sz w:val="16"/>
                <w:szCs w:val="16"/>
              </w:rPr>
              <w:t>Kooperation</w:t>
            </w:r>
          </w:p>
        </w:tc>
      </w:tr>
      <w:tr w:rsidR="007B3391" w:rsidRPr="00F06B8D" w14:paraId="4BB1D7AC" w14:textId="77777777" w:rsidTr="00703887">
        <w:trPr>
          <w:divId w:val="1716538846"/>
        </w:trPr>
        <w:tc>
          <w:tcPr>
            <w:tcW w:w="1923" w:type="dxa"/>
          </w:tcPr>
          <w:p w14:paraId="18E1909F" w14:textId="5AF693C2" w:rsidR="007B3391" w:rsidRPr="00F06B8D" w:rsidRDefault="007B3391" w:rsidP="00C74730">
            <w:pPr>
              <w:rPr>
                <w:sz w:val="16"/>
                <w:szCs w:val="16"/>
              </w:rPr>
            </w:pPr>
            <w:r w:rsidRPr="00F06B8D">
              <w:rPr>
                <w:sz w:val="16"/>
                <w:szCs w:val="16"/>
              </w:rPr>
              <w:t>Doppelschritt 1</w:t>
            </w:r>
          </w:p>
        </w:tc>
        <w:tc>
          <w:tcPr>
            <w:tcW w:w="3994" w:type="dxa"/>
          </w:tcPr>
          <w:p w14:paraId="6519101C" w14:textId="48B79EF4" w:rsidR="007B3391" w:rsidRPr="00F06B8D" w:rsidRDefault="007B3391" w:rsidP="00C74730">
            <w:pPr>
              <w:rPr>
                <w:sz w:val="16"/>
                <w:szCs w:val="16"/>
              </w:rPr>
            </w:pPr>
            <w:r w:rsidRPr="00F06B8D">
              <w:rPr>
                <w:sz w:val="16"/>
                <w:szCs w:val="16"/>
              </w:rPr>
              <w:t>Bestandesaufnahme Strukturen</w:t>
            </w:r>
            <w:r w:rsidR="00703887" w:rsidRPr="00F06B8D">
              <w:rPr>
                <w:sz w:val="16"/>
                <w:szCs w:val="16"/>
              </w:rPr>
              <w:t xml:space="preserve"> für Unterricht</w:t>
            </w:r>
            <w:r w:rsidRPr="00F06B8D">
              <w:rPr>
                <w:sz w:val="16"/>
                <w:szCs w:val="16"/>
              </w:rPr>
              <w:t xml:space="preserve"> Ebene Kanton &amp; Schule</w:t>
            </w:r>
          </w:p>
        </w:tc>
        <w:tc>
          <w:tcPr>
            <w:tcW w:w="3994" w:type="dxa"/>
          </w:tcPr>
          <w:p w14:paraId="0D8BEA8D" w14:textId="4C9AE783" w:rsidR="007B3391" w:rsidRPr="00F06B8D" w:rsidRDefault="007B3391" w:rsidP="00C74730">
            <w:pPr>
              <w:rPr>
                <w:sz w:val="16"/>
                <w:szCs w:val="16"/>
              </w:rPr>
            </w:pPr>
            <w:r w:rsidRPr="00F06B8D">
              <w:rPr>
                <w:sz w:val="16"/>
                <w:szCs w:val="16"/>
              </w:rPr>
              <w:t>Bestandesaufnahme Vorgaben</w:t>
            </w:r>
            <w:r w:rsidR="00703887" w:rsidRPr="00F06B8D">
              <w:rPr>
                <w:sz w:val="16"/>
                <w:szCs w:val="16"/>
              </w:rPr>
              <w:t xml:space="preserve"> für Kooperation</w:t>
            </w:r>
            <w:r w:rsidRPr="00F06B8D">
              <w:rPr>
                <w:sz w:val="16"/>
                <w:szCs w:val="16"/>
              </w:rPr>
              <w:t xml:space="preserve"> Ebene Kanton &amp; Schule</w:t>
            </w:r>
          </w:p>
        </w:tc>
      </w:tr>
      <w:tr w:rsidR="007B3391" w:rsidRPr="00F06B8D" w14:paraId="44CB57BC" w14:textId="77777777" w:rsidTr="00703887">
        <w:trPr>
          <w:divId w:val="1716538846"/>
        </w:trPr>
        <w:tc>
          <w:tcPr>
            <w:tcW w:w="1923" w:type="dxa"/>
          </w:tcPr>
          <w:p w14:paraId="64590A9F" w14:textId="130923E1" w:rsidR="007B3391" w:rsidRPr="00F06B8D" w:rsidRDefault="007B3391" w:rsidP="00C74730">
            <w:pPr>
              <w:rPr>
                <w:sz w:val="16"/>
                <w:szCs w:val="16"/>
              </w:rPr>
            </w:pPr>
            <w:r w:rsidRPr="00F06B8D">
              <w:rPr>
                <w:sz w:val="16"/>
                <w:szCs w:val="16"/>
              </w:rPr>
              <w:t>Doppelschritt 2</w:t>
            </w:r>
          </w:p>
        </w:tc>
        <w:tc>
          <w:tcPr>
            <w:tcW w:w="3994" w:type="dxa"/>
          </w:tcPr>
          <w:p w14:paraId="00ABC106" w14:textId="4EC612BC" w:rsidR="007B3391" w:rsidRPr="00F06B8D" w:rsidRDefault="007B3391" w:rsidP="00C74730">
            <w:pPr>
              <w:rPr>
                <w:sz w:val="16"/>
                <w:szCs w:val="16"/>
              </w:rPr>
            </w:pPr>
            <w:r w:rsidRPr="00F06B8D">
              <w:rPr>
                <w:sz w:val="16"/>
                <w:szCs w:val="16"/>
              </w:rPr>
              <w:t>Beobachtun</w:t>
            </w:r>
            <w:r w:rsidR="00794522" w:rsidRPr="00F06B8D">
              <w:rPr>
                <w:sz w:val="16"/>
                <w:szCs w:val="16"/>
              </w:rPr>
              <w:t>g und Beschreibung</w:t>
            </w:r>
            <w:r w:rsidRPr="00F06B8D">
              <w:rPr>
                <w:sz w:val="16"/>
                <w:szCs w:val="16"/>
              </w:rPr>
              <w:t xml:space="preserve"> </w:t>
            </w:r>
            <w:r w:rsidR="00884D71" w:rsidRPr="00F06B8D">
              <w:rPr>
                <w:sz w:val="16"/>
                <w:szCs w:val="16"/>
              </w:rPr>
              <w:t>Unterrichtspraxis</w:t>
            </w:r>
          </w:p>
        </w:tc>
        <w:tc>
          <w:tcPr>
            <w:tcW w:w="3994" w:type="dxa"/>
          </w:tcPr>
          <w:p w14:paraId="5818A6FF" w14:textId="3E4A8250" w:rsidR="007B3391" w:rsidRPr="00F06B8D" w:rsidRDefault="007B3391" w:rsidP="00C74730">
            <w:pPr>
              <w:rPr>
                <w:sz w:val="16"/>
                <w:szCs w:val="16"/>
              </w:rPr>
            </w:pPr>
            <w:r w:rsidRPr="00F06B8D">
              <w:rPr>
                <w:sz w:val="16"/>
                <w:szCs w:val="16"/>
              </w:rPr>
              <w:t>Beobachtung</w:t>
            </w:r>
            <w:r w:rsidR="00794522" w:rsidRPr="00F06B8D">
              <w:rPr>
                <w:sz w:val="16"/>
                <w:szCs w:val="16"/>
              </w:rPr>
              <w:t xml:space="preserve"> und </w:t>
            </w:r>
            <w:r w:rsidRPr="00F06B8D">
              <w:rPr>
                <w:sz w:val="16"/>
                <w:szCs w:val="16"/>
              </w:rPr>
              <w:t>Beschreib</w:t>
            </w:r>
            <w:r w:rsidR="00794522" w:rsidRPr="00F06B8D">
              <w:rPr>
                <w:sz w:val="16"/>
                <w:szCs w:val="16"/>
              </w:rPr>
              <w:t>ung</w:t>
            </w:r>
            <w:r w:rsidRPr="00F06B8D">
              <w:rPr>
                <w:sz w:val="16"/>
                <w:szCs w:val="16"/>
              </w:rPr>
              <w:t xml:space="preserve"> </w:t>
            </w:r>
            <w:r w:rsidR="00703887" w:rsidRPr="00F06B8D">
              <w:rPr>
                <w:sz w:val="16"/>
                <w:szCs w:val="16"/>
              </w:rPr>
              <w:t>Kooperation</w:t>
            </w:r>
            <w:r w:rsidR="00794522" w:rsidRPr="00F06B8D">
              <w:rPr>
                <w:sz w:val="16"/>
                <w:szCs w:val="16"/>
              </w:rPr>
              <w:t>(</w:t>
            </w:r>
            <w:proofErr w:type="spellStart"/>
            <w:r w:rsidR="00703887" w:rsidRPr="00F06B8D">
              <w:rPr>
                <w:sz w:val="16"/>
                <w:szCs w:val="16"/>
              </w:rPr>
              <w:t>sstrukturen</w:t>
            </w:r>
            <w:proofErr w:type="spellEnd"/>
            <w:r w:rsidR="00794522" w:rsidRPr="00F06B8D">
              <w:rPr>
                <w:sz w:val="16"/>
                <w:szCs w:val="16"/>
              </w:rPr>
              <w:t>)</w:t>
            </w:r>
            <w:r w:rsidR="00703887" w:rsidRPr="00F06B8D">
              <w:rPr>
                <w:sz w:val="16"/>
                <w:szCs w:val="16"/>
              </w:rPr>
              <w:t xml:space="preserve"> Schule &amp; Klasse/Unterricht</w:t>
            </w:r>
          </w:p>
        </w:tc>
      </w:tr>
      <w:tr w:rsidR="007B3391" w:rsidRPr="00F06B8D" w14:paraId="65C47B01" w14:textId="77777777" w:rsidTr="00703887">
        <w:trPr>
          <w:divId w:val="1716538846"/>
        </w:trPr>
        <w:tc>
          <w:tcPr>
            <w:tcW w:w="1923" w:type="dxa"/>
          </w:tcPr>
          <w:p w14:paraId="6A382186" w14:textId="1E22EAC0" w:rsidR="007B3391" w:rsidRPr="00F06B8D" w:rsidRDefault="007B3391" w:rsidP="00C74730">
            <w:pPr>
              <w:rPr>
                <w:sz w:val="16"/>
                <w:szCs w:val="16"/>
              </w:rPr>
            </w:pPr>
            <w:r w:rsidRPr="00F06B8D">
              <w:rPr>
                <w:sz w:val="16"/>
                <w:szCs w:val="16"/>
              </w:rPr>
              <w:t>Doppelschritt 3</w:t>
            </w:r>
          </w:p>
        </w:tc>
        <w:tc>
          <w:tcPr>
            <w:tcW w:w="3994" w:type="dxa"/>
          </w:tcPr>
          <w:p w14:paraId="47F19718" w14:textId="490C120B" w:rsidR="007B3391" w:rsidRPr="00F06B8D" w:rsidRDefault="00621EEB" w:rsidP="00C74730">
            <w:pPr>
              <w:rPr>
                <w:sz w:val="16"/>
                <w:szCs w:val="16"/>
              </w:rPr>
            </w:pPr>
            <w:r w:rsidRPr="00F06B8D">
              <w:rPr>
                <w:sz w:val="16"/>
                <w:szCs w:val="16"/>
              </w:rPr>
              <w:t>Studium f</w:t>
            </w:r>
            <w:r w:rsidR="00F23BE0" w:rsidRPr="00F06B8D">
              <w:rPr>
                <w:sz w:val="16"/>
                <w:szCs w:val="16"/>
              </w:rPr>
              <w:t>achliche</w:t>
            </w:r>
            <w:r w:rsidRPr="00F06B8D">
              <w:rPr>
                <w:sz w:val="16"/>
                <w:szCs w:val="16"/>
              </w:rPr>
              <w:t>r</w:t>
            </w:r>
            <w:r w:rsidR="00F23BE0" w:rsidRPr="00F06B8D">
              <w:rPr>
                <w:sz w:val="16"/>
                <w:szCs w:val="16"/>
              </w:rPr>
              <w:t xml:space="preserve"> Referenzen</w:t>
            </w:r>
          </w:p>
        </w:tc>
        <w:tc>
          <w:tcPr>
            <w:tcW w:w="3994" w:type="dxa"/>
          </w:tcPr>
          <w:p w14:paraId="1A3E5EB8" w14:textId="0C3CEEFF" w:rsidR="007B3391" w:rsidRPr="00F06B8D" w:rsidRDefault="00621EEB" w:rsidP="00C74730">
            <w:pPr>
              <w:rPr>
                <w:sz w:val="16"/>
                <w:szCs w:val="16"/>
              </w:rPr>
            </w:pPr>
            <w:r w:rsidRPr="00F06B8D">
              <w:rPr>
                <w:sz w:val="16"/>
                <w:szCs w:val="16"/>
              </w:rPr>
              <w:t>Studium fachlicher Referenzen</w:t>
            </w:r>
          </w:p>
        </w:tc>
      </w:tr>
      <w:tr w:rsidR="007B3391" w:rsidRPr="00F06B8D" w14:paraId="6DA6D0F1" w14:textId="77777777" w:rsidTr="00703887">
        <w:trPr>
          <w:divId w:val="1716538846"/>
        </w:trPr>
        <w:tc>
          <w:tcPr>
            <w:tcW w:w="1923" w:type="dxa"/>
          </w:tcPr>
          <w:p w14:paraId="50278FFC" w14:textId="7BE260E8" w:rsidR="007B3391" w:rsidRPr="00F06B8D" w:rsidRDefault="007B3391" w:rsidP="00C74730">
            <w:pPr>
              <w:rPr>
                <w:sz w:val="16"/>
                <w:szCs w:val="16"/>
              </w:rPr>
            </w:pPr>
            <w:r w:rsidRPr="00F06B8D">
              <w:rPr>
                <w:sz w:val="16"/>
                <w:szCs w:val="16"/>
              </w:rPr>
              <w:t>Doppelschritt 4</w:t>
            </w:r>
          </w:p>
        </w:tc>
        <w:tc>
          <w:tcPr>
            <w:tcW w:w="3994" w:type="dxa"/>
          </w:tcPr>
          <w:p w14:paraId="3DAFBE1D" w14:textId="40FEF25E" w:rsidR="007B3391" w:rsidRPr="00F06B8D" w:rsidRDefault="00703887" w:rsidP="00C74730">
            <w:pPr>
              <w:rPr>
                <w:sz w:val="16"/>
                <w:szCs w:val="16"/>
              </w:rPr>
            </w:pPr>
            <w:r w:rsidRPr="00F06B8D">
              <w:rPr>
                <w:sz w:val="16"/>
                <w:szCs w:val="16"/>
              </w:rPr>
              <w:t>Analyse</w:t>
            </w:r>
            <w:r w:rsidR="00884D71" w:rsidRPr="00F06B8D">
              <w:rPr>
                <w:sz w:val="16"/>
                <w:szCs w:val="16"/>
              </w:rPr>
              <w:t xml:space="preserve">, </w:t>
            </w:r>
            <w:r w:rsidRPr="00F06B8D">
              <w:rPr>
                <w:sz w:val="16"/>
                <w:szCs w:val="16"/>
              </w:rPr>
              <w:t>Problembeschreibung und Zielableitung</w:t>
            </w:r>
          </w:p>
        </w:tc>
        <w:tc>
          <w:tcPr>
            <w:tcW w:w="3994" w:type="dxa"/>
          </w:tcPr>
          <w:p w14:paraId="1A1D35D4" w14:textId="1D74CCF3" w:rsidR="007B3391" w:rsidRPr="00F06B8D" w:rsidRDefault="00703887" w:rsidP="00C74730">
            <w:pPr>
              <w:rPr>
                <w:sz w:val="16"/>
                <w:szCs w:val="16"/>
              </w:rPr>
            </w:pPr>
            <w:r w:rsidRPr="00F06B8D">
              <w:rPr>
                <w:sz w:val="16"/>
                <w:szCs w:val="16"/>
              </w:rPr>
              <w:t>Analyse</w:t>
            </w:r>
            <w:r w:rsidR="00884D71" w:rsidRPr="00F06B8D">
              <w:rPr>
                <w:sz w:val="16"/>
                <w:szCs w:val="16"/>
              </w:rPr>
              <w:t xml:space="preserve">, </w:t>
            </w:r>
            <w:r w:rsidRPr="00F06B8D">
              <w:rPr>
                <w:sz w:val="16"/>
                <w:szCs w:val="16"/>
              </w:rPr>
              <w:t>Problembeschreibung und Zielableitung</w:t>
            </w:r>
          </w:p>
        </w:tc>
      </w:tr>
      <w:tr w:rsidR="007B3391" w:rsidRPr="00F06B8D" w14:paraId="0E843A67" w14:textId="77777777" w:rsidTr="00703887">
        <w:trPr>
          <w:divId w:val="1716538846"/>
        </w:trPr>
        <w:tc>
          <w:tcPr>
            <w:tcW w:w="1923" w:type="dxa"/>
          </w:tcPr>
          <w:p w14:paraId="577714B8" w14:textId="4039D1F5" w:rsidR="007B3391" w:rsidRPr="00F06B8D" w:rsidRDefault="007B3391" w:rsidP="00C74730">
            <w:pPr>
              <w:rPr>
                <w:sz w:val="16"/>
                <w:szCs w:val="16"/>
              </w:rPr>
            </w:pPr>
            <w:r w:rsidRPr="00F06B8D">
              <w:rPr>
                <w:sz w:val="16"/>
                <w:szCs w:val="16"/>
              </w:rPr>
              <w:t>Doppelschritt 5</w:t>
            </w:r>
          </w:p>
        </w:tc>
        <w:tc>
          <w:tcPr>
            <w:tcW w:w="3994" w:type="dxa"/>
          </w:tcPr>
          <w:p w14:paraId="33AA9FF8" w14:textId="2558EE7C" w:rsidR="007B3391" w:rsidRPr="00F06B8D" w:rsidRDefault="00703887" w:rsidP="00C74730">
            <w:pPr>
              <w:rPr>
                <w:sz w:val="16"/>
                <w:szCs w:val="16"/>
              </w:rPr>
            </w:pPr>
            <w:r w:rsidRPr="00F06B8D">
              <w:rPr>
                <w:sz w:val="16"/>
                <w:szCs w:val="16"/>
              </w:rPr>
              <w:t>Konzeption für ein Unterrichtsvorhaben</w:t>
            </w:r>
            <w:r w:rsidR="000825E8" w:rsidRPr="00F06B8D">
              <w:rPr>
                <w:sz w:val="16"/>
                <w:szCs w:val="16"/>
              </w:rPr>
              <w:t xml:space="preserve"> im Rahmen von inklusiver Unterrichtsentwicklung</w:t>
            </w:r>
          </w:p>
        </w:tc>
        <w:tc>
          <w:tcPr>
            <w:tcW w:w="3994" w:type="dxa"/>
          </w:tcPr>
          <w:p w14:paraId="33C7AEA8" w14:textId="7DF466B7" w:rsidR="007B3391" w:rsidRPr="00F06B8D" w:rsidRDefault="00703887" w:rsidP="00C74730">
            <w:pPr>
              <w:rPr>
                <w:sz w:val="16"/>
                <w:szCs w:val="16"/>
              </w:rPr>
            </w:pPr>
            <w:r w:rsidRPr="00F06B8D">
              <w:rPr>
                <w:sz w:val="16"/>
                <w:szCs w:val="16"/>
              </w:rPr>
              <w:t>Kooperationsplan</w:t>
            </w:r>
            <w:r w:rsidR="000825E8" w:rsidRPr="00F06B8D">
              <w:rPr>
                <w:sz w:val="16"/>
                <w:szCs w:val="16"/>
              </w:rPr>
              <w:t xml:space="preserve"> für unterrichtliche und erweiterte Zusammenarbeit</w:t>
            </w:r>
          </w:p>
        </w:tc>
      </w:tr>
    </w:tbl>
    <w:p w14:paraId="700C300A" w14:textId="0A1CE079" w:rsidR="00EE67CB" w:rsidRDefault="00CB49C1" w:rsidP="00CB49C1">
      <w:pPr>
        <w:tabs>
          <w:tab w:val="left" w:pos="3517"/>
        </w:tabs>
        <w:jc w:val="center"/>
        <w:divId w:val="1716538846"/>
      </w:pPr>
      <w:r>
        <w:rPr>
          <w:noProof/>
        </w:rPr>
        <mc:AlternateContent>
          <mc:Choice Requires="wps">
            <w:drawing>
              <wp:anchor distT="0" distB="0" distL="114300" distR="114300" simplePos="0" relativeHeight="251672576" behindDoc="0" locked="0" layoutInCell="1" allowOverlap="1" wp14:anchorId="27DECB0E" wp14:editId="3E0E1624">
                <wp:simplePos x="0" y="0"/>
                <wp:positionH relativeFrom="column">
                  <wp:posOffset>413835</wp:posOffset>
                </wp:positionH>
                <wp:positionV relativeFrom="paragraph">
                  <wp:posOffset>458540</wp:posOffset>
                </wp:positionV>
                <wp:extent cx="2584174" cy="264795"/>
                <wp:effectExtent l="0" t="0" r="6985" b="14605"/>
                <wp:wrapNone/>
                <wp:docPr id="2117580337" name="Textfeld 6"/>
                <wp:cNvGraphicFramePr/>
                <a:graphic xmlns:a="http://schemas.openxmlformats.org/drawingml/2006/main">
                  <a:graphicData uri="http://schemas.microsoft.com/office/word/2010/wordprocessingShape">
                    <wps:wsp>
                      <wps:cNvSpPr txBox="1"/>
                      <wps:spPr>
                        <a:xfrm>
                          <a:off x="0" y="0"/>
                          <a:ext cx="2584174" cy="264795"/>
                        </a:xfrm>
                        <a:prstGeom prst="rect">
                          <a:avLst/>
                        </a:prstGeom>
                        <a:solidFill>
                          <a:schemeClr val="lt1"/>
                        </a:solidFill>
                        <a:ln w="6350">
                          <a:solidFill>
                            <a:schemeClr val="tx2">
                              <a:lumMod val="60000"/>
                              <a:lumOff val="40000"/>
                            </a:schemeClr>
                          </a:solidFill>
                        </a:ln>
                      </wps:spPr>
                      <wps:txbx>
                        <w:txbxContent>
                          <w:p w14:paraId="2731AE8E" w14:textId="11C70660" w:rsidR="009847BC" w:rsidRDefault="00CB49C1" w:rsidP="009847BC">
                            <w:pPr>
                              <w:jc w:val="center"/>
                              <w:rPr>
                                <w:sz w:val="16"/>
                                <w:szCs w:val="16"/>
                              </w:rPr>
                            </w:pPr>
                            <w:r>
                              <w:rPr>
                                <w:sz w:val="16"/>
                                <w:szCs w:val="16"/>
                              </w:rPr>
                              <w:t xml:space="preserve">Entwicklungsarbeit </w:t>
                            </w:r>
                            <w:r w:rsidR="00195570">
                              <w:rPr>
                                <w:sz w:val="16"/>
                                <w:szCs w:val="16"/>
                              </w:rPr>
                              <w:t>Doppels</w:t>
                            </w:r>
                            <w:r w:rsidR="009847BC" w:rsidRPr="0082021E">
                              <w:rPr>
                                <w:sz w:val="16"/>
                                <w:szCs w:val="16"/>
                              </w:rPr>
                              <w:t>chritte 1 bis 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DECB0E" id="Textfeld 6" o:spid="_x0000_s1028" type="#_x0000_t202" style="position:absolute;left:0;text-align:left;margin-left:32.6pt;margin-top:36.1pt;width:203.5pt;height:20.8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" fillcolor="white [3201]" strokecolor="#548dd4 [1951]" strokeweight=".5pt">
                <v:textbox>
                  <w:txbxContent>
                    <w:p w14:paraId="2731AE8E" w14:textId="11C70660" w:rsidR="009847BC" w:rsidRDefault="00CB49C1" w:rsidP="009847BC">
                      <w:pPr>
                        <w:jc w:val="center"/>
                        <w:rPr>
                          <w:sz w:val="16"/>
                          <w:szCs w:val="16"/>
                        </w:rPr>
                      </w:pPr>
                      <w:r>
                        <w:rPr>
                          <w:sz w:val="16"/>
                          <w:szCs w:val="16"/>
                        </w:rPr>
                        <w:t xml:space="preserve">Entwicklungsarbeit </w:t>
                      </w:r>
                      <w:r w:rsidR="00195570">
                        <w:rPr>
                          <w:sz w:val="16"/>
                          <w:szCs w:val="16"/>
                        </w:rPr>
                        <w:t>Doppels</w:t>
                      </w:r>
                      <w:r w:rsidR="009847BC" w:rsidRPr="0082021E">
                        <w:rPr>
                          <w:sz w:val="16"/>
                          <w:szCs w:val="16"/>
                        </w:rPr>
                        <w:t>chritte 1 bis 5</w:t>
                      </w:r>
                    </w:p>
                  </w:txbxContent>
                </v:textbox>
              </v:shape>
            </w:pict>
          </mc:Fallback>
        </mc:AlternateContent>
      </w:r>
      <w:r w:rsidR="00AF4D8D">
        <w:rPr>
          <w:noProof/>
        </w:rPr>
        <w:drawing>
          <wp:inline distT="0" distB="0" distL="0" distR="0" wp14:anchorId="2FCC62AA" wp14:editId="25367EFE">
            <wp:extent cx="5486400" cy="3038400"/>
            <wp:effectExtent l="12700" t="0" r="38100" b="0"/>
            <wp:docPr id="257096220" name="Diagram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inline>
        </w:drawing>
      </w:r>
    </w:p>
    <w:p w14:paraId="18529A8D" w14:textId="41291914" w:rsidR="00913053" w:rsidRPr="00EE67CB" w:rsidRDefault="00EE67CB" w:rsidP="00EE67CB">
      <w:pPr>
        <w:tabs>
          <w:tab w:val="left" w:pos="3517"/>
        </w:tabs>
        <w:divId w:val="1716538846"/>
        <w:rPr>
          <w:sz w:val="18"/>
          <w:szCs w:val="18"/>
        </w:rPr>
      </w:pPr>
      <w:r w:rsidRPr="00EE67CB">
        <w:rPr>
          <w:sz w:val="18"/>
          <w:szCs w:val="18"/>
        </w:rPr>
        <w:t xml:space="preserve">Abb. Erstellung und Umsetzung </w:t>
      </w:r>
      <w:r w:rsidR="00F06B8D">
        <w:rPr>
          <w:sz w:val="18"/>
          <w:szCs w:val="18"/>
        </w:rPr>
        <w:t>des Leistungsnachweises Reflexionsseminar 1</w:t>
      </w:r>
      <w:r w:rsidR="00913053">
        <w:br w:type="page"/>
      </w:r>
    </w:p>
    <w:p w14:paraId="7C4D4C36" w14:textId="300CE605" w:rsidR="000825E8" w:rsidRDefault="00BA5192" w:rsidP="000825E8">
      <w:pPr>
        <w:pStyle w:val="berschrift1"/>
        <w:divId w:val="1716538846"/>
      </w:pPr>
      <w:bookmarkStart w:id="2" w:name="_Toc191561320"/>
      <w:r>
        <w:lastRenderedPageBreak/>
        <w:t>Anleitung</w:t>
      </w:r>
      <w:r w:rsidR="000825E8">
        <w:t xml:space="preserve"> für den Leistungsnachweis</w:t>
      </w:r>
      <w:bookmarkEnd w:id="2"/>
    </w:p>
    <w:p w14:paraId="6D16A085" w14:textId="1FEC5502" w:rsidR="002351D0" w:rsidRPr="00465E24" w:rsidRDefault="00913053" w:rsidP="002351D0">
      <w:pPr>
        <w:pStyle w:val="berschrift2"/>
        <w:divId w:val="1716538846"/>
      </w:pPr>
      <w:bookmarkStart w:id="3" w:name="_Toc191561321"/>
      <w:r>
        <w:t xml:space="preserve">Ausgangslage </w:t>
      </w:r>
      <w:r w:rsidR="00036A46">
        <w:t xml:space="preserve">auf der Ebene </w:t>
      </w:r>
      <w:r>
        <w:t>Kanton &amp; Schule</w:t>
      </w:r>
      <w:bookmarkEnd w:id="3"/>
    </w:p>
    <w:tbl>
      <w:tblPr>
        <w:tblStyle w:val="Tabellenraster"/>
        <w:tblW w:w="0" w:type="auto"/>
        <w:tblLook w:val="04A0" w:firstRow="1" w:lastRow="0" w:firstColumn="1" w:lastColumn="0" w:noHBand="0" w:noVBand="1"/>
      </w:tblPr>
      <w:tblGrid>
        <w:gridCol w:w="4952"/>
        <w:gridCol w:w="4959"/>
      </w:tblGrid>
      <w:tr w:rsidR="00465E24" w14:paraId="5E49E307" w14:textId="77777777" w:rsidTr="007B068A">
        <w:trPr>
          <w:divId w:val="1716538846"/>
        </w:trPr>
        <w:tc>
          <w:tcPr>
            <w:tcW w:w="4952" w:type="dxa"/>
          </w:tcPr>
          <w:p w14:paraId="4C5BBC1A" w14:textId="10E12931" w:rsidR="00465E24" w:rsidRDefault="00465E24" w:rsidP="00465E24">
            <w:pPr>
              <w:rPr>
                <w:color w:val="C00000"/>
              </w:rPr>
            </w:pPr>
            <w:r>
              <w:rPr>
                <w:color w:val="C00000"/>
              </w:rPr>
              <w:t xml:space="preserve">Zeitbedarf </w:t>
            </w:r>
            <w:r w:rsidR="00F06B8D">
              <w:rPr>
                <w:color w:val="C00000"/>
              </w:rPr>
              <w:t>4</w:t>
            </w:r>
            <w:r>
              <w:rPr>
                <w:color w:val="C00000"/>
              </w:rPr>
              <w:t xml:space="preserve"> h</w:t>
            </w:r>
          </w:p>
          <w:p w14:paraId="5C576C10" w14:textId="103489DF" w:rsidR="00F06B8D" w:rsidRPr="002351D0" w:rsidRDefault="00F06B8D" w:rsidP="00465E24">
            <w:pPr>
              <w:rPr>
                <w:color w:val="C00000"/>
              </w:rPr>
            </w:pPr>
            <w:r>
              <w:rPr>
                <w:color w:val="C00000"/>
              </w:rPr>
              <w:t>Umfang: ca. 1 Seite</w:t>
            </w:r>
          </w:p>
          <w:p w14:paraId="5E47F75D" w14:textId="6E3B48B1" w:rsidR="00465E24" w:rsidRPr="00913053" w:rsidRDefault="00465E24" w:rsidP="000825E8">
            <w:pPr>
              <w:rPr>
                <w:b/>
                <w:bCs/>
              </w:rPr>
            </w:pPr>
          </w:p>
        </w:tc>
        <w:tc>
          <w:tcPr>
            <w:tcW w:w="4959" w:type="dxa"/>
          </w:tcPr>
          <w:p w14:paraId="614ADF4E" w14:textId="00ECA47E" w:rsidR="00465E24" w:rsidRDefault="00465E24" w:rsidP="00465E24">
            <w:pPr>
              <w:rPr>
                <w:color w:val="C00000"/>
              </w:rPr>
            </w:pPr>
            <w:r>
              <w:rPr>
                <w:color w:val="C00000"/>
              </w:rPr>
              <w:t xml:space="preserve">Zeitbedarf </w:t>
            </w:r>
            <w:r w:rsidR="00F06B8D">
              <w:rPr>
                <w:color w:val="C00000"/>
              </w:rPr>
              <w:t>4</w:t>
            </w:r>
            <w:r>
              <w:rPr>
                <w:color w:val="C00000"/>
              </w:rPr>
              <w:t xml:space="preserve"> h</w:t>
            </w:r>
          </w:p>
          <w:p w14:paraId="09E982C1" w14:textId="000107F1" w:rsidR="00465E24" w:rsidRPr="00913053" w:rsidRDefault="00F06B8D" w:rsidP="00F06B8D">
            <w:pPr>
              <w:rPr>
                <w:b/>
                <w:bCs/>
              </w:rPr>
            </w:pPr>
            <w:r>
              <w:rPr>
                <w:color w:val="C00000"/>
              </w:rPr>
              <w:t xml:space="preserve">Umfang: ca. 1 Seite </w:t>
            </w:r>
          </w:p>
        </w:tc>
      </w:tr>
      <w:tr w:rsidR="00A57FFA" w14:paraId="66BD70DB" w14:textId="77777777" w:rsidTr="007B068A">
        <w:trPr>
          <w:divId w:val="1716538846"/>
        </w:trPr>
        <w:tc>
          <w:tcPr>
            <w:tcW w:w="4952" w:type="dxa"/>
          </w:tcPr>
          <w:p w14:paraId="653C1ABF" w14:textId="68FDF3A5" w:rsidR="000825E8" w:rsidRPr="00913053" w:rsidRDefault="00913053" w:rsidP="000825E8">
            <w:pPr>
              <w:rPr>
                <w:b/>
                <w:bCs/>
              </w:rPr>
            </w:pPr>
            <w:r w:rsidRPr="00913053">
              <w:rPr>
                <w:b/>
                <w:bCs/>
              </w:rPr>
              <w:t>Inklusive Unterrichtsentwicklung</w:t>
            </w:r>
          </w:p>
        </w:tc>
        <w:tc>
          <w:tcPr>
            <w:tcW w:w="4959" w:type="dxa"/>
          </w:tcPr>
          <w:p w14:paraId="4DDB078C" w14:textId="3F52DB35" w:rsidR="000825E8" w:rsidRPr="00913053" w:rsidRDefault="00913053" w:rsidP="000825E8">
            <w:pPr>
              <w:rPr>
                <w:b/>
                <w:bCs/>
              </w:rPr>
            </w:pPr>
            <w:r w:rsidRPr="00913053">
              <w:rPr>
                <w:b/>
                <w:bCs/>
              </w:rPr>
              <w:t>Kooperation</w:t>
            </w:r>
          </w:p>
        </w:tc>
      </w:tr>
      <w:tr w:rsidR="00A57FFA" w14:paraId="07A1CB1A" w14:textId="77777777" w:rsidTr="007B068A">
        <w:trPr>
          <w:divId w:val="1716538846"/>
        </w:trPr>
        <w:tc>
          <w:tcPr>
            <w:tcW w:w="4952" w:type="dxa"/>
          </w:tcPr>
          <w:p w14:paraId="4B61F174" w14:textId="51E9E037" w:rsidR="00913053" w:rsidRPr="00FA77FB" w:rsidRDefault="00347C30" w:rsidP="00FA77FB">
            <w:pPr>
              <w:rPr>
                <w:sz w:val="16"/>
                <w:szCs w:val="16"/>
              </w:rPr>
            </w:pPr>
            <w:r>
              <w:rPr>
                <w:sz w:val="16"/>
                <w:szCs w:val="16"/>
              </w:rPr>
              <w:t>An welcher Praktikumsstelle befinden Sie sich?</w:t>
            </w:r>
            <w:r w:rsidR="001143A3">
              <w:rPr>
                <w:sz w:val="16"/>
                <w:szCs w:val="16"/>
              </w:rPr>
              <w:t xml:space="preserve"> Verorten Sie </w:t>
            </w:r>
            <w:r>
              <w:rPr>
                <w:sz w:val="16"/>
                <w:szCs w:val="16"/>
              </w:rPr>
              <w:t>Arbeitsfeld und Schulform im kantonalen Bildungssystem</w:t>
            </w:r>
            <w:r w:rsidR="00F06B8D">
              <w:rPr>
                <w:sz w:val="16"/>
                <w:szCs w:val="16"/>
              </w:rPr>
              <w:t xml:space="preserve"> als Voraussetzung für inklusive Unterrichtsentwicklung</w:t>
            </w:r>
            <w:r>
              <w:rPr>
                <w:sz w:val="16"/>
                <w:szCs w:val="16"/>
              </w:rPr>
              <w:t>.</w:t>
            </w:r>
            <w:r w:rsidR="001143A3">
              <w:rPr>
                <w:sz w:val="16"/>
                <w:szCs w:val="16"/>
              </w:rPr>
              <w:t xml:space="preserve"> </w:t>
            </w:r>
            <w:r w:rsidR="00913053" w:rsidRPr="00FA77FB">
              <w:rPr>
                <w:sz w:val="16"/>
                <w:szCs w:val="16"/>
              </w:rPr>
              <w:t>Verwenden Sie</w:t>
            </w:r>
            <w:r w:rsidR="001143A3">
              <w:rPr>
                <w:sz w:val="16"/>
                <w:szCs w:val="16"/>
              </w:rPr>
              <w:t xml:space="preserve"> dafür</w:t>
            </w:r>
            <w:r w:rsidR="00913053" w:rsidRPr="00FA77FB">
              <w:rPr>
                <w:sz w:val="16"/>
                <w:szCs w:val="16"/>
              </w:rPr>
              <w:t xml:space="preserve"> Wissen und Unterlagen aus dem Modul Berufsfeld Schulische Heilpädagogik inkl. Recht</w:t>
            </w:r>
            <w:r w:rsidR="001143A3">
              <w:rPr>
                <w:sz w:val="16"/>
                <w:szCs w:val="16"/>
              </w:rPr>
              <w:t xml:space="preserve">. </w:t>
            </w:r>
            <w:r w:rsidR="00FA77FB" w:rsidRPr="00FA77FB">
              <w:rPr>
                <w:sz w:val="16"/>
                <w:szCs w:val="16"/>
              </w:rPr>
              <w:t xml:space="preserve">Verwenden Sie </w:t>
            </w:r>
            <w:r w:rsidR="001143A3">
              <w:rPr>
                <w:sz w:val="16"/>
                <w:szCs w:val="16"/>
              </w:rPr>
              <w:t xml:space="preserve">zudem </w:t>
            </w:r>
            <w:r w:rsidR="00FA77FB" w:rsidRPr="00FA77FB">
              <w:rPr>
                <w:sz w:val="16"/>
                <w:szCs w:val="16"/>
              </w:rPr>
              <w:t>d</w:t>
            </w:r>
            <w:r w:rsidR="00913053" w:rsidRPr="00FA77FB">
              <w:rPr>
                <w:sz w:val="16"/>
                <w:szCs w:val="16"/>
              </w:rPr>
              <w:t>ie Info-Seite des Kantons, in dem Sie sich befinden, z.B.:</w:t>
            </w:r>
          </w:p>
          <w:p w14:paraId="7F129A53" w14:textId="471D0140" w:rsidR="00913053" w:rsidRPr="00FA77FB" w:rsidRDefault="00884D71" w:rsidP="00913053">
            <w:pPr>
              <w:pStyle w:val="Listenabsatz"/>
              <w:numPr>
                <w:ilvl w:val="0"/>
                <w:numId w:val="8"/>
              </w:numPr>
              <w:rPr>
                <w:sz w:val="16"/>
                <w:szCs w:val="16"/>
              </w:rPr>
            </w:pPr>
            <w:r>
              <w:rPr>
                <w:sz w:val="16"/>
                <w:szCs w:val="16"/>
              </w:rPr>
              <w:t xml:space="preserve">BL: </w:t>
            </w:r>
            <w:hyperlink r:id="rId23" w:history="1">
              <w:r w:rsidRPr="00F215F5">
                <w:rPr>
                  <w:rStyle w:val="Hyperlink"/>
                  <w:sz w:val="16"/>
                  <w:szCs w:val="16"/>
                </w:rPr>
                <w:t>https://www.baselland.ch/politik-und-behorden/direktionen/bildungs-kultur-und-sportdirektion/amt-volksschulen</w:t>
              </w:r>
            </w:hyperlink>
          </w:p>
          <w:p w14:paraId="05924DD6" w14:textId="75F38469" w:rsidR="00913053" w:rsidRPr="00FA77FB" w:rsidRDefault="00884D71" w:rsidP="00913053">
            <w:pPr>
              <w:pStyle w:val="Listenabsatz"/>
              <w:numPr>
                <w:ilvl w:val="0"/>
                <w:numId w:val="8"/>
              </w:numPr>
              <w:rPr>
                <w:sz w:val="16"/>
                <w:szCs w:val="16"/>
              </w:rPr>
            </w:pPr>
            <w:r>
              <w:rPr>
                <w:sz w:val="16"/>
                <w:szCs w:val="16"/>
              </w:rPr>
              <w:t xml:space="preserve">BS: </w:t>
            </w:r>
            <w:hyperlink r:id="rId24" w:history="1">
              <w:r w:rsidRPr="00F215F5">
                <w:rPr>
                  <w:rStyle w:val="Hyperlink"/>
                  <w:sz w:val="16"/>
                  <w:szCs w:val="16"/>
                </w:rPr>
                <w:t>https://www.bs.ch/ed/volksschulen</w:t>
              </w:r>
            </w:hyperlink>
          </w:p>
          <w:p w14:paraId="5EF9B50B" w14:textId="61191700" w:rsidR="00913053" w:rsidRPr="00FA77FB" w:rsidRDefault="00884D71" w:rsidP="00913053">
            <w:pPr>
              <w:pStyle w:val="Listenabsatz"/>
              <w:numPr>
                <w:ilvl w:val="0"/>
                <w:numId w:val="8"/>
              </w:numPr>
              <w:rPr>
                <w:sz w:val="16"/>
                <w:szCs w:val="16"/>
              </w:rPr>
            </w:pPr>
            <w:r>
              <w:rPr>
                <w:sz w:val="16"/>
                <w:szCs w:val="16"/>
              </w:rPr>
              <w:t xml:space="preserve">AG: </w:t>
            </w:r>
            <w:hyperlink r:id="rId25" w:history="1">
              <w:r w:rsidRPr="00F215F5">
                <w:rPr>
                  <w:rStyle w:val="Hyperlink"/>
                  <w:sz w:val="16"/>
                  <w:szCs w:val="16"/>
                </w:rPr>
                <w:t>https://www.ag.ch/de/verwaltung/bks/ueber-uns/organisation/abteilung-volksschule</w:t>
              </w:r>
            </w:hyperlink>
          </w:p>
          <w:p w14:paraId="6FDC38A2" w14:textId="5AD00FB5" w:rsidR="00913053" w:rsidRDefault="00884D71" w:rsidP="00913053">
            <w:pPr>
              <w:pStyle w:val="Listenabsatz"/>
              <w:numPr>
                <w:ilvl w:val="0"/>
                <w:numId w:val="8"/>
              </w:numPr>
              <w:rPr>
                <w:sz w:val="16"/>
                <w:szCs w:val="16"/>
              </w:rPr>
            </w:pPr>
            <w:r>
              <w:rPr>
                <w:sz w:val="16"/>
                <w:szCs w:val="16"/>
              </w:rPr>
              <w:t xml:space="preserve">SO: </w:t>
            </w:r>
            <w:hyperlink r:id="rId26" w:history="1">
              <w:r w:rsidRPr="00F215F5">
                <w:rPr>
                  <w:rStyle w:val="Hyperlink"/>
                  <w:sz w:val="16"/>
                  <w:szCs w:val="16"/>
                </w:rPr>
                <w:t>https://so.ch/verwaltung/departement-fuer-bildung-und-kultur/volksschulamt/</w:t>
              </w:r>
            </w:hyperlink>
          </w:p>
          <w:p w14:paraId="09C4F775" w14:textId="77777777" w:rsidR="00081B57" w:rsidRDefault="00081B57" w:rsidP="00347C30">
            <w:pPr>
              <w:rPr>
                <w:sz w:val="16"/>
                <w:szCs w:val="16"/>
              </w:rPr>
            </w:pPr>
          </w:p>
          <w:p w14:paraId="787F3AF9" w14:textId="4DF17452" w:rsidR="001143A3" w:rsidRDefault="001143A3" w:rsidP="00347C30">
            <w:pPr>
              <w:rPr>
                <w:b/>
                <w:bCs/>
                <w:sz w:val="16"/>
                <w:szCs w:val="16"/>
              </w:rPr>
            </w:pPr>
            <w:r>
              <w:rPr>
                <w:b/>
                <w:bCs/>
                <w:sz w:val="16"/>
                <w:szCs w:val="16"/>
              </w:rPr>
              <w:t>Notieren Sie Stichworte aus Ihrer Recherche.</w:t>
            </w:r>
          </w:p>
          <w:p w14:paraId="4504B2AF" w14:textId="77777777" w:rsidR="001143A3" w:rsidRDefault="001143A3" w:rsidP="00347C30">
            <w:pPr>
              <w:rPr>
                <w:b/>
                <w:bCs/>
                <w:sz w:val="16"/>
                <w:szCs w:val="16"/>
              </w:rPr>
            </w:pPr>
          </w:p>
          <w:p w14:paraId="235E1F80" w14:textId="77777777" w:rsidR="001143A3" w:rsidRPr="00537BBB" w:rsidRDefault="001143A3" w:rsidP="001143A3">
            <w:pPr>
              <w:rPr>
                <w:sz w:val="16"/>
                <w:szCs w:val="16"/>
                <w:u w:val="single"/>
              </w:rPr>
            </w:pPr>
            <w:r w:rsidRPr="00537BBB">
              <w:rPr>
                <w:sz w:val="16"/>
                <w:szCs w:val="16"/>
                <w:u w:val="single"/>
              </w:rPr>
              <w:t>Optionale Zusatzaufgabe:</w:t>
            </w:r>
          </w:p>
          <w:p w14:paraId="3D09285C" w14:textId="14B940A4" w:rsidR="001143A3" w:rsidRPr="001143A3" w:rsidRDefault="001143A3" w:rsidP="00347C30">
            <w:pPr>
              <w:rPr>
                <w:sz w:val="16"/>
                <w:szCs w:val="16"/>
              </w:rPr>
            </w:pPr>
            <w:r>
              <w:rPr>
                <w:sz w:val="16"/>
                <w:szCs w:val="16"/>
              </w:rPr>
              <w:t>Erfragen und r</w:t>
            </w:r>
            <w:r w:rsidRPr="00FA77FB">
              <w:rPr>
                <w:sz w:val="16"/>
                <w:szCs w:val="16"/>
              </w:rPr>
              <w:t xml:space="preserve">eflektieren Sie </w:t>
            </w:r>
            <w:r>
              <w:rPr>
                <w:sz w:val="16"/>
                <w:szCs w:val="16"/>
              </w:rPr>
              <w:t>vor dem Hintergrund des kantonalen Bildungssystems und der Schulform, in der Sie sich befinden, exemplarisch den Bildungsgang/die Laufbahn (vorangegangene Beschulung, aktueller Status, mögliche Anschlüsse)</w:t>
            </w:r>
            <w:r w:rsidRPr="00FA77FB">
              <w:rPr>
                <w:sz w:val="16"/>
                <w:szCs w:val="16"/>
              </w:rPr>
              <w:t xml:space="preserve"> </w:t>
            </w:r>
            <w:r>
              <w:rPr>
                <w:sz w:val="16"/>
                <w:szCs w:val="16"/>
              </w:rPr>
              <w:t>einiger</w:t>
            </w:r>
            <w:r w:rsidRPr="00FA77FB">
              <w:rPr>
                <w:sz w:val="16"/>
                <w:szCs w:val="16"/>
              </w:rPr>
              <w:t xml:space="preserve"> Schüler*innen</w:t>
            </w:r>
            <w:r>
              <w:rPr>
                <w:sz w:val="16"/>
                <w:szCs w:val="16"/>
              </w:rPr>
              <w:t xml:space="preserve"> an Ihrer Praktikumsstelle</w:t>
            </w:r>
            <w:r w:rsidRPr="00FA77FB">
              <w:rPr>
                <w:sz w:val="16"/>
                <w:szCs w:val="16"/>
              </w:rPr>
              <w:t>.</w:t>
            </w:r>
          </w:p>
          <w:p w14:paraId="38311C56" w14:textId="4E8D0067" w:rsidR="006B1383" w:rsidRPr="00FA77FB" w:rsidRDefault="006B1383" w:rsidP="00347C30"/>
        </w:tc>
        <w:tc>
          <w:tcPr>
            <w:tcW w:w="4959" w:type="dxa"/>
          </w:tcPr>
          <w:p w14:paraId="1906478D" w14:textId="4B9108C8" w:rsidR="00884D71" w:rsidRDefault="00A032FC" w:rsidP="00A032FC">
            <w:pPr>
              <w:rPr>
                <w:sz w:val="16"/>
                <w:szCs w:val="16"/>
              </w:rPr>
            </w:pPr>
            <w:r>
              <w:rPr>
                <w:sz w:val="16"/>
                <w:szCs w:val="16"/>
              </w:rPr>
              <w:t xml:space="preserve">Recherchieren Sie </w:t>
            </w:r>
            <w:r w:rsidR="000A3BB7">
              <w:rPr>
                <w:sz w:val="16"/>
                <w:szCs w:val="16"/>
              </w:rPr>
              <w:t>kantonale</w:t>
            </w:r>
            <w:r w:rsidR="008B5970">
              <w:rPr>
                <w:sz w:val="16"/>
                <w:szCs w:val="16"/>
              </w:rPr>
              <w:t xml:space="preserve"> </w:t>
            </w:r>
            <w:r>
              <w:rPr>
                <w:sz w:val="16"/>
                <w:szCs w:val="16"/>
              </w:rPr>
              <w:t>Vorgaben und Empfehlungen für schulische und unterrichtliche Kooperation</w:t>
            </w:r>
            <w:r w:rsidR="000A3BB7">
              <w:rPr>
                <w:sz w:val="16"/>
                <w:szCs w:val="16"/>
              </w:rPr>
              <w:t xml:space="preserve"> im Kanton Ihrer Praktikumsstelle</w:t>
            </w:r>
            <w:r w:rsidR="00884D71">
              <w:rPr>
                <w:sz w:val="16"/>
                <w:szCs w:val="16"/>
              </w:rPr>
              <w:t>.</w:t>
            </w:r>
          </w:p>
          <w:p w14:paraId="5718EBF3" w14:textId="299D77B6" w:rsidR="00A032FC" w:rsidRDefault="00884D71" w:rsidP="00A032FC">
            <w:pPr>
              <w:rPr>
                <w:sz w:val="16"/>
                <w:szCs w:val="16"/>
              </w:rPr>
            </w:pPr>
            <w:r>
              <w:rPr>
                <w:sz w:val="16"/>
                <w:szCs w:val="16"/>
              </w:rPr>
              <w:t>(F</w:t>
            </w:r>
            <w:r w:rsidR="000A3BB7">
              <w:rPr>
                <w:sz w:val="16"/>
                <w:szCs w:val="16"/>
              </w:rPr>
              <w:t xml:space="preserve">ür </w:t>
            </w:r>
            <w:proofErr w:type="gramStart"/>
            <w:r w:rsidR="000A3BB7">
              <w:rPr>
                <w:sz w:val="16"/>
                <w:szCs w:val="16"/>
              </w:rPr>
              <w:t>Basel Stadt</w:t>
            </w:r>
            <w:proofErr w:type="gramEnd"/>
            <w:r w:rsidR="000A3BB7">
              <w:rPr>
                <w:sz w:val="16"/>
                <w:szCs w:val="16"/>
              </w:rPr>
              <w:t xml:space="preserve"> </w:t>
            </w:r>
            <w:r w:rsidR="00A032FC">
              <w:rPr>
                <w:sz w:val="16"/>
                <w:szCs w:val="16"/>
              </w:rPr>
              <w:t>z.B.:</w:t>
            </w:r>
            <w:r>
              <w:rPr>
                <w:sz w:val="16"/>
                <w:szCs w:val="16"/>
              </w:rPr>
              <w:t xml:space="preserve"> </w:t>
            </w:r>
            <w:hyperlink r:id="rId27" w:history="1">
              <w:r w:rsidRPr="00F215F5">
                <w:rPr>
                  <w:rStyle w:val="Hyperlink"/>
                  <w:sz w:val="16"/>
                  <w:szCs w:val="16"/>
                </w:rPr>
                <w:t>https://www.edubs.ch/dienste/pz.bs/dok/dok-se/tools</w:t>
              </w:r>
            </w:hyperlink>
            <w:r>
              <w:rPr>
                <w:sz w:val="16"/>
                <w:szCs w:val="16"/>
              </w:rPr>
              <w:t>)</w:t>
            </w:r>
          </w:p>
          <w:p w14:paraId="45D2B995" w14:textId="77777777" w:rsidR="000A3BB7" w:rsidRDefault="000A3BB7" w:rsidP="00A032FC">
            <w:pPr>
              <w:rPr>
                <w:sz w:val="16"/>
                <w:szCs w:val="16"/>
              </w:rPr>
            </w:pPr>
          </w:p>
          <w:p w14:paraId="719A4EC9" w14:textId="676621BF" w:rsidR="001143A3" w:rsidRPr="001143A3" w:rsidRDefault="001143A3" w:rsidP="001143A3">
            <w:pPr>
              <w:rPr>
                <w:b/>
                <w:bCs/>
                <w:sz w:val="16"/>
                <w:szCs w:val="16"/>
              </w:rPr>
            </w:pPr>
            <w:r>
              <w:rPr>
                <w:b/>
                <w:bCs/>
                <w:sz w:val="16"/>
                <w:szCs w:val="16"/>
              </w:rPr>
              <w:t>Notieren Sie Stichworte aus Ihrer Recherche.</w:t>
            </w:r>
          </w:p>
          <w:p w14:paraId="5361FFAC" w14:textId="77777777" w:rsidR="001143A3" w:rsidRDefault="001143A3" w:rsidP="00A032FC">
            <w:pPr>
              <w:rPr>
                <w:sz w:val="16"/>
                <w:szCs w:val="16"/>
              </w:rPr>
            </w:pPr>
          </w:p>
          <w:p w14:paraId="4F18DB4C" w14:textId="55AD5335" w:rsidR="007B068A" w:rsidRPr="00A032FC" w:rsidRDefault="007B068A" w:rsidP="00A032FC">
            <w:pPr>
              <w:rPr>
                <w:sz w:val="16"/>
                <w:szCs w:val="16"/>
              </w:rPr>
            </w:pPr>
          </w:p>
        </w:tc>
      </w:tr>
      <w:tr w:rsidR="001143A3" w14:paraId="3F7CA6C9" w14:textId="77777777" w:rsidTr="007B068A">
        <w:trPr>
          <w:divId w:val="1716538846"/>
        </w:trPr>
        <w:tc>
          <w:tcPr>
            <w:tcW w:w="4952" w:type="dxa"/>
          </w:tcPr>
          <w:p w14:paraId="25C71453" w14:textId="77777777" w:rsidR="001143A3" w:rsidRDefault="001143A3" w:rsidP="00FA77FB">
            <w:pPr>
              <w:rPr>
                <w:sz w:val="16"/>
                <w:szCs w:val="16"/>
              </w:rPr>
            </w:pPr>
          </w:p>
        </w:tc>
        <w:tc>
          <w:tcPr>
            <w:tcW w:w="4959" w:type="dxa"/>
          </w:tcPr>
          <w:p w14:paraId="199AC251" w14:textId="77777777" w:rsidR="001143A3" w:rsidRDefault="001143A3" w:rsidP="00A032FC">
            <w:pPr>
              <w:rPr>
                <w:sz w:val="16"/>
                <w:szCs w:val="16"/>
              </w:rPr>
            </w:pPr>
          </w:p>
          <w:p w14:paraId="405E956E" w14:textId="77777777" w:rsidR="00537BBB" w:rsidRDefault="00537BBB" w:rsidP="00A032FC">
            <w:pPr>
              <w:rPr>
                <w:sz w:val="16"/>
                <w:szCs w:val="16"/>
              </w:rPr>
            </w:pPr>
          </w:p>
          <w:p w14:paraId="58876A36" w14:textId="77777777" w:rsidR="00537BBB" w:rsidRDefault="00537BBB" w:rsidP="00A032FC">
            <w:pPr>
              <w:rPr>
                <w:sz w:val="16"/>
                <w:szCs w:val="16"/>
              </w:rPr>
            </w:pPr>
          </w:p>
          <w:p w14:paraId="2324B25D" w14:textId="77777777" w:rsidR="00537BBB" w:rsidRDefault="00537BBB" w:rsidP="00A032FC">
            <w:pPr>
              <w:rPr>
                <w:sz w:val="16"/>
                <w:szCs w:val="16"/>
              </w:rPr>
            </w:pPr>
          </w:p>
          <w:p w14:paraId="66154428" w14:textId="77777777" w:rsidR="00537BBB" w:rsidRDefault="00537BBB" w:rsidP="00A032FC">
            <w:pPr>
              <w:rPr>
                <w:sz w:val="16"/>
                <w:szCs w:val="16"/>
              </w:rPr>
            </w:pPr>
          </w:p>
          <w:p w14:paraId="5764D695" w14:textId="77777777" w:rsidR="00537BBB" w:rsidRDefault="00537BBB" w:rsidP="00A032FC">
            <w:pPr>
              <w:rPr>
                <w:sz w:val="16"/>
                <w:szCs w:val="16"/>
              </w:rPr>
            </w:pPr>
          </w:p>
          <w:p w14:paraId="61637497" w14:textId="77777777" w:rsidR="00537BBB" w:rsidRDefault="00537BBB" w:rsidP="00A032FC">
            <w:pPr>
              <w:rPr>
                <w:sz w:val="16"/>
                <w:szCs w:val="16"/>
              </w:rPr>
            </w:pPr>
          </w:p>
        </w:tc>
      </w:tr>
      <w:tr w:rsidR="00A57FFA" w14:paraId="0F7B6E33" w14:textId="77777777" w:rsidTr="007B068A">
        <w:trPr>
          <w:divId w:val="1716538846"/>
        </w:trPr>
        <w:tc>
          <w:tcPr>
            <w:tcW w:w="4952" w:type="dxa"/>
          </w:tcPr>
          <w:p w14:paraId="22FDC8B9" w14:textId="0B52C25D" w:rsidR="001E5F70" w:rsidRDefault="00081B57" w:rsidP="00FA77FB">
            <w:pPr>
              <w:rPr>
                <w:sz w:val="16"/>
                <w:szCs w:val="16"/>
              </w:rPr>
            </w:pPr>
            <w:r>
              <w:rPr>
                <w:sz w:val="16"/>
                <w:szCs w:val="16"/>
              </w:rPr>
              <w:t xml:space="preserve">Informieren Sie sich und nehmen Sie vorhandene schriftliche Handreichungen der Schule zur Kenntnis: Leitbild der Schule, </w:t>
            </w:r>
            <w:r w:rsidR="00FA77FB">
              <w:rPr>
                <w:sz w:val="16"/>
                <w:szCs w:val="16"/>
              </w:rPr>
              <w:t xml:space="preserve">Schulprogramm, Handbuch, </w:t>
            </w:r>
            <w:r>
              <w:rPr>
                <w:sz w:val="16"/>
                <w:szCs w:val="16"/>
              </w:rPr>
              <w:t xml:space="preserve">Schulkonzepte, </w:t>
            </w:r>
            <w:r w:rsidR="00FA77FB">
              <w:rPr>
                <w:sz w:val="16"/>
                <w:szCs w:val="16"/>
              </w:rPr>
              <w:t>Förderkonzept usw.</w:t>
            </w:r>
          </w:p>
          <w:p w14:paraId="179637CF" w14:textId="77777777" w:rsidR="000825E8" w:rsidRDefault="000825E8" w:rsidP="00347C30"/>
          <w:p w14:paraId="78E7CE45" w14:textId="7D7FFDE7" w:rsidR="001143A3" w:rsidRDefault="001143A3" w:rsidP="001143A3">
            <w:pPr>
              <w:rPr>
                <w:sz w:val="16"/>
                <w:szCs w:val="16"/>
              </w:rPr>
            </w:pPr>
            <w:r w:rsidRPr="001E5F70">
              <w:rPr>
                <w:b/>
                <w:bCs/>
                <w:sz w:val="16"/>
                <w:szCs w:val="16"/>
              </w:rPr>
              <w:t>Halten Sie Aspekte fest, die Sie wichtig finden, sei es, dass Sie sie in der gelebten Praxis gut wiedererkennen und im Praktikum mehr darüber erfahren möchten, sei es, dass Sie Widersprüche, Fragewürdiges oder Fehlendes sehen</w:t>
            </w:r>
            <w:r>
              <w:rPr>
                <w:sz w:val="16"/>
                <w:szCs w:val="16"/>
              </w:rPr>
              <w:t xml:space="preserve">. </w:t>
            </w:r>
          </w:p>
          <w:p w14:paraId="64F96BC6" w14:textId="05EFBB0E" w:rsidR="001143A3" w:rsidRDefault="001143A3" w:rsidP="00347C30"/>
        </w:tc>
        <w:tc>
          <w:tcPr>
            <w:tcW w:w="4959" w:type="dxa"/>
          </w:tcPr>
          <w:p w14:paraId="2D70E224" w14:textId="2C51B584" w:rsidR="000825E8" w:rsidRDefault="00347C30" w:rsidP="000A3BB7">
            <w:pPr>
              <w:rPr>
                <w:sz w:val="16"/>
                <w:szCs w:val="16"/>
              </w:rPr>
            </w:pPr>
            <w:r>
              <w:rPr>
                <w:sz w:val="16"/>
                <w:szCs w:val="16"/>
              </w:rPr>
              <w:t xml:space="preserve">Beschreiben oder zeichnen Sie die personellen Strukturen an Ihrem Praktikumsort in einem Organigramm. </w:t>
            </w:r>
            <w:r w:rsidR="000A3BB7">
              <w:rPr>
                <w:sz w:val="16"/>
                <w:szCs w:val="16"/>
              </w:rPr>
              <w:t>Erfragen Sie</w:t>
            </w:r>
            <w:r w:rsidR="007B068A">
              <w:rPr>
                <w:sz w:val="16"/>
                <w:szCs w:val="16"/>
              </w:rPr>
              <w:t xml:space="preserve"> Dokumente und Vereinbarungen zur schulischen und unterrichtlichen Kooperation an Ihrer Praktikumsstelle.</w:t>
            </w:r>
          </w:p>
          <w:p w14:paraId="7F11F864" w14:textId="77777777" w:rsidR="001143A3" w:rsidRDefault="001143A3" w:rsidP="000A3BB7">
            <w:pPr>
              <w:rPr>
                <w:sz w:val="16"/>
                <w:szCs w:val="16"/>
              </w:rPr>
            </w:pPr>
          </w:p>
          <w:p w14:paraId="65755004" w14:textId="2E1F2FF8" w:rsidR="001143A3" w:rsidRDefault="001143A3" w:rsidP="000A3BB7">
            <w:pPr>
              <w:rPr>
                <w:sz w:val="16"/>
                <w:szCs w:val="16"/>
              </w:rPr>
            </w:pPr>
            <w:r w:rsidRPr="001E5F70">
              <w:rPr>
                <w:b/>
                <w:bCs/>
                <w:sz w:val="16"/>
                <w:szCs w:val="16"/>
              </w:rPr>
              <w:t>Halten Sie Aspekte fest, die Sie wichtig finden, sei es, dass Sie sie in der gelebten Praxis gut wiedererkennen und im Praktikum mehr darüber erfahren möchten, sei es, dass Sie Widersprüche, Fragewürdiges oder Fehlendes sehen</w:t>
            </w:r>
            <w:r>
              <w:rPr>
                <w:b/>
                <w:bCs/>
                <w:sz w:val="16"/>
                <w:szCs w:val="16"/>
              </w:rPr>
              <w:t>.</w:t>
            </w:r>
          </w:p>
          <w:p w14:paraId="4FA88822" w14:textId="5EA049DB" w:rsidR="007B068A" w:rsidRDefault="007B068A" w:rsidP="00347C30"/>
        </w:tc>
      </w:tr>
      <w:tr w:rsidR="00F244C2" w14:paraId="7E2C50C9" w14:textId="77777777" w:rsidTr="007B068A">
        <w:trPr>
          <w:divId w:val="1716538846"/>
        </w:trPr>
        <w:tc>
          <w:tcPr>
            <w:tcW w:w="4952" w:type="dxa"/>
          </w:tcPr>
          <w:p w14:paraId="2D77C424" w14:textId="77777777" w:rsidR="00F244C2" w:rsidRDefault="00F244C2" w:rsidP="00FA77FB">
            <w:pPr>
              <w:rPr>
                <w:sz w:val="16"/>
                <w:szCs w:val="16"/>
              </w:rPr>
            </w:pPr>
          </w:p>
        </w:tc>
        <w:tc>
          <w:tcPr>
            <w:tcW w:w="4959" w:type="dxa"/>
          </w:tcPr>
          <w:p w14:paraId="65C54E49" w14:textId="77777777" w:rsidR="00F244C2" w:rsidRDefault="00F244C2" w:rsidP="001143A3">
            <w:pPr>
              <w:rPr>
                <w:sz w:val="16"/>
                <w:szCs w:val="16"/>
              </w:rPr>
            </w:pPr>
          </w:p>
          <w:p w14:paraId="418B6074" w14:textId="77777777" w:rsidR="00537BBB" w:rsidRDefault="00537BBB" w:rsidP="001143A3">
            <w:pPr>
              <w:rPr>
                <w:sz w:val="16"/>
                <w:szCs w:val="16"/>
              </w:rPr>
            </w:pPr>
          </w:p>
          <w:p w14:paraId="6D6F472A" w14:textId="77777777" w:rsidR="00537BBB" w:rsidRDefault="00537BBB" w:rsidP="001143A3">
            <w:pPr>
              <w:rPr>
                <w:sz w:val="16"/>
                <w:szCs w:val="16"/>
              </w:rPr>
            </w:pPr>
          </w:p>
          <w:p w14:paraId="597450FA" w14:textId="77777777" w:rsidR="00537BBB" w:rsidRDefault="00537BBB" w:rsidP="001143A3">
            <w:pPr>
              <w:rPr>
                <w:sz w:val="16"/>
                <w:szCs w:val="16"/>
              </w:rPr>
            </w:pPr>
          </w:p>
          <w:p w14:paraId="421FC901" w14:textId="77777777" w:rsidR="00537BBB" w:rsidRDefault="00537BBB" w:rsidP="001143A3">
            <w:pPr>
              <w:rPr>
                <w:sz w:val="16"/>
                <w:szCs w:val="16"/>
              </w:rPr>
            </w:pPr>
          </w:p>
          <w:p w14:paraId="344D22E7" w14:textId="77777777" w:rsidR="00537BBB" w:rsidRDefault="00537BBB" w:rsidP="001143A3">
            <w:pPr>
              <w:rPr>
                <w:sz w:val="16"/>
                <w:szCs w:val="16"/>
              </w:rPr>
            </w:pPr>
          </w:p>
          <w:p w14:paraId="66AC61AE" w14:textId="77777777" w:rsidR="00537BBB" w:rsidRDefault="00537BBB" w:rsidP="001143A3">
            <w:pPr>
              <w:rPr>
                <w:sz w:val="16"/>
                <w:szCs w:val="16"/>
              </w:rPr>
            </w:pPr>
          </w:p>
        </w:tc>
      </w:tr>
    </w:tbl>
    <w:p w14:paraId="28BD78CE" w14:textId="07D04C68" w:rsidR="007B068A" w:rsidRPr="000825E8" w:rsidRDefault="007B068A" w:rsidP="007B068A">
      <w:pPr>
        <w:spacing w:after="200" w:line="276" w:lineRule="auto"/>
      </w:pPr>
      <w:r>
        <w:br w:type="page"/>
      </w:r>
    </w:p>
    <w:p w14:paraId="1C3EEF10" w14:textId="5A312B97" w:rsidR="002351D0" w:rsidRPr="00465E24" w:rsidRDefault="007B068A" w:rsidP="002351D0">
      <w:pPr>
        <w:pStyle w:val="berschrift2"/>
        <w:divId w:val="1716538846"/>
      </w:pPr>
      <w:bookmarkStart w:id="4" w:name="_Toc191561322"/>
      <w:r>
        <w:lastRenderedPageBreak/>
        <w:t>Beobachtung</w:t>
      </w:r>
      <w:r w:rsidR="008B5970">
        <w:t xml:space="preserve"> und Beschreibung der alltäglichen Praxis</w:t>
      </w:r>
      <w:bookmarkEnd w:id="4"/>
    </w:p>
    <w:tbl>
      <w:tblPr>
        <w:tblStyle w:val="Tabellenraster"/>
        <w:tblW w:w="0" w:type="auto"/>
        <w:tblLook w:val="04A0" w:firstRow="1" w:lastRow="0" w:firstColumn="1" w:lastColumn="0" w:noHBand="0" w:noVBand="1"/>
      </w:tblPr>
      <w:tblGrid>
        <w:gridCol w:w="4952"/>
        <w:gridCol w:w="4959"/>
      </w:tblGrid>
      <w:tr w:rsidR="00465E24" w14:paraId="02951AD9" w14:textId="77777777" w:rsidTr="534C9E91">
        <w:trPr>
          <w:divId w:val="1716538846"/>
        </w:trPr>
        <w:tc>
          <w:tcPr>
            <w:tcW w:w="4952" w:type="dxa"/>
          </w:tcPr>
          <w:p w14:paraId="0BA0D45B" w14:textId="77777777" w:rsidR="00F06B8D" w:rsidRDefault="00465E24" w:rsidP="003307A0">
            <w:pPr>
              <w:rPr>
                <w:color w:val="C00000"/>
              </w:rPr>
            </w:pPr>
            <w:r>
              <w:rPr>
                <w:color w:val="C00000"/>
              </w:rPr>
              <w:t>Zeitbedarf 2 h</w:t>
            </w:r>
          </w:p>
          <w:p w14:paraId="7B304EF8" w14:textId="6F214FF3" w:rsidR="00F06B8D" w:rsidRPr="00F06B8D" w:rsidRDefault="00F06B8D" w:rsidP="003307A0">
            <w:pPr>
              <w:rPr>
                <w:color w:val="C00000"/>
              </w:rPr>
            </w:pPr>
            <w:r>
              <w:rPr>
                <w:color w:val="C00000"/>
              </w:rPr>
              <w:t>Umfang ca. 1 – 2 Seiten</w:t>
            </w:r>
          </w:p>
        </w:tc>
        <w:tc>
          <w:tcPr>
            <w:tcW w:w="4959" w:type="dxa"/>
          </w:tcPr>
          <w:p w14:paraId="3F234D89" w14:textId="77777777" w:rsidR="00465E24" w:rsidRDefault="00465E24" w:rsidP="003307A0">
            <w:pPr>
              <w:rPr>
                <w:color w:val="C00000"/>
              </w:rPr>
            </w:pPr>
            <w:r>
              <w:rPr>
                <w:color w:val="C00000"/>
              </w:rPr>
              <w:t xml:space="preserve">Zeitbedarf </w:t>
            </w:r>
            <w:r w:rsidR="00F06B8D">
              <w:rPr>
                <w:color w:val="C00000"/>
              </w:rPr>
              <w:t>2</w:t>
            </w:r>
            <w:r>
              <w:rPr>
                <w:color w:val="C00000"/>
              </w:rPr>
              <w:t xml:space="preserve"> h</w:t>
            </w:r>
          </w:p>
          <w:p w14:paraId="07527D14" w14:textId="523534F2" w:rsidR="00F06B8D" w:rsidRPr="00F06B8D" w:rsidRDefault="00F06B8D" w:rsidP="003307A0">
            <w:pPr>
              <w:rPr>
                <w:color w:val="C00000"/>
              </w:rPr>
            </w:pPr>
            <w:r>
              <w:rPr>
                <w:color w:val="C00000"/>
              </w:rPr>
              <w:t>Umfang ca. 1 Seite</w:t>
            </w:r>
          </w:p>
        </w:tc>
      </w:tr>
      <w:tr w:rsidR="007B068A" w14:paraId="32668CF0" w14:textId="77777777" w:rsidTr="534C9E91">
        <w:trPr>
          <w:divId w:val="1716538846"/>
        </w:trPr>
        <w:tc>
          <w:tcPr>
            <w:tcW w:w="4952" w:type="dxa"/>
          </w:tcPr>
          <w:p w14:paraId="4FBF640F" w14:textId="77777777" w:rsidR="007B068A" w:rsidRPr="00913053" w:rsidRDefault="007B068A" w:rsidP="003307A0">
            <w:pPr>
              <w:rPr>
                <w:b/>
                <w:bCs/>
              </w:rPr>
            </w:pPr>
            <w:r w:rsidRPr="00913053">
              <w:rPr>
                <w:b/>
                <w:bCs/>
              </w:rPr>
              <w:t>Inklusive Unterrichtsentwicklung</w:t>
            </w:r>
          </w:p>
        </w:tc>
        <w:tc>
          <w:tcPr>
            <w:tcW w:w="4959" w:type="dxa"/>
          </w:tcPr>
          <w:p w14:paraId="7C6E66B1" w14:textId="77777777" w:rsidR="007B068A" w:rsidRPr="00913053" w:rsidRDefault="007B068A" w:rsidP="003307A0">
            <w:pPr>
              <w:rPr>
                <w:b/>
                <w:bCs/>
              </w:rPr>
            </w:pPr>
            <w:r w:rsidRPr="00913053">
              <w:rPr>
                <w:b/>
                <w:bCs/>
              </w:rPr>
              <w:t>Kooperation</w:t>
            </w:r>
          </w:p>
        </w:tc>
      </w:tr>
      <w:tr w:rsidR="007B068A" w14:paraId="502671B7" w14:textId="77777777" w:rsidTr="534C9E91">
        <w:trPr>
          <w:divId w:val="1716538846"/>
        </w:trPr>
        <w:tc>
          <w:tcPr>
            <w:tcW w:w="4952" w:type="dxa"/>
          </w:tcPr>
          <w:p w14:paraId="5780EBE2" w14:textId="33F25CA1" w:rsidR="008B5970" w:rsidRDefault="008B5970" w:rsidP="008B5970">
            <w:pPr>
              <w:rPr>
                <w:b/>
                <w:bCs/>
                <w:sz w:val="16"/>
                <w:szCs w:val="16"/>
              </w:rPr>
            </w:pPr>
            <w:r w:rsidRPr="006B1383">
              <w:rPr>
                <w:b/>
                <w:bCs/>
                <w:sz w:val="16"/>
                <w:szCs w:val="16"/>
              </w:rPr>
              <w:t>Beschreiben Sie Unterrichtssettings und alltägliche Unterrichtspraxis an Ihrer Praktikumsstelle.</w:t>
            </w:r>
          </w:p>
          <w:p w14:paraId="44D914F0" w14:textId="0F61CF19" w:rsidR="00537BBB" w:rsidRPr="00537BBB" w:rsidRDefault="00537BBB" w:rsidP="008B5970">
            <w:pPr>
              <w:rPr>
                <w:sz w:val="16"/>
                <w:szCs w:val="16"/>
              </w:rPr>
            </w:pPr>
            <w:r>
              <w:rPr>
                <w:sz w:val="16"/>
                <w:szCs w:val="16"/>
              </w:rPr>
              <w:t>Mögliche Fragen:</w:t>
            </w:r>
          </w:p>
          <w:p w14:paraId="2350CB5B" w14:textId="018DC79E" w:rsidR="008B5970" w:rsidRDefault="008B5970" w:rsidP="008B5970">
            <w:pPr>
              <w:ind w:left="227" w:hanging="227"/>
              <w:rPr>
                <w:sz w:val="16"/>
                <w:szCs w:val="16"/>
              </w:rPr>
            </w:pPr>
            <w:r>
              <w:rPr>
                <w:sz w:val="16"/>
                <w:szCs w:val="16"/>
              </w:rPr>
              <w:t>Wie wird Unterricht gestaltet?</w:t>
            </w:r>
          </w:p>
          <w:p w14:paraId="1470A1CD" w14:textId="2AB13E58" w:rsidR="008B5970" w:rsidRDefault="008B5970" w:rsidP="008B5970">
            <w:pPr>
              <w:ind w:left="227" w:hanging="227"/>
              <w:rPr>
                <w:sz w:val="16"/>
                <w:szCs w:val="16"/>
              </w:rPr>
            </w:pPr>
            <w:r>
              <w:rPr>
                <w:sz w:val="16"/>
                <w:szCs w:val="16"/>
              </w:rPr>
              <w:t>Wie wird Lernen begleitet?</w:t>
            </w:r>
          </w:p>
          <w:p w14:paraId="047B50BF" w14:textId="5F9FF9E1" w:rsidR="008B5970" w:rsidRDefault="008B5970" w:rsidP="008B5970">
            <w:pPr>
              <w:ind w:left="227" w:hanging="227"/>
              <w:rPr>
                <w:sz w:val="16"/>
                <w:szCs w:val="16"/>
              </w:rPr>
            </w:pPr>
            <w:r>
              <w:rPr>
                <w:sz w:val="16"/>
                <w:szCs w:val="16"/>
              </w:rPr>
              <w:t>Wie werden Beziehungen gestaltet?</w:t>
            </w:r>
          </w:p>
          <w:p w14:paraId="5C3F5F36" w14:textId="53165A8B" w:rsidR="008B5970" w:rsidRDefault="008B5970" w:rsidP="008B5970">
            <w:pPr>
              <w:ind w:left="227" w:hanging="227"/>
              <w:rPr>
                <w:sz w:val="16"/>
                <w:szCs w:val="16"/>
              </w:rPr>
            </w:pPr>
            <w:r w:rsidRPr="534C9E91">
              <w:rPr>
                <w:sz w:val="16"/>
                <w:szCs w:val="16"/>
              </w:rPr>
              <w:t>(Wie) Finden Individualisierung</w:t>
            </w:r>
            <w:r w:rsidR="00B069AF">
              <w:rPr>
                <w:sz w:val="16"/>
                <w:szCs w:val="16"/>
              </w:rPr>
              <w:t xml:space="preserve"> und</w:t>
            </w:r>
            <w:r w:rsidRPr="534C9E91">
              <w:rPr>
                <w:sz w:val="16"/>
                <w:szCs w:val="16"/>
              </w:rPr>
              <w:t xml:space="preserve"> Differenzierung statt?</w:t>
            </w:r>
          </w:p>
          <w:p w14:paraId="4721ACFF" w14:textId="3B587605" w:rsidR="00B069AF" w:rsidRDefault="00B069AF" w:rsidP="008B5970">
            <w:pPr>
              <w:ind w:left="227" w:hanging="227"/>
              <w:rPr>
                <w:sz w:val="16"/>
                <w:szCs w:val="16"/>
              </w:rPr>
            </w:pPr>
            <w:r>
              <w:rPr>
                <w:sz w:val="16"/>
                <w:szCs w:val="16"/>
              </w:rPr>
              <w:t>Welche Art von Differenzierungen (innere, äussere) findet statt?</w:t>
            </w:r>
          </w:p>
          <w:p w14:paraId="631A93D3" w14:textId="4B6D97AF" w:rsidR="00B069AF" w:rsidRDefault="00B069AF" w:rsidP="00B069AF">
            <w:pPr>
              <w:tabs>
                <w:tab w:val="center" w:pos="2419"/>
              </w:tabs>
              <w:ind w:left="227" w:hanging="227"/>
              <w:rPr>
                <w:sz w:val="16"/>
                <w:szCs w:val="16"/>
              </w:rPr>
            </w:pPr>
            <w:r>
              <w:rPr>
                <w:sz w:val="16"/>
                <w:szCs w:val="16"/>
              </w:rPr>
              <w:t>Wie genau gestalten sich diese?</w:t>
            </w:r>
          </w:p>
          <w:p w14:paraId="0758ABCE" w14:textId="6FC3B2A8" w:rsidR="00B23434" w:rsidRDefault="008B5970" w:rsidP="00B23434">
            <w:pPr>
              <w:ind w:left="227" w:hanging="227"/>
              <w:rPr>
                <w:sz w:val="16"/>
                <w:szCs w:val="16"/>
              </w:rPr>
            </w:pPr>
            <w:r>
              <w:rPr>
                <w:sz w:val="16"/>
                <w:szCs w:val="16"/>
              </w:rPr>
              <w:t>(Wie) Findet kooperatives Lernen statt?</w:t>
            </w:r>
          </w:p>
          <w:p w14:paraId="31420573" w14:textId="0A707A8A" w:rsidR="00F244C2" w:rsidRDefault="3DACCA8D" w:rsidP="00F244C2">
            <w:pPr>
              <w:rPr>
                <w:sz w:val="16"/>
                <w:szCs w:val="16"/>
              </w:rPr>
            </w:pPr>
            <w:r w:rsidRPr="534C9E91">
              <w:rPr>
                <w:sz w:val="16"/>
                <w:szCs w:val="16"/>
              </w:rPr>
              <w:t xml:space="preserve">Welche Lernenden sind da? Zeichnen Sie schematisch ein Klassenbild. Platzieren Sie dafür jede*n Schüler*in </w:t>
            </w:r>
            <w:proofErr w:type="spellStart"/>
            <w:r w:rsidRPr="534C9E91">
              <w:rPr>
                <w:sz w:val="16"/>
                <w:szCs w:val="16"/>
              </w:rPr>
              <w:t>in</w:t>
            </w:r>
            <w:proofErr w:type="spellEnd"/>
            <w:r w:rsidRPr="534C9E91">
              <w:rPr>
                <w:sz w:val="16"/>
                <w:szCs w:val="16"/>
              </w:rPr>
              <w:t xml:space="preserve"> ein</w:t>
            </w:r>
            <w:r w:rsidR="00B069AF">
              <w:rPr>
                <w:sz w:val="16"/>
                <w:szCs w:val="16"/>
              </w:rPr>
              <w:t xml:space="preserve"> Textfeld</w:t>
            </w:r>
            <w:r w:rsidRPr="534C9E91">
              <w:rPr>
                <w:sz w:val="16"/>
                <w:szCs w:val="16"/>
              </w:rPr>
              <w:t>.</w:t>
            </w:r>
          </w:p>
          <w:p w14:paraId="4CD7D1A3" w14:textId="6A51509E" w:rsidR="00F244C2" w:rsidRDefault="00F244C2" w:rsidP="00F244C2">
            <w:pPr>
              <w:rPr>
                <w:sz w:val="16"/>
                <w:szCs w:val="16"/>
              </w:rPr>
            </w:pPr>
            <w:r>
              <w:rPr>
                <w:sz w:val="16"/>
                <w:szCs w:val="16"/>
              </w:rPr>
              <w:t xml:space="preserve">Notieren Sie in jedem </w:t>
            </w:r>
            <w:r w:rsidR="00B069AF">
              <w:rPr>
                <w:sz w:val="16"/>
                <w:szCs w:val="16"/>
              </w:rPr>
              <w:t>Textfeld</w:t>
            </w:r>
            <w:r>
              <w:rPr>
                <w:sz w:val="16"/>
                <w:szCs w:val="16"/>
              </w:rPr>
              <w:t xml:space="preserve"> zumindest gro</w:t>
            </w:r>
            <w:r w:rsidR="00B069AF">
              <w:rPr>
                <w:sz w:val="16"/>
                <w:szCs w:val="16"/>
              </w:rPr>
              <w:t>b:</w:t>
            </w:r>
          </w:p>
          <w:p w14:paraId="023BC393" w14:textId="3F5E7B0F" w:rsidR="00B069AF" w:rsidRDefault="00B069AF" w:rsidP="00F244C2">
            <w:pPr>
              <w:pStyle w:val="Listenabsatz"/>
              <w:numPr>
                <w:ilvl w:val="0"/>
                <w:numId w:val="8"/>
              </w:numPr>
              <w:rPr>
                <w:sz w:val="16"/>
                <w:szCs w:val="16"/>
              </w:rPr>
            </w:pPr>
            <w:r>
              <w:rPr>
                <w:sz w:val="16"/>
                <w:szCs w:val="16"/>
              </w:rPr>
              <w:t xml:space="preserve">Stärken und Ressourcen von </w:t>
            </w:r>
            <w:proofErr w:type="spellStart"/>
            <w:r>
              <w:rPr>
                <w:sz w:val="16"/>
                <w:szCs w:val="16"/>
              </w:rPr>
              <w:t>xy</w:t>
            </w:r>
            <w:proofErr w:type="spellEnd"/>
          </w:p>
          <w:p w14:paraId="1979738C" w14:textId="42A2FFCA" w:rsidR="00F244C2" w:rsidRDefault="00F244C2" w:rsidP="00F244C2">
            <w:pPr>
              <w:pStyle w:val="Listenabsatz"/>
              <w:numPr>
                <w:ilvl w:val="0"/>
                <w:numId w:val="8"/>
              </w:numPr>
              <w:rPr>
                <w:sz w:val="16"/>
                <w:szCs w:val="16"/>
              </w:rPr>
            </w:pPr>
            <w:r>
              <w:rPr>
                <w:sz w:val="16"/>
                <w:szCs w:val="16"/>
              </w:rPr>
              <w:t>Erwähnenswerte Bedingungen/Lernausgangslage</w:t>
            </w:r>
          </w:p>
          <w:p w14:paraId="635273E9" w14:textId="77777777" w:rsidR="00F244C2" w:rsidRPr="00F244C2" w:rsidRDefault="00F244C2" w:rsidP="00F244C2">
            <w:pPr>
              <w:pStyle w:val="Listenabsatz"/>
              <w:numPr>
                <w:ilvl w:val="0"/>
                <w:numId w:val="8"/>
              </w:numPr>
              <w:rPr>
                <w:sz w:val="16"/>
                <w:szCs w:val="16"/>
              </w:rPr>
            </w:pPr>
            <w:r>
              <w:rPr>
                <w:sz w:val="16"/>
                <w:szCs w:val="16"/>
              </w:rPr>
              <w:t xml:space="preserve">Aktuelle Lernziele von </w:t>
            </w:r>
            <w:proofErr w:type="spellStart"/>
            <w:r>
              <w:rPr>
                <w:sz w:val="16"/>
                <w:szCs w:val="16"/>
              </w:rPr>
              <w:t>xy</w:t>
            </w:r>
            <w:proofErr w:type="spellEnd"/>
            <w:r>
              <w:rPr>
                <w:sz w:val="16"/>
                <w:szCs w:val="16"/>
              </w:rPr>
              <w:t xml:space="preserve"> lt. LP 21</w:t>
            </w:r>
          </w:p>
          <w:p w14:paraId="1AFBB26E" w14:textId="77777777" w:rsidR="007B068A" w:rsidRPr="00FA77FB" w:rsidRDefault="007B068A" w:rsidP="003307A0"/>
        </w:tc>
        <w:tc>
          <w:tcPr>
            <w:tcW w:w="4959" w:type="dxa"/>
          </w:tcPr>
          <w:p w14:paraId="68FE5349" w14:textId="40EEE01D" w:rsidR="008B5970" w:rsidRDefault="008B5970" w:rsidP="007B068A">
            <w:pPr>
              <w:rPr>
                <w:b/>
                <w:bCs/>
                <w:sz w:val="16"/>
                <w:szCs w:val="16"/>
              </w:rPr>
            </w:pPr>
            <w:r w:rsidRPr="006B1383">
              <w:rPr>
                <w:b/>
                <w:bCs/>
                <w:sz w:val="16"/>
                <w:szCs w:val="16"/>
              </w:rPr>
              <w:t>Beschreiben Sie die bestehende unterrichtliche</w:t>
            </w:r>
            <w:r w:rsidR="00FB7B01">
              <w:rPr>
                <w:b/>
                <w:bCs/>
                <w:sz w:val="16"/>
                <w:szCs w:val="16"/>
              </w:rPr>
              <w:t xml:space="preserve">, </w:t>
            </w:r>
            <w:r w:rsidRPr="006B1383">
              <w:rPr>
                <w:b/>
                <w:bCs/>
                <w:sz w:val="16"/>
                <w:szCs w:val="16"/>
              </w:rPr>
              <w:t>schulische</w:t>
            </w:r>
            <w:r w:rsidR="00FB7B01">
              <w:rPr>
                <w:b/>
                <w:bCs/>
                <w:sz w:val="16"/>
                <w:szCs w:val="16"/>
              </w:rPr>
              <w:t xml:space="preserve"> und ausserschulische</w:t>
            </w:r>
            <w:r w:rsidRPr="006B1383">
              <w:rPr>
                <w:b/>
                <w:bCs/>
                <w:sz w:val="16"/>
                <w:szCs w:val="16"/>
              </w:rPr>
              <w:t xml:space="preserve"> </w:t>
            </w:r>
            <w:r w:rsidRPr="00FB7B01">
              <w:rPr>
                <w:b/>
                <w:bCs/>
                <w:sz w:val="16"/>
                <w:szCs w:val="16"/>
              </w:rPr>
              <w:t>Kooperation</w:t>
            </w:r>
            <w:r w:rsidR="00FB7B01">
              <w:rPr>
                <w:b/>
                <w:bCs/>
                <w:sz w:val="16"/>
                <w:szCs w:val="16"/>
              </w:rPr>
              <w:t>spraxis</w:t>
            </w:r>
            <w:r w:rsidRPr="00FB7B01">
              <w:rPr>
                <w:b/>
                <w:bCs/>
                <w:sz w:val="16"/>
                <w:szCs w:val="16"/>
              </w:rPr>
              <w:t xml:space="preserve"> </w:t>
            </w:r>
            <w:r w:rsidR="00CB49C1">
              <w:rPr>
                <w:b/>
                <w:bCs/>
                <w:sz w:val="16"/>
                <w:szCs w:val="16"/>
              </w:rPr>
              <w:t>an Ihrer Praktikumsstelle</w:t>
            </w:r>
            <w:r w:rsidRPr="006B1383">
              <w:rPr>
                <w:b/>
                <w:bCs/>
                <w:sz w:val="16"/>
                <w:szCs w:val="16"/>
              </w:rPr>
              <w:t xml:space="preserve">. </w:t>
            </w:r>
          </w:p>
          <w:p w14:paraId="7EE3C266" w14:textId="7974C2CB" w:rsidR="00537BBB" w:rsidRPr="00537BBB" w:rsidRDefault="00537BBB" w:rsidP="007B068A">
            <w:pPr>
              <w:rPr>
                <w:sz w:val="16"/>
                <w:szCs w:val="16"/>
              </w:rPr>
            </w:pPr>
            <w:r>
              <w:rPr>
                <w:sz w:val="16"/>
                <w:szCs w:val="16"/>
              </w:rPr>
              <w:t>Mögliche Fragen:</w:t>
            </w:r>
          </w:p>
          <w:p w14:paraId="5A2B27C2" w14:textId="5559D7B1" w:rsidR="00B23434" w:rsidRPr="00B23434" w:rsidRDefault="00B23434" w:rsidP="007B068A">
            <w:pPr>
              <w:rPr>
                <w:bCs/>
                <w:sz w:val="16"/>
                <w:szCs w:val="16"/>
              </w:rPr>
            </w:pPr>
            <w:r>
              <w:rPr>
                <w:bCs/>
                <w:sz w:val="16"/>
                <w:szCs w:val="16"/>
              </w:rPr>
              <w:t xml:space="preserve">Wer übernimmt welche Aufgaben? Wer hält sich wann wo, wie lange und mit wem bei welcher Tätigkeit auf? </w:t>
            </w:r>
          </w:p>
          <w:p w14:paraId="35EC2A62" w14:textId="0419F44B" w:rsidR="007B068A" w:rsidRDefault="007B068A" w:rsidP="007B068A">
            <w:pPr>
              <w:rPr>
                <w:sz w:val="16"/>
                <w:szCs w:val="16"/>
              </w:rPr>
            </w:pPr>
            <w:r>
              <w:rPr>
                <w:sz w:val="16"/>
                <w:szCs w:val="16"/>
              </w:rPr>
              <w:t xml:space="preserve">Welche </w:t>
            </w:r>
            <w:r w:rsidRPr="008B5970">
              <w:rPr>
                <w:sz w:val="16"/>
                <w:szCs w:val="16"/>
              </w:rPr>
              <w:t xml:space="preserve">Kooperation </w:t>
            </w:r>
            <w:r>
              <w:rPr>
                <w:sz w:val="16"/>
                <w:szCs w:val="16"/>
              </w:rPr>
              <w:t>beobachten, erleben und gestalten Sie?</w:t>
            </w:r>
          </w:p>
          <w:p w14:paraId="4022B09E" w14:textId="4CFF634E" w:rsidR="007B068A" w:rsidRDefault="007B068A" w:rsidP="007B068A">
            <w:pPr>
              <w:rPr>
                <w:sz w:val="16"/>
                <w:szCs w:val="16"/>
              </w:rPr>
            </w:pPr>
            <w:r w:rsidRPr="534C9E91">
              <w:rPr>
                <w:sz w:val="16"/>
                <w:szCs w:val="16"/>
              </w:rPr>
              <w:t>Welche Gefässe gibt es</w:t>
            </w:r>
            <w:r w:rsidR="00B069AF">
              <w:rPr>
                <w:sz w:val="16"/>
                <w:szCs w:val="16"/>
              </w:rPr>
              <w:t xml:space="preserve"> (z.B. Sitzungen von pädagogischen Teams, pädagogische Sitzungen für alle, Zusammenarbeitsanlässe von Unterrichtsteams, Schulkonferenzen</w:t>
            </w:r>
            <w:r w:rsidRPr="534C9E91">
              <w:rPr>
                <w:sz w:val="16"/>
                <w:szCs w:val="16"/>
              </w:rPr>
              <w:t xml:space="preserve"> </w:t>
            </w:r>
            <w:r w:rsidR="00B069AF">
              <w:rPr>
                <w:sz w:val="16"/>
                <w:szCs w:val="16"/>
              </w:rPr>
              <w:t>usw.)</w:t>
            </w:r>
          </w:p>
          <w:p w14:paraId="74B3B16A" w14:textId="6FD6E3B6" w:rsidR="00B069AF" w:rsidRDefault="00B069AF" w:rsidP="007B068A">
            <w:pPr>
              <w:rPr>
                <w:sz w:val="16"/>
                <w:szCs w:val="16"/>
              </w:rPr>
            </w:pPr>
            <w:r>
              <w:rPr>
                <w:sz w:val="16"/>
                <w:szCs w:val="16"/>
              </w:rPr>
              <w:t xml:space="preserve">Welche Kooperationen der Lernenden finden statt (z.B. Lerngruppen, Lerntandems) und wie gestalten sich diese? </w:t>
            </w:r>
          </w:p>
          <w:p w14:paraId="315440AE" w14:textId="77777777" w:rsidR="008B5970" w:rsidRDefault="008B5970" w:rsidP="007B068A">
            <w:pPr>
              <w:rPr>
                <w:sz w:val="16"/>
                <w:szCs w:val="16"/>
              </w:rPr>
            </w:pPr>
          </w:p>
          <w:p w14:paraId="2524BD54" w14:textId="77777777" w:rsidR="007B068A" w:rsidRDefault="007B068A" w:rsidP="003307A0">
            <w:pPr>
              <w:rPr>
                <w:sz w:val="16"/>
                <w:szCs w:val="16"/>
              </w:rPr>
            </w:pPr>
          </w:p>
          <w:p w14:paraId="03544C86" w14:textId="77777777" w:rsidR="00FB7B01" w:rsidRDefault="00FB7B01" w:rsidP="003307A0">
            <w:pPr>
              <w:rPr>
                <w:sz w:val="16"/>
                <w:szCs w:val="16"/>
              </w:rPr>
            </w:pPr>
          </w:p>
          <w:p w14:paraId="3C597D3D" w14:textId="52D0D0CE" w:rsidR="00FB7B01" w:rsidRPr="00A032FC" w:rsidRDefault="00FB7B01" w:rsidP="003307A0">
            <w:pPr>
              <w:rPr>
                <w:sz w:val="16"/>
                <w:szCs w:val="16"/>
              </w:rPr>
            </w:pPr>
          </w:p>
        </w:tc>
      </w:tr>
      <w:tr w:rsidR="00F244C2" w14:paraId="36C7DDE0" w14:textId="77777777" w:rsidTr="534C9E91">
        <w:trPr>
          <w:divId w:val="1716538846"/>
        </w:trPr>
        <w:tc>
          <w:tcPr>
            <w:tcW w:w="4952" w:type="dxa"/>
          </w:tcPr>
          <w:p w14:paraId="3BBC0E8E" w14:textId="77777777" w:rsidR="00F244C2" w:rsidRPr="006B1383" w:rsidRDefault="00F244C2" w:rsidP="008B5970">
            <w:pPr>
              <w:rPr>
                <w:b/>
                <w:bCs/>
                <w:sz w:val="16"/>
                <w:szCs w:val="16"/>
              </w:rPr>
            </w:pPr>
          </w:p>
        </w:tc>
        <w:tc>
          <w:tcPr>
            <w:tcW w:w="4959" w:type="dxa"/>
          </w:tcPr>
          <w:p w14:paraId="30EFF0A3" w14:textId="77777777" w:rsidR="00F244C2" w:rsidRDefault="00F244C2" w:rsidP="007B068A">
            <w:pPr>
              <w:rPr>
                <w:b/>
                <w:bCs/>
                <w:sz w:val="16"/>
                <w:szCs w:val="16"/>
              </w:rPr>
            </w:pPr>
          </w:p>
          <w:p w14:paraId="1D198F67" w14:textId="77777777" w:rsidR="00537BBB" w:rsidRDefault="00537BBB" w:rsidP="007B068A">
            <w:pPr>
              <w:rPr>
                <w:b/>
                <w:bCs/>
                <w:sz w:val="16"/>
                <w:szCs w:val="16"/>
              </w:rPr>
            </w:pPr>
          </w:p>
          <w:p w14:paraId="0D6A9D96" w14:textId="77777777" w:rsidR="00537BBB" w:rsidRDefault="00537BBB" w:rsidP="007B068A">
            <w:pPr>
              <w:rPr>
                <w:b/>
                <w:bCs/>
                <w:sz w:val="16"/>
                <w:szCs w:val="16"/>
              </w:rPr>
            </w:pPr>
          </w:p>
          <w:p w14:paraId="6A8C325B" w14:textId="77777777" w:rsidR="00537BBB" w:rsidRDefault="00537BBB" w:rsidP="007B068A">
            <w:pPr>
              <w:rPr>
                <w:b/>
                <w:bCs/>
                <w:sz w:val="16"/>
                <w:szCs w:val="16"/>
              </w:rPr>
            </w:pPr>
          </w:p>
          <w:p w14:paraId="5EFBF49F" w14:textId="77777777" w:rsidR="00537BBB" w:rsidRDefault="00537BBB" w:rsidP="007B068A">
            <w:pPr>
              <w:rPr>
                <w:b/>
                <w:bCs/>
                <w:sz w:val="16"/>
                <w:szCs w:val="16"/>
              </w:rPr>
            </w:pPr>
          </w:p>
          <w:p w14:paraId="125F4D18" w14:textId="77777777" w:rsidR="00537BBB" w:rsidRDefault="00537BBB" w:rsidP="007B068A">
            <w:pPr>
              <w:rPr>
                <w:b/>
                <w:bCs/>
                <w:sz w:val="16"/>
                <w:szCs w:val="16"/>
              </w:rPr>
            </w:pPr>
          </w:p>
          <w:p w14:paraId="388739F9" w14:textId="77777777" w:rsidR="00537BBB" w:rsidRPr="006B1383" w:rsidRDefault="00537BBB" w:rsidP="007B068A">
            <w:pPr>
              <w:rPr>
                <w:b/>
                <w:bCs/>
                <w:sz w:val="16"/>
                <w:szCs w:val="16"/>
              </w:rPr>
            </w:pPr>
          </w:p>
        </w:tc>
      </w:tr>
    </w:tbl>
    <w:p w14:paraId="50361258" w14:textId="77777777" w:rsidR="008B5970" w:rsidRDefault="008B5970">
      <w:pPr>
        <w:spacing w:after="200" w:line="276" w:lineRule="auto"/>
        <w:rPr>
          <w:rFonts w:cs="Arial"/>
        </w:rPr>
      </w:pPr>
      <w:r>
        <w:rPr>
          <w:rFonts w:cs="Arial"/>
        </w:rPr>
        <w:br w:type="page"/>
      </w:r>
    </w:p>
    <w:p w14:paraId="6B59B979" w14:textId="234CB8A9" w:rsidR="002351D0" w:rsidRPr="00465E24" w:rsidRDefault="008B5970" w:rsidP="002351D0">
      <w:pPr>
        <w:pStyle w:val="berschrift2"/>
        <w:divId w:val="1716538846"/>
      </w:pPr>
      <w:bookmarkStart w:id="5" w:name="_Toc191561323"/>
      <w:r>
        <w:lastRenderedPageBreak/>
        <w:t>Fachliche Referenz</w:t>
      </w:r>
      <w:r w:rsidR="00181CEA">
        <w:t>en</w:t>
      </w:r>
      <w:bookmarkEnd w:id="5"/>
    </w:p>
    <w:tbl>
      <w:tblPr>
        <w:tblStyle w:val="Tabellenraster"/>
        <w:tblW w:w="0" w:type="auto"/>
        <w:tblLook w:val="04A0" w:firstRow="1" w:lastRow="0" w:firstColumn="1" w:lastColumn="0" w:noHBand="0" w:noVBand="1"/>
      </w:tblPr>
      <w:tblGrid>
        <w:gridCol w:w="4952"/>
        <w:gridCol w:w="4959"/>
      </w:tblGrid>
      <w:tr w:rsidR="00465E24" w14:paraId="797BD3EF" w14:textId="77777777" w:rsidTr="008B5970">
        <w:trPr>
          <w:divId w:val="1716538846"/>
        </w:trPr>
        <w:tc>
          <w:tcPr>
            <w:tcW w:w="4952" w:type="dxa"/>
          </w:tcPr>
          <w:p w14:paraId="0A2E0FE7" w14:textId="77777777" w:rsidR="00465E24" w:rsidRDefault="00465E24" w:rsidP="003307A0">
            <w:pPr>
              <w:rPr>
                <w:color w:val="C00000"/>
              </w:rPr>
            </w:pPr>
            <w:r>
              <w:rPr>
                <w:color w:val="C00000"/>
              </w:rPr>
              <w:t xml:space="preserve">Zeitbedarf </w:t>
            </w:r>
            <w:r w:rsidR="00F06B8D">
              <w:rPr>
                <w:color w:val="C00000"/>
              </w:rPr>
              <w:t>10</w:t>
            </w:r>
            <w:r>
              <w:rPr>
                <w:color w:val="C00000"/>
              </w:rPr>
              <w:t xml:space="preserve"> h</w:t>
            </w:r>
          </w:p>
          <w:p w14:paraId="32A48A2A" w14:textId="04B11EED" w:rsidR="00F6057E" w:rsidRPr="00F6057E" w:rsidRDefault="00F6057E" w:rsidP="003307A0">
            <w:r w:rsidRPr="00F6057E">
              <w:rPr>
                <w:color w:val="C00000"/>
              </w:rPr>
              <w:t xml:space="preserve">Umfang ½ </w:t>
            </w:r>
            <w:r w:rsidR="00970533">
              <w:rPr>
                <w:color w:val="C00000"/>
              </w:rPr>
              <w:t xml:space="preserve">- 3 </w:t>
            </w:r>
            <w:r w:rsidRPr="00F6057E">
              <w:rPr>
                <w:color w:val="C00000"/>
              </w:rPr>
              <w:t>Seite</w:t>
            </w:r>
            <w:r w:rsidR="00970533">
              <w:rPr>
                <w:color w:val="C00000"/>
              </w:rPr>
              <w:t>n</w:t>
            </w:r>
          </w:p>
        </w:tc>
        <w:tc>
          <w:tcPr>
            <w:tcW w:w="4959" w:type="dxa"/>
          </w:tcPr>
          <w:p w14:paraId="5A00A943" w14:textId="77777777" w:rsidR="00465E24" w:rsidRDefault="00465E24" w:rsidP="003307A0">
            <w:pPr>
              <w:rPr>
                <w:color w:val="C00000"/>
              </w:rPr>
            </w:pPr>
            <w:r>
              <w:rPr>
                <w:color w:val="C00000"/>
              </w:rPr>
              <w:t xml:space="preserve">Zeitbedarf </w:t>
            </w:r>
            <w:r w:rsidR="00F06B8D">
              <w:rPr>
                <w:color w:val="C00000"/>
              </w:rPr>
              <w:t>5</w:t>
            </w:r>
            <w:r>
              <w:rPr>
                <w:color w:val="C00000"/>
              </w:rPr>
              <w:t xml:space="preserve"> h</w:t>
            </w:r>
          </w:p>
          <w:p w14:paraId="6D553915" w14:textId="3DB1B0B1" w:rsidR="00F6057E" w:rsidRPr="00F6057E" w:rsidRDefault="00F6057E" w:rsidP="003307A0">
            <w:r w:rsidRPr="00F6057E">
              <w:rPr>
                <w:color w:val="C00000"/>
              </w:rPr>
              <w:t xml:space="preserve">Umfang ½ </w:t>
            </w:r>
            <w:r w:rsidR="00970533">
              <w:rPr>
                <w:color w:val="C00000"/>
              </w:rPr>
              <w:t xml:space="preserve">- 1 </w:t>
            </w:r>
            <w:r w:rsidRPr="00F6057E">
              <w:rPr>
                <w:color w:val="C00000"/>
              </w:rPr>
              <w:t>Seite</w:t>
            </w:r>
          </w:p>
        </w:tc>
      </w:tr>
      <w:tr w:rsidR="008B5970" w14:paraId="4B7041D0" w14:textId="77777777" w:rsidTr="008B5970">
        <w:trPr>
          <w:divId w:val="1716538846"/>
        </w:trPr>
        <w:tc>
          <w:tcPr>
            <w:tcW w:w="4952" w:type="dxa"/>
          </w:tcPr>
          <w:p w14:paraId="3E28AEA9" w14:textId="77777777" w:rsidR="008B5970" w:rsidRPr="00913053" w:rsidRDefault="008B5970" w:rsidP="003307A0">
            <w:pPr>
              <w:rPr>
                <w:b/>
                <w:bCs/>
              </w:rPr>
            </w:pPr>
            <w:r w:rsidRPr="00913053">
              <w:rPr>
                <w:b/>
                <w:bCs/>
              </w:rPr>
              <w:t>Inklusive Unterrichtsentwicklung</w:t>
            </w:r>
          </w:p>
        </w:tc>
        <w:tc>
          <w:tcPr>
            <w:tcW w:w="4959" w:type="dxa"/>
          </w:tcPr>
          <w:p w14:paraId="39C165EF" w14:textId="77777777" w:rsidR="008B5970" w:rsidRPr="00913053" w:rsidRDefault="008B5970" w:rsidP="003307A0">
            <w:pPr>
              <w:rPr>
                <w:b/>
                <w:bCs/>
              </w:rPr>
            </w:pPr>
            <w:r w:rsidRPr="00913053">
              <w:rPr>
                <w:b/>
                <w:bCs/>
              </w:rPr>
              <w:t>Kooperation</w:t>
            </w:r>
          </w:p>
        </w:tc>
      </w:tr>
      <w:tr w:rsidR="008B5970" w:rsidRPr="00F23BE0" w14:paraId="058E2BA8" w14:textId="77777777" w:rsidTr="008B5970">
        <w:trPr>
          <w:divId w:val="1716538846"/>
        </w:trPr>
        <w:tc>
          <w:tcPr>
            <w:tcW w:w="4952" w:type="dxa"/>
          </w:tcPr>
          <w:p w14:paraId="35AF42C4" w14:textId="7C83AF52" w:rsidR="00A77DF8" w:rsidRPr="0035030E" w:rsidRDefault="0035030E" w:rsidP="00746FBB">
            <w:pPr>
              <w:rPr>
                <w:sz w:val="16"/>
                <w:szCs w:val="16"/>
              </w:rPr>
            </w:pPr>
            <w:r>
              <w:rPr>
                <w:sz w:val="16"/>
                <w:szCs w:val="16"/>
              </w:rPr>
              <w:t xml:space="preserve">Machen Sie sich im Buch </w:t>
            </w:r>
            <w:hyperlink r:id="rId28" w:history="1">
              <w:r w:rsidR="00F06B8D">
                <w:rPr>
                  <w:rStyle w:val="Hyperlink"/>
                  <w:sz w:val="16"/>
                  <w:szCs w:val="16"/>
                </w:rPr>
                <w:t>Didaktik und Inklusion</w:t>
              </w:r>
            </w:hyperlink>
            <w:r w:rsidR="00F06B8D">
              <w:t xml:space="preserve"> </w:t>
            </w:r>
            <w:r>
              <w:rPr>
                <w:sz w:val="16"/>
                <w:szCs w:val="16"/>
              </w:rPr>
              <w:t>von Ziemen (2018) v.a. mit den Kapitel</w:t>
            </w:r>
            <w:r w:rsidR="00181477">
              <w:rPr>
                <w:sz w:val="16"/>
                <w:szCs w:val="16"/>
              </w:rPr>
              <w:t>n</w:t>
            </w:r>
            <w:r>
              <w:rPr>
                <w:sz w:val="16"/>
                <w:szCs w:val="16"/>
              </w:rPr>
              <w:t xml:space="preserve"> 4 und 5 vertraut, sofern noch unbekannt.</w:t>
            </w:r>
            <w:r w:rsidR="003D3E9F">
              <w:rPr>
                <w:rStyle w:val="Funotenzeichen"/>
                <w:szCs w:val="16"/>
              </w:rPr>
              <w:footnoteReference w:id="1"/>
            </w:r>
          </w:p>
          <w:p w14:paraId="225F1DAE" w14:textId="77777777" w:rsidR="00A77DF8" w:rsidRDefault="00A77DF8" w:rsidP="00746FBB">
            <w:pPr>
              <w:rPr>
                <w:sz w:val="16"/>
                <w:szCs w:val="16"/>
              </w:rPr>
            </w:pPr>
          </w:p>
          <w:p w14:paraId="5A92C016" w14:textId="3D094B6E" w:rsidR="0035030E" w:rsidRDefault="0035030E" w:rsidP="00746FBB">
            <w:pPr>
              <w:rPr>
                <w:sz w:val="16"/>
                <w:szCs w:val="16"/>
              </w:rPr>
            </w:pPr>
            <w:r>
              <w:rPr>
                <w:sz w:val="16"/>
                <w:szCs w:val="16"/>
              </w:rPr>
              <w:t xml:space="preserve">Wählen Sie ausserdem im Sammelband </w:t>
            </w:r>
            <w:hyperlink r:id="rId29" w:history="1">
              <w:r w:rsidR="00F6057E">
                <w:rPr>
                  <w:rStyle w:val="Hyperlink"/>
                  <w:sz w:val="16"/>
                  <w:szCs w:val="16"/>
                </w:rPr>
                <w:t>EIN Unterricht für alle?</w:t>
              </w:r>
            </w:hyperlink>
            <w:r w:rsidR="00F6057E">
              <w:t xml:space="preserve"> </w:t>
            </w:r>
            <w:r>
              <w:rPr>
                <w:sz w:val="16"/>
                <w:szCs w:val="16"/>
              </w:rPr>
              <w:t>aus den gelisteten Einzelbeiträgen aus</w:t>
            </w:r>
            <w:r w:rsidR="00181477">
              <w:rPr>
                <w:sz w:val="16"/>
                <w:szCs w:val="16"/>
              </w:rPr>
              <w:t xml:space="preserve">: </w:t>
            </w:r>
            <w:r w:rsidR="00465E24">
              <w:rPr>
                <w:sz w:val="16"/>
                <w:szCs w:val="16"/>
              </w:rPr>
              <w:t>Von welchen</w:t>
            </w:r>
            <w:r w:rsidR="00181477">
              <w:rPr>
                <w:sz w:val="16"/>
                <w:szCs w:val="16"/>
              </w:rPr>
              <w:t xml:space="preserve"> versprechen Sie sich Anregungen für Ihre aktuelle Praktikumssituation? Wechseln Sie bei der Lektüre</w:t>
            </w:r>
            <w:r w:rsidR="008B7A46">
              <w:rPr>
                <w:sz w:val="16"/>
                <w:szCs w:val="16"/>
              </w:rPr>
              <w:t xml:space="preserve"> auch zwischen</w:t>
            </w:r>
            <w:r w:rsidR="00181477">
              <w:rPr>
                <w:sz w:val="16"/>
                <w:szCs w:val="16"/>
              </w:rPr>
              <w:t xml:space="preserve"> diagonalem und </w:t>
            </w:r>
            <w:r w:rsidR="008B7A46">
              <w:rPr>
                <w:sz w:val="16"/>
                <w:szCs w:val="16"/>
              </w:rPr>
              <w:t>vollständigem</w:t>
            </w:r>
            <w:r w:rsidR="00181477">
              <w:rPr>
                <w:sz w:val="16"/>
                <w:szCs w:val="16"/>
              </w:rPr>
              <w:t xml:space="preserve"> Lesen.</w:t>
            </w:r>
          </w:p>
          <w:p w14:paraId="0DD1FC48" w14:textId="6281B5EE" w:rsidR="0035030E" w:rsidRDefault="0035030E" w:rsidP="00746FBB">
            <w:pPr>
              <w:rPr>
                <w:bCs/>
                <w:sz w:val="16"/>
                <w:szCs w:val="16"/>
              </w:rPr>
            </w:pPr>
            <w:r>
              <w:rPr>
                <w:bCs/>
                <w:sz w:val="16"/>
                <w:szCs w:val="16"/>
              </w:rPr>
              <w:t xml:space="preserve">Einzelbeiträge von: </w:t>
            </w:r>
          </w:p>
          <w:p w14:paraId="52AEAA78" w14:textId="7666554E" w:rsidR="0035030E" w:rsidRPr="0035030E" w:rsidRDefault="0035030E" w:rsidP="0035030E">
            <w:pPr>
              <w:pStyle w:val="Listenabsatz"/>
              <w:numPr>
                <w:ilvl w:val="0"/>
                <w:numId w:val="26"/>
              </w:numPr>
              <w:rPr>
                <w:sz w:val="16"/>
              </w:rPr>
            </w:pPr>
            <w:r w:rsidRPr="0035030E">
              <w:rPr>
                <w:sz w:val="16"/>
              </w:rPr>
              <w:t>Sasse</w:t>
            </w:r>
            <w:r w:rsidR="008B7A46">
              <w:rPr>
                <w:sz w:val="16"/>
              </w:rPr>
              <w:t>, Ada</w:t>
            </w:r>
          </w:p>
          <w:p w14:paraId="11CEA67F" w14:textId="0EE82B27" w:rsidR="0035030E" w:rsidRPr="0035030E" w:rsidRDefault="0035030E" w:rsidP="0035030E">
            <w:pPr>
              <w:pStyle w:val="Listenabsatz"/>
              <w:numPr>
                <w:ilvl w:val="0"/>
                <w:numId w:val="26"/>
              </w:numPr>
              <w:rPr>
                <w:sz w:val="16"/>
              </w:rPr>
            </w:pPr>
            <w:proofErr w:type="spellStart"/>
            <w:r w:rsidRPr="0035030E">
              <w:rPr>
                <w:sz w:val="16"/>
              </w:rPr>
              <w:t>Greiten</w:t>
            </w:r>
            <w:proofErr w:type="spellEnd"/>
            <w:r w:rsidR="008B7A46">
              <w:rPr>
                <w:sz w:val="16"/>
              </w:rPr>
              <w:t>, Silvia</w:t>
            </w:r>
          </w:p>
          <w:p w14:paraId="3FD61500" w14:textId="35EA6FA3" w:rsidR="0035030E" w:rsidRPr="0035030E" w:rsidRDefault="0035030E" w:rsidP="0035030E">
            <w:pPr>
              <w:pStyle w:val="Listenabsatz"/>
              <w:numPr>
                <w:ilvl w:val="0"/>
                <w:numId w:val="26"/>
              </w:numPr>
              <w:rPr>
                <w:sz w:val="16"/>
              </w:rPr>
            </w:pPr>
            <w:r w:rsidRPr="0035030E">
              <w:rPr>
                <w:sz w:val="16"/>
              </w:rPr>
              <w:t>Scheidt</w:t>
            </w:r>
            <w:r w:rsidR="008B7A46">
              <w:rPr>
                <w:sz w:val="16"/>
              </w:rPr>
              <w:t>, Katja</w:t>
            </w:r>
          </w:p>
          <w:p w14:paraId="12F08A0D" w14:textId="713A410F" w:rsidR="0035030E" w:rsidRPr="0035030E" w:rsidRDefault="0035030E" w:rsidP="0035030E">
            <w:pPr>
              <w:pStyle w:val="Listenabsatz"/>
              <w:numPr>
                <w:ilvl w:val="0"/>
                <w:numId w:val="26"/>
              </w:numPr>
              <w:rPr>
                <w:sz w:val="16"/>
              </w:rPr>
            </w:pPr>
            <w:r w:rsidRPr="0035030E">
              <w:rPr>
                <w:sz w:val="16"/>
              </w:rPr>
              <w:t>Frickel</w:t>
            </w:r>
            <w:r w:rsidR="008B7A46">
              <w:rPr>
                <w:sz w:val="16"/>
              </w:rPr>
              <w:t>, Daniela A.</w:t>
            </w:r>
          </w:p>
          <w:p w14:paraId="30ECE187" w14:textId="324F65E4" w:rsidR="0035030E" w:rsidRPr="0035030E" w:rsidRDefault="0035030E" w:rsidP="0035030E">
            <w:pPr>
              <w:pStyle w:val="Listenabsatz"/>
              <w:numPr>
                <w:ilvl w:val="0"/>
                <w:numId w:val="26"/>
              </w:numPr>
              <w:rPr>
                <w:sz w:val="16"/>
              </w:rPr>
            </w:pPr>
            <w:proofErr w:type="spellStart"/>
            <w:r w:rsidRPr="0035030E">
              <w:rPr>
                <w:sz w:val="16"/>
              </w:rPr>
              <w:t>Rühlow</w:t>
            </w:r>
            <w:proofErr w:type="spellEnd"/>
            <w:r w:rsidR="008B7A46">
              <w:rPr>
                <w:sz w:val="16"/>
              </w:rPr>
              <w:t>, Daniel</w:t>
            </w:r>
            <w:r w:rsidRPr="0035030E">
              <w:rPr>
                <w:sz w:val="16"/>
              </w:rPr>
              <w:t xml:space="preserve"> &amp; Granzow</w:t>
            </w:r>
            <w:r w:rsidR="008B7A46">
              <w:rPr>
                <w:sz w:val="16"/>
              </w:rPr>
              <w:t>, Stefanie</w:t>
            </w:r>
          </w:p>
          <w:p w14:paraId="0A94B27E" w14:textId="55D2A9E9" w:rsidR="0035030E" w:rsidRPr="0035030E" w:rsidRDefault="0035030E" w:rsidP="0035030E">
            <w:pPr>
              <w:pStyle w:val="Listenabsatz"/>
              <w:numPr>
                <w:ilvl w:val="0"/>
                <w:numId w:val="26"/>
              </w:numPr>
              <w:rPr>
                <w:sz w:val="16"/>
              </w:rPr>
            </w:pPr>
            <w:r w:rsidRPr="0035030E">
              <w:rPr>
                <w:sz w:val="16"/>
              </w:rPr>
              <w:t>Grimm,</w:t>
            </w:r>
            <w:r w:rsidR="008B7A46">
              <w:rPr>
                <w:sz w:val="16"/>
              </w:rPr>
              <w:t xml:space="preserve"> M.,</w:t>
            </w:r>
            <w:r w:rsidRPr="0035030E">
              <w:rPr>
                <w:sz w:val="16"/>
              </w:rPr>
              <w:t xml:space="preserve"> Scheid,</w:t>
            </w:r>
            <w:r w:rsidR="008B7A46">
              <w:rPr>
                <w:sz w:val="16"/>
              </w:rPr>
              <w:t xml:space="preserve"> J.,</w:t>
            </w:r>
            <w:r w:rsidRPr="0035030E">
              <w:rPr>
                <w:sz w:val="16"/>
              </w:rPr>
              <w:t xml:space="preserve"> Winter</w:t>
            </w:r>
            <w:r w:rsidR="008B7A46">
              <w:rPr>
                <w:sz w:val="16"/>
              </w:rPr>
              <w:t>, B.</w:t>
            </w:r>
            <w:r w:rsidRPr="0035030E">
              <w:rPr>
                <w:sz w:val="16"/>
              </w:rPr>
              <w:t xml:space="preserve"> &amp; Frach</w:t>
            </w:r>
            <w:r w:rsidR="008B7A46">
              <w:rPr>
                <w:sz w:val="16"/>
              </w:rPr>
              <w:t>, S.</w:t>
            </w:r>
          </w:p>
          <w:p w14:paraId="11D61E6C" w14:textId="0BDA802C" w:rsidR="0035030E" w:rsidRDefault="0035030E" w:rsidP="00746FBB">
            <w:pPr>
              <w:pStyle w:val="Listenabsatz"/>
              <w:numPr>
                <w:ilvl w:val="0"/>
                <w:numId w:val="26"/>
              </w:numPr>
              <w:rPr>
                <w:sz w:val="16"/>
                <w:lang w:val="en-US"/>
              </w:rPr>
            </w:pPr>
            <w:r w:rsidRPr="0035030E">
              <w:rPr>
                <w:sz w:val="16"/>
                <w:lang w:val="en-US"/>
              </w:rPr>
              <w:t>Kempke</w:t>
            </w:r>
            <w:r w:rsidR="008B7A46">
              <w:rPr>
                <w:sz w:val="16"/>
                <w:lang w:val="en-US"/>
              </w:rPr>
              <w:t>, Tom</w:t>
            </w:r>
          </w:p>
          <w:p w14:paraId="1E208877" w14:textId="77777777" w:rsidR="00181477" w:rsidRPr="00181477" w:rsidRDefault="00181477" w:rsidP="00181477">
            <w:pPr>
              <w:pStyle w:val="Listenabsatz"/>
              <w:numPr>
                <w:ilvl w:val="0"/>
                <w:numId w:val="0"/>
              </w:numPr>
              <w:ind w:left="720"/>
              <w:rPr>
                <w:sz w:val="16"/>
                <w:lang w:val="en-US"/>
              </w:rPr>
            </w:pPr>
          </w:p>
          <w:p w14:paraId="22B46D46" w14:textId="32CA3DA5" w:rsidR="00360299" w:rsidRPr="00360299" w:rsidRDefault="00360299" w:rsidP="00746FBB">
            <w:pPr>
              <w:rPr>
                <w:b/>
                <w:bCs/>
                <w:sz w:val="16"/>
                <w:szCs w:val="16"/>
              </w:rPr>
            </w:pPr>
            <w:r w:rsidRPr="00537BBB">
              <w:rPr>
                <w:b/>
                <w:bCs/>
                <w:sz w:val="16"/>
                <w:szCs w:val="16"/>
              </w:rPr>
              <w:t>Notieren Sie Ihre Auslese: Welches Prinzip, welche Didaktik, welche Arbeitsweise l</w:t>
            </w:r>
            <w:r w:rsidR="00D51142">
              <w:rPr>
                <w:b/>
                <w:bCs/>
                <w:sz w:val="16"/>
                <w:szCs w:val="16"/>
              </w:rPr>
              <w:t>iesse</w:t>
            </w:r>
            <w:r w:rsidR="00195570">
              <w:rPr>
                <w:b/>
                <w:bCs/>
                <w:sz w:val="16"/>
                <w:szCs w:val="16"/>
              </w:rPr>
              <w:t>n</w:t>
            </w:r>
            <w:r w:rsidRPr="00537BBB">
              <w:rPr>
                <w:b/>
                <w:bCs/>
                <w:sz w:val="16"/>
                <w:szCs w:val="16"/>
              </w:rPr>
              <w:t xml:space="preserve"> sich in die Berufspraxis an Ihrer Praktikumsstelle übertragen </w:t>
            </w:r>
            <w:r w:rsidR="00D51142">
              <w:rPr>
                <w:b/>
                <w:bCs/>
                <w:sz w:val="16"/>
                <w:szCs w:val="16"/>
              </w:rPr>
              <w:t>bzw.</w:t>
            </w:r>
            <w:r w:rsidRPr="00537BBB">
              <w:rPr>
                <w:b/>
                <w:bCs/>
                <w:sz w:val="16"/>
                <w:szCs w:val="16"/>
              </w:rPr>
              <w:t xml:space="preserve"> unter den dortigen Bedingungen </w:t>
            </w:r>
            <w:r w:rsidR="00D51142">
              <w:rPr>
                <w:b/>
                <w:bCs/>
                <w:sz w:val="16"/>
                <w:szCs w:val="16"/>
              </w:rPr>
              <w:t>«</w:t>
            </w:r>
            <w:r w:rsidRPr="00537BBB">
              <w:rPr>
                <w:b/>
                <w:bCs/>
                <w:sz w:val="16"/>
                <w:szCs w:val="16"/>
              </w:rPr>
              <w:t>nacherfinden</w:t>
            </w:r>
            <w:r w:rsidR="00D51142">
              <w:rPr>
                <w:b/>
                <w:bCs/>
                <w:sz w:val="16"/>
                <w:szCs w:val="16"/>
              </w:rPr>
              <w:t>»</w:t>
            </w:r>
            <w:r w:rsidRPr="00537BBB">
              <w:rPr>
                <w:b/>
                <w:bCs/>
                <w:sz w:val="16"/>
                <w:szCs w:val="16"/>
              </w:rPr>
              <w:t>?</w:t>
            </w:r>
          </w:p>
          <w:p w14:paraId="1901EF51" w14:textId="77777777" w:rsidR="00632965" w:rsidRDefault="00632965" w:rsidP="00746FBB">
            <w:pPr>
              <w:rPr>
                <w:sz w:val="16"/>
                <w:szCs w:val="16"/>
              </w:rPr>
            </w:pPr>
          </w:p>
          <w:p w14:paraId="5D5AA653" w14:textId="65190D12" w:rsidR="00537BBB" w:rsidRPr="00537BBB" w:rsidRDefault="0035030E" w:rsidP="00537BBB">
            <w:pPr>
              <w:rPr>
                <w:sz w:val="16"/>
                <w:szCs w:val="16"/>
                <w:u w:val="single"/>
              </w:rPr>
            </w:pPr>
            <w:r>
              <w:rPr>
                <w:sz w:val="16"/>
                <w:szCs w:val="16"/>
                <w:u w:val="single"/>
              </w:rPr>
              <w:t>Optional weitere Literaturhinweise</w:t>
            </w:r>
          </w:p>
          <w:p w14:paraId="1C4886B3" w14:textId="0B4119F3" w:rsidR="00967271" w:rsidRPr="008B7A46" w:rsidRDefault="0035030E" w:rsidP="00967271">
            <w:pPr>
              <w:rPr>
                <w:sz w:val="16"/>
              </w:rPr>
            </w:pPr>
            <w:r>
              <w:rPr>
                <w:sz w:val="16"/>
                <w:szCs w:val="16"/>
              </w:rPr>
              <w:t>Durchforsten</w:t>
            </w:r>
            <w:r w:rsidR="00537BBB">
              <w:rPr>
                <w:sz w:val="16"/>
                <w:szCs w:val="16"/>
              </w:rPr>
              <w:t xml:space="preserve"> Sie die Inhaltsverzeichnisse der hier verlinkten Literatur</w:t>
            </w:r>
            <w:r w:rsidR="00D51142">
              <w:rPr>
                <w:sz w:val="16"/>
                <w:szCs w:val="16"/>
              </w:rPr>
              <w:t xml:space="preserve"> zu inklusiver Fachdidaktik</w:t>
            </w:r>
            <w:r w:rsidR="00537BBB">
              <w:rPr>
                <w:sz w:val="16"/>
                <w:szCs w:val="16"/>
              </w:rPr>
              <w:t xml:space="preserve">. Notieren Sie Titel und Ort von Einzelbeiträgen, </w:t>
            </w:r>
            <w:r w:rsidR="00537BBB" w:rsidRPr="00537BBB">
              <w:rPr>
                <w:sz w:val="16"/>
              </w:rPr>
              <w:t>von denen Sie sich für Ihre Praktikumssituation und für diesen Leistungsnachweis</w:t>
            </w:r>
            <w:r w:rsidR="00D51142">
              <w:rPr>
                <w:sz w:val="16"/>
              </w:rPr>
              <w:t xml:space="preserve"> </w:t>
            </w:r>
            <w:r w:rsidR="00537BBB" w:rsidRPr="00537BBB">
              <w:rPr>
                <w:sz w:val="16"/>
              </w:rPr>
              <w:t>Antworten oder Anregungen versprechen.</w:t>
            </w:r>
            <w:r w:rsidR="00537BBB">
              <w:rPr>
                <w:sz w:val="16"/>
              </w:rPr>
              <w:t xml:space="preserve"> </w:t>
            </w:r>
            <w:r w:rsidR="00360299">
              <w:rPr>
                <w:sz w:val="16"/>
              </w:rPr>
              <w:t>Lesen Sie diese Einzelbeiträge nach und nach</w:t>
            </w:r>
            <w:r w:rsidR="008B7A46">
              <w:rPr>
                <w:sz w:val="16"/>
              </w:rPr>
              <w:t xml:space="preserve"> (diagonal oder kursorisch mit Fokus auf Ihre aktuellen Suchthemen für den LNW).</w:t>
            </w:r>
          </w:p>
          <w:p w14:paraId="7AE52BDD" w14:textId="77777777" w:rsidR="00967271" w:rsidRPr="00537BBB" w:rsidRDefault="00967271" w:rsidP="00967271">
            <w:pPr>
              <w:rPr>
                <w:sz w:val="16"/>
                <w:szCs w:val="16"/>
              </w:rPr>
            </w:pPr>
          </w:p>
          <w:p w14:paraId="44D0AB5B" w14:textId="34CD93EE" w:rsidR="00967271" w:rsidRPr="00537BBB" w:rsidRDefault="00F6057E" w:rsidP="00967271">
            <w:pPr>
              <w:rPr>
                <w:sz w:val="16"/>
                <w:szCs w:val="16"/>
              </w:rPr>
            </w:pPr>
            <w:hyperlink r:id="rId30" w:history="1">
              <w:r>
                <w:rPr>
                  <w:rStyle w:val="Hyperlink"/>
                  <w:sz w:val="16"/>
                  <w:szCs w:val="16"/>
                </w:rPr>
                <w:t>Fachdidaktik inklusiv</w:t>
              </w:r>
            </w:hyperlink>
          </w:p>
          <w:p w14:paraId="1C742FDD" w14:textId="77777777" w:rsidR="00967271" w:rsidRPr="00537BBB" w:rsidRDefault="00967271" w:rsidP="00967271">
            <w:pPr>
              <w:rPr>
                <w:sz w:val="16"/>
                <w:szCs w:val="16"/>
              </w:rPr>
            </w:pPr>
          </w:p>
          <w:p w14:paraId="305D05A8" w14:textId="5A89A6F8" w:rsidR="00967271" w:rsidRPr="00537BBB" w:rsidRDefault="00F6057E" w:rsidP="00967271">
            <w:pPr>
              <w:rPr>
                <w:sz w:val="16"/>
                <w:szCs w:val="16"/>
              </w:rPr>
            </w:pPr>
            <w:hyperlink r:id="rId31" w:history="1">
              <w:r>
                <w:rPr>
                  <w:rStyle w:val="Hyperlink"/>
                  <w:sz w:val="16"/>
                  <w:szCs w:val="16"/>
                </w:rPr>
                <w:t>Inklusive Fachdidaktik</w:t>
              </w:r>
            </w:hyperlink>
          </w:p>
          <w:p w14:paraId="7BAEC5BC" w14:textId="77777777" w:rsidR="00967271" w:rsidRDefault="00967271" w:rsidP="00967271">
            <w:pPr>
              <w:rPr>
                <w:sz w:val="16"/>
                <w:szCs w:val="16"/>
              </w:rPr>
            </w:pPr>
          </w:p>
          <w:p w14:paraId="74C765DB" w14:textId="0E8A79EB" w:rsidR="00D51142" w:rsidRPr="00497F69" w:rsidRDefault="00F6057E" w:rsidP="00D51142">
            <w:pPr>
              <w:rPr>
                <w:sz w:val="16"/>
                <w:szCs w:val="16"/>
              </w:rPr>
            </w:pPr>
            <w:hyperlink r:id="rId32" w:history="1">
              <w:r>
                <w:rPr>
                  <w:rStyle w:val="Hyperlink"/>
                  <w:sz w:val="16"/>
                  <w:szCs w:val="16"/>
                </w:rPr>
                <w:t>Mathematik inklusive. Grundrisse einer inklusiven Fachdidaktik</w:t>
              </w:r>
            </w:hyperlink>
          </w:p>
          <w:p w14:paraId="2BB68C40" w14:textId="77777777" w:rsidR="00D51142" w:rsidRPr="00537BBB" w:rsidRDefault="00D51142" w:rsidP="00D51142">
            <w:pPr>
              <w:rPr>
                <w:sz w:val="16"/>
                <w:szCs w:val="16"/>
              </w:rPr>
            </w:pPr>
          </w:p>
          <w:p w14:paraId="209B6A43" w14:textId="4D25AAB8" w:rsidR="00D51142" w:rsidRPr="00537BBB" w:rsidRDefault="00F6057E" w:rsidP="00D51142">
            <w:pPr>
              <w:rPr>
                <w:sz w:val="16"/>
                <w:szCs w:val="16"/>
              </w:rPr>
            </w:pPr>
            <w:hyperlink r:id="rId33" w:history="1">
              <w:r>
                <w:rPr>
                  <w:rStyle w:val="Hyperlink"/>
                  <w:sz w:val="16"/>
                  <w:szCs w:val="16"/>
                </w:rPr>
                <w:t>Mit Heterogenität im Mathematikunterricht umgehen lernen</w:t>
              </w:r>
            </w:hyperlink>
          </w:p>
          <w:p w14:paraId="4DA29718" w14:textId="46E99F19" w:rsidR="00D51142" w:rsidRDefault="00D51142" w:rsidP="00967271">
            <w:pPr>
              <w:rPr>
                <w:sz w:val="16"/>
                <w:szCs w:val="16"/>
              </w:rPr>
            </w:pPr>
          </w:p>
          <w:p w14:paraId="4AC3CEE9" w14:textId="0C5C9BF4" w:rsidR="00181477" w:rsidRDefault="00F6057E" w:rsidP="00746FBB">
            <w:hyperlink r:id="rId34" w:history="1">
              <w:r>
                <w:rPr>
                  <w:rStyle w:val="Hyperlink"/>
                  <w:sz w:val="16"/>
                  <w:szCs w:val="16"/>
                </w:rPr>
                <w:t>Inklusiver Sachunterricht</w:t>
              </w:r>
            </w:hyperlink>
          </w:p>
          <w:p w14:paraId="2DDEF92C" w14:textId="77777777" w:rsidR="00F6057E" w:rsidRDefault="00F6057E" w:rsidP="00746FBB"/>
          <w:p w14:paraId="5F2F05DD" w14:textId="065F72FB" w:rsidR="00B530B1" w:rsidRPr="00F6057E" w:rsidRDefault="00F6057E" w:rsidP="00B530B1">
            <w:pPr>
              <w:rPr>
                <w:rFonts w:cs="Arial"/>
                <w:sz w:val="16"/>
                <w:szCs w:val="16"/>
              </w:rPr>
            </w:pPr>
            <w:hyperlink r:id="rId35" w:history="1">
              <w:r>
                <w:rPr>
                  <w:rStyle w:val="Hyperlink"/>
                  <w:rFonts w:cs="Arial"/>
                  <w:sz w:val="16"/>
                  <w:szCs w:val="16"/>
                </w:rPr>
                <w:t>Seitz &amp; Simon 2021</w:t>
              </w:r>
            </w:hyperlink>
            <w:r>
              <w:t xml:space="preserve"> </w:t>
            </w:r>
            <w:r>
              <w:rPr>
                <w:sz w:val="16"/>
                <w:szCs w:val="16"/>
              </w:rPr>
              <w:t>(Überblick für Grundschule generell und beispielhaft Fokus Sachunterricht)</w:t>
            </w:r>
          </w:p>
          <w:p w14:paraId="418ADF5D" w14:textId="77777777" w:rsidR="00181477" w:rsidRPr="00181477" w:rsidRDefault="00181477" w:rsidP="00746FBB">
            <w:pPr>
              <w:rPr>
                <w:sz w:val="16"/>
                <w:szCs w:val="16"/>
              </w:rPr>
            </w:pPr>
          </w:p>
          <w:p w14:paraId="04BF5C5F" w14:textId="7CA88640" w:rsidR="00D51142" w:rsidRDefault="00D51142" w:rsidP="00D51142">
            <w:pPr>
              <w:rPr>
                <w:sz w:val="16"/>
                <w:szCs w:val="16"/>
              </w:rPr>
            </w:pPr>
            <w:r>
              <w:rPr>
                <w:sz w:val="16"/>
                <w:szCs w:val="16"/>
              </w:rPr>
              <w:t>Lesen Sie für eine kritisch-suchende Auseinandersetzung mit inklusiver Schulentwicklung und Didaktik das Kapitel «Inklusionsorientierte Schul- und Unterrichtskonzepte»</w:t>
            </w:r>
            <w:r w:rsidR="00F6057E">
              <w:rPr>
                <w:sz w:val="16"/>
                <w:szCs w:val="16"/>
              </w:rPr>
              <w:t xml:space="preserve"> im Studienbuch </w:t>
            </w:r>
            <w:hyperlink r:id="rId36" w:history="1">
              <w:r w:rsidR="00F6057E">
                <w:rPr>
                  <w:rStyle w:val="Hyperlink"/>
                  <w:sz w:val="16"/>
                  <w:szCs w:val="16"/>
                </w:rPr>
                <w:t>Inklusion/Exklusion</w:t>
              </w:r>
            </w:hyperlink>
          </w:p>
          <w:p w14:paraId="13784E73" w14:textId="51FC43D8" w:rsidR="00F23BE0" w:rsidRPr="00537BBB" w:rsidRDefault="00F23BE0" w:rsidP="00B530B1"/>
        </w:tc>
        <w:tc>
          <w:tcPr>
            <w:tcW w:w="4959" w:type="dxa"/>
          </w:tcPr>
          <w:p w14:paraId="44A006B5" w14:textId="0F4DC2BD" w:rsidR="00746FBB" w:rsidRPr="00746FBB" w:rsidRDefault="00746FBB" w:rsidP="003307A0">
            <w:pPr>
              <w:rPr>
                <w:sz w:val="16"/>
                <w:szCs w:val="16"/>
              </w:rPr>
            </w:pPr>
            <w:r>
              <w:rPr>
                <w:sz w:val="16"/>
                <w:szCs w:val="16"/>
              </w:rPr>
              <w:t xml:space="preserve">Sichten Sie die folgenden Instrumente: </w:t>
            </w:r>
          </w:p>
          <w:p w14:paraId="6A603E32" w14:textId="244459D9" w:rsidR="00746FBB" w:rsidRDefault="00C51FA3" w:rsidP="00746FBB">
            <w:pPr>
              <w:pStyle w:val="Listenabsatz"/>
              <w:numPr>
                <w:ilvl w:val="0"/>
                <w:numId w:val="18"/>
              </w:numPr>
              <w:rPr>
                <w:rFonts w:cs="Arial"/>
                <w:sz w:val="16"/>
                <w:szCs w:val="16"/>
              </w:rPr>
            </w:pPr>
            <w:hyperlink r:id="rId37" w:history="1">
              <w:r>
                <w:rPr>
                  <w:rStyle w:val="Hyperlink"/>
                  <w:rFonts w:cs="Arial"/>
                  <w:sz w:val="16"/>
                  <w:szCs w:val="16"/>
                </w:rPr>
                <w:t>Interprofessionelle Zusammenarbeit. Leitfaden für die Schulentwicklung</w:t>
              </w:r>
            </w:hyperlink>
          </w:p>
          <w:p w14:paraId="5127849E" w14:textId="7BBA7EB6" w:rsidR="00746FBB" w:rsidRDefault="00C51FA3" w:rsidP="00746FBB">
            <w:pPr>
              <w:pStyle w:val="Listenabsatz"/>
              <w:numPr>
                <w:ilvl w:val="0"/>
                <w:numId w:val="18"/>
              </w:numPr>
              <w:rPr>
                <w:rFonts w:cs="Arial"/>
                <w:sz w:val="16"/>
                <w:szCs w:val="16"/>
              </w:rPr>
            </w:pPr>
            <w:hyperlink r:id="rId38" w:history="1">
              <w:r>
                <w:rPr>
                  <w:rStyle w:val="Hyperlink"/>
                  <w:rFonts w:cs="Arial"/>
                  <w:sz w:val="16"/>
                  <w:szCs w:val="16"/>
                </w:rPr>
                <w:t>Zusammenarbeit an Schulen</w:t>
              </w:r>
            </w:hyperlink>
          </w:p>
          <w:p w14:paraId="659DFBD0" w14:textId="5C82AF0F" w:rsidR="00746FBB" w:rsidRPr="00746FBB" w:rsidRDefault="00C51FA3" w:rsidP="003307A0">
            <w:pPr>
              <w:pStyle w:val="Listenabsatz"/>
              <w:numPr>
                <w:ilvl w:val="0"/>
                <w:numId w:val="18"/>
              </w:numPr>
              <w:rPr>
                <w:rFonts w:cs="Arial"/>
                <w:sz w:val="16"/>
                <w:szCs w:val="16"/>
              </w:rPr>
            </w:pPr>
            <w:hyperlink r:id="rId39" w:history="1">
              <w:r>
                <w:rPr>
                  <w:rStyle w:val="Hyperlink"/>
                  <w:sz w:val="16"/>
                  <w:szCs w:val="16"/>
                </w:rPr>
                <w:t>Kooperationsplaner</w:t>
              </w:r>
            </w:hyperlink>
          </w:p>
          <w:p w14:paraId="36F57CD0" w14:textId="77777777" w:rsidR="007D084B" w:rsidRDefault="007D084B" w:rsidP="00746FBB">
            <w:pPr>
              <w:rPr>
                <w:rFonts w:cs="Arial"/>
                <w:sz w:val="16"/>
                <w:szCs w:val="16"/>
              </w:rPr>
            </w:pPr>
          </w:p>
          <w:p w14:paraId="363B38AD" w14:textId="5FBA5A2C" w:rsidR="00621EEB" w:rsidRDefault="00F23BE0" w:rsidP="003307A0">
            <w:pPr>
              <w:rPr>
                <w:sz w:val="16"/>
                <w:szCs w:val="16"/>
              </w:rPr>
            </w:pPr>
            <w:r w:rsidRPr="00F23BE0">
              <w:rPr>
                <w:sz w:val="16"/>
                <w:szCs w:val="16"/>
              </w:rPr>
              <w:t>Wählen Sie eines der Instrument</w:t>
            </w:r>
            <w:r>
              <w:rPr>
                <w:sz w:val="16"/>
                <w:szCs w:val="16"/>
              </w:rPr>
              <w:t xml:space="preserve">e aus, </w:t>
            </w:r>
            <w:proofErr w:type="gramStart"/>
            <w:r>
              <w:rPr>
                <w:sz w:val="16"/>
                <w:szCs w:val="16"/>
              </w:rPr>
              <w:t>das</w:t>
            </w:r>
            <w:proofErr w:type="gramEnd"/>
            <w:r>
              <w:rPr>
                <w:sz w:val="16"/>
                <w:szCs w:val="16"/>
              </w:rPr>
              <w:t xml:space="preserve"> aus Ihrer Sicht Potentiale </w:t>
            </w:r>
            <w:r w:rsidR="00CB49C1">
              <w:rPr>
                <w:sz w:val="16"/>
                <w:szCs w:val="16"/>
              </w:rPr>
              <w:t>bietet</w:t>
            </w:r>
            <w:r>
              <w:rPr>
                <w:sz w:val="16"/>
                <w:szCs w:val="16"/>
              </w:rPr>
              <w:t>, an Ihrer Praktikumsstelle Kooperation aufzubauen oder weiterzuentwickeln.</w:t>
            </w:r>
          </w:p>
          <w:p w14:paraId="3053516D" w14:textId="77777777" w:rsidR="00360299" w:rsidRDefault="00360299" w:rsidP="003307A0">
            <w:pPr>
              <w:rPr>
                <w:sz w:val="16"/>
                <w:szCs w:val="16"/>
              </w:rPr>
            </w:pPr>
          </w:p>
          <w:p w14:paraId="1582BF98" w14:textId="0F264B85" w:rsidR="00621EEB" w:rsidRPr="006B1383" w:rsidRDefault="00621EEB" w:rsidP="003307A0">
            <w:pPr>
              <w:rPr>
                <w:b/>
                <w:bCs/>
                <w:sz w:val="16"/>
                <w:szCs w:val="16"/>
              </w:rPr>
            </w:pPr>
            <w:r w:rsidRPr="006B1383">
              <w:rPr>
                <w:b/>
                <w:bCs/>
                <w:sz w:val="16"/>
                <w:szCs w:val="16"/>
              </w:rPr>
              <w:t xml:space="preserve">Notieren Sie in dieser Spalte eine Art </w:t>
            </w:r>
            <w:r w:rsidR="002351D0">
              <w:rPr>
                <w:b/>
                <w:bCs/>
                <w:sz w:val="16"/>
                <w:szCs w:val="16"/>
              </w:rPr>
              <w:t xml:space="preserve">schnelle </w:t>
            </w:r>
            <w:r w:rsidRPr="006B1383">
              <w:rPr>
                <w:b/>
                <w:bCs/>
                <w:sz w:val="16"/>
                <w:szCs w:val="16"/>
              </w:rPr>
              <w:t>Gebrauchsanweisung für dieses Instrument: Was findet man für was wo?</w:t>
            </w:r>
          </w:p>
          <w:p w14:paraId="18D6DAA2" w14:textId="14C16A80" w:rsidR="00621EEB" w:rsidRPr="00F23BE0" w:rsidRDefault="00621EEB" w:rsidP="00621EEB">
            <w:pPr>
              <w:pStyle w:val="Listenabsatz"/>
              <w:numPr>
                <w:ilvl w:val="0"/>
                <w:numId w:val="0"/>
              </w:numPr>
              <w:ind w:left="720"/>
              <w:rPr>
                <w:sz w:val="16"/>
                <w:szCs w:val="16"/>
              </w:rPr>
            </w:pPr>
          </w:p>
        </w:tc>
      </w:tr>
      <w:tr w:rsidR="00F244C2" w:rsidRPr="00F23BE0" w14:paraId="0E728725" w14:textId="77777777" w:rsidTr="008B5970">
        <w:trPr>
          <w:divId w:val="1716538846"/>
        </w:trPr>
        <w:tc>
          <w:tcPr>
            <w:tcW w:w="4952" w:type="dxa"/>
          </w:tcPr>
          <w:p w14:paraId="6B82043B" w14:textId="77777777" w:rsidR="00F244C2" w:rsidRDefault="00F244C2" w:rsidP="00746FBB">
            <w:pPr>
              <w:rPr>
                <w:sz w:val="16"/>
              </w:rPr>
            </w:pPr>
          </w:p>
        </w:tc>
        <w:tc>
          <w:tcPr>
            <w:tcW w:w="4959" w:type="dxa"/>
          </w:tcPr>
          <w:p w14:paraId="5AAEE289" w14:textId="77777777" w:rsidR="00181477" w:rsidRDefault="00181477" w:rsidP="003307A0">
            <w:pPr>
              <w:rPr>
                <w:sz w:val="16"/>
                <w:szCs w:val="16"/>
              </w:rPr>
            </w:pPr>
          </w:p>
          <w:p w14:paraId="31118BB6" w14:textId="77777777" w:rsidR="00537BBB" w:rsidRDefault="00537BBB" w:rsidP="003307A0">
            <w:pPr>
              <w:rPr>
                <w:sz w:val="16"/>
                <w:szCs w:val="16"/>
              </w:rPr>
            </w:pPr>
          </w:p>
          <w:p w14:paraId="1DC6A30A" w14:textId="77777777" w:rsidR="00537BBB" w:rsidRDefault="00537BBB" w:rsidP="003307A0">
            <w:pPr>
              <w:rPr>
                <w:sz w:val="16"/>
                <w:szCs w:val="16"/>
              </w:rPr>
            </w:pPr>
          </w:p>
          <w:p w14:paraId="4D550B04" w14:textId="77777777" w:rsidR="00081B57" w:rsidRDefault="00081B57" w:rsidP="003307A0">
            <w:pPr>
              <w:rPr>
                <w:sz w:val="16"/>
                <w:szCs w:val="16"/>
              </w:rPr>
            </w:pPr>
          </w:p>
          <w:p w14:paraId="2613A059" w14:textId="77777777" w:rsidR="00081B57" w:rsidRDefault="00081B57" w:rsidP="003307A0">
            <w:pPr>
              <w:rPr>
                <w:sz w:val="16"/>
                <w:szCs w:val="16"/>
              </w:rPr>
            </w:pPr>
          </w:p>
          <w:p w14:paraId="4A9880A9" w14:textId="77777777" w:rsidR="00081B57" w:rsidRDefault="00081B57" w:rsidP="003307A0">
            <w:pPr>
              <w:rPr>
                <w:sz w:val="16"/>
                <w:szCs w:val="16"/>
              </w:rPr>
            </w:pPr>
          </w:p>
          <w:p w14:paraId="75E933BB" w14:textId="77777777" w:rsidR="00537BBB" w:rsidRDefault="00537BBB" w:rsidP="003307A0">
            <w:pPr>
              <w:rPr>
                <w:sz w:val="16"/>
                <w:szCs w:val="16"/>
              </w:rPr>
            </w:pPr>
          </w:p>
        </w:tc>
      </w:tr>
    </w:tbl>
    <w:p w14:paraId="4691C103" w14:textId="551D21F5" w:rsidR="00621EEB" w:rsidRDefault="006B1383" w:rsidP="006B1383">
      <w:pPr>
        <w:spacing w:after="200" w:line="276" w:lineRule="auto"/>
        <w:rPr>
          <w:rFonts w:cs="Arial"/>
        </w:rPr>
      </w:pPr>
      <w:r>
        <w:rPr>
          <w:rFonts w:cs="Arial"/>
        </w:rPr>
        <w:br w:type="page"/>
      </w:r>
    </w:p>
    <w:p w14:paraId="2D79D465" w14:textId="37EDC6AD" w:rsidR="002351D0" w:rsidRPr="00465E24" w:rsidRDefault="00621EEB" w:rsidP="002351D0">
      <w:pPr>
        <w:pStyle w:val="berschrift2"/>
        <w:divId w:val="1716538846"/>
      </w:pPr>
      <w:bookmarkStart w:id="6" w:name="_Toc191561324"/>
      <w:r>
        <w:lastRenderedPageBreak/>
        <w:t>Situationsanalyse, Problembeschreibung und Zielableitung</w:t>
      </w:r>
      <w:bookmarkEnd w:id="6"/>
    </w:p>
    <w:tbl>
      <w:tblPr>
        <w:tblStyle w:val="Tabellenraster"/>
        <w:tblW w:w="0" w:type="auto"/>
        <w:tblInd w:w="227" w:type="dxa"/>
        <w:tblLook w:val="04A0" w:firstRow="1" w:lastRow="0" w:firstColumn="1" w:lastColumn="0" w:noHBand="0" w:noVBand="1"/>
      </w:tblPr>
      <w:tblGrid>
        <w:gridCol w:w="4871"/>
        <w:gridCol w:w="4870"/>
      </w:tblGrid>
      <w:tr w:rsidR="00970533" w14:paraId="0DA83C9E" w14:textId="77777777" w:rsidTr="00F1172B">
        <w:trPr>
          <w:divId w:val="1716538846"/>
        </w:trPr>
        <w:tc>
          <w:tcPr>
            <w:tcW w:w="9741" w:type="dxa"/>
            <w:gridSpan w:val="2"/>
          </w:tcPr>
          <w:p w14:paraId="20BD4BC0" w14:textId="0C408D8E" w:rsidR="00970533" w:rsidRPr="00C51FA3" w:rsidRDefault="00970533" w:rsidP="003307A0">
            <w:pPr>
              <w:rPr>
                <w:color w:val="C00000"/>
              </w:rPr>
            </w:pPr>
            <w:r>
              <w:rPr>
                <w:color w:val="C00000"/>
              </w:rPr>
              <w:t>Zeitbedarf 6 h</w:t>
            </w:r>
          </w:p>
          <w:p w14:paraId="692A1DA0" w14:textId="5CFAEEB3" w:rsidR="00970533" w:rsidRPr="002351D0" w:rsidRDefault="00970533" w:rsidP="00465E24">
            <w:pPr>
              <w:rPr>
                <w:color w:val="C00000"/>
              </w:rPr>
            </w:pPr>
            <w:r>
              <w:rPr>
                <w:color w:val="C00000"/>
              </w:rPr>
              <w:t>Umfang ½ - 1 Seite</w:t>
            </w:r>
          </w:p>
          <w:p w14:paraId="5D51293F" w14:textId="77777777" w:rsidR="00970533" w:rsidRPr="00913053" w:rsidRDefault="00970533" w:rsidP="003307A0">
            <w:pPr>
              <w:rPr>
                <w:b/>
                <w:bCs/>
              </w:rPr>
            </w:pPr>
          </w:p>
        </w:tc>
      </w:tr>
      <w:tr w:rsidR="006B1383" w14:paraId="079FB977" w14:textId="77777777" w:rsidTr="534C9E91">
        <w:trPr>
          <w:divId w:val="1716538846"/>
        </w:trPr>
        <w:tc>
          <w:tcPr>
            <w:tcW w:w="4871" w:type="dxa"/>
          </w:tcPr>
          <w:p w14:paraId="793440E7" w14:textId="77777777" w:rsidR="006B1383" w:rsidRDefault="006B1383" w:rsidP="003307A0">
            <w:pPr>
              <w:rPr>
                <w:rFonts w:cs="Arial"/>
              </w:rPr>
            </w:pPr>
            <w:r w:rsidRPr="00913053">
              <w:rPr>
                <w:b/>
                <w:bCs/>
              </w:rPr>
              <w:t>Inklusive Unterrichtsentwicklung</w:t>
            </w:r>
          </w:p>
        </w:tc>
        <w:tc>
          <w:tcPr>
            <w:tcW w:w="4870" w:type="dxa"/>
          </w:tcPr>
          <w:p w14:paraId="64AACDA2" w14:textId="77777777" w:rsidR="006B1383" w:rsidRDefault="006B1383" w:rsidP="003307A0">
            <w:pPr>
              <w:rPr>
                <w:rFonts w:cs="Arial"/>
              </w:rPr>
            </w:pPr>
            <w:r w:rsidRPr="00913053">
              <w:rPr>
                <w:b/>
                <w:bCs/>
              </w:rPr>
              <w:t>Kooperation</w:t>
            </w:r>
          </w:p>
        </w:tc>
      </w:tr>
      <w:tr w:rsidR="006B1383" w14:paraId="3D632948" w14:textId="77777777" w:rsidTr="534C9E91">
        <w:trPr>
          <w:divId w:val="1716538846"/>
        </w:trPr>
        <w:tc>
          <w:tcPr>
            <w:tcW w:w="4871" w:type="dxa"/>
          </w:tcPr>
          <w:p w14:paraId="159AB624" w14:textId="77777777" w:rsidR="006B1383" w:rsidRPr="00F6057E" w:rsidRDefault="006B1383" w:rsidP="003307A0">
            <w:pPr>
              <w:rPr>
                <w:rFonts w:cs="Arial"/>
                <w:sz w:val="16"/>
                <w:szCs w:val="16"/>
              </w:rPr>
            </w:pPr>
            <w:r w:rsidRPr="00F6057E">
              <w:rPr>
                <w:rFonts w:cs="Arial"/>
                <w:sz w:val="16"/>
                <w:szCs w:val="16"/>
              </w:rPr>
              <w:t>Sie haben sich in den vorangegangenen Schritten intensiv mit dem Fokusthema des Praktikums beschäftigt.</w:t>
            </w:r>
          </w:p>
          <w:p w14:paraId="6B4A477C" w14:textId="77777777" w:rsidR="006B1383" w:rsidRPr="00F6057E" w:rsidRDefault="006B1383" w:rsidP="003307A0">
            <w:pPr>
              <w:rPr>
                <w:rFonts w:cs="Arial"/>
                <w:sz w:val="16"/>
                <w:szCs w:val="16"/>
              </w:rPr>
            </w:pPr>
            <w:r w:rsidRPr="00F6057E">
              <w:rPr>
                <w:rFonts w:cs="Arial"/>
                <w:sz w:val="16"/>
                <w:szCs w:val="16"/>
              </w:rPr>
              <w:t>Analysieren Sie vor diesem Hintergrund den Unterrichtsalltag und Ihr berufspraktisches Handeln an Ihrer Praktikumsstelle.</w:t>
            </w:r>
          </w:p>
          <w:p w14:paraId="1BA55A08" w14:textId="77777777" w:rsidR="006B1383" w:rsidRPr="00F6057E" w:rsidRDefault="006B1383" w:rsidP="003307A0">
            <w:pPr>
              <w:rPr>
                <w:rFonts w:cs="Arial"/>
                <w:sz w:val="16"/>
                <w:szCs w:val="16"/>
              </w:rPr>
            </w:pPr>
            <w:r w:rsidRPr="00F6057E">
              <w:rPr>
                <w:rFonts w:cs="Arial"/>
                <w:sz w:val="16"/>
                <w:szCs w:val="16"/>
              </w:rPr>
              <w:t>Welche Bedarfe und welche Potentiale sehen Sie ganz konkret und aktuell?</w:t>
            </w:r>
          </w:p>
          <w:p w14:paraId="0EAE3632" w14:textId="10C93A7C" w:rsidR="00B23368" w:rsidRPr="00F6057E" w:rsidRDefault="00B23368" w:rsidP="003307A0">
            <w:pPr>
              <w:rPr>
                <w:rFonts w:cs="Arial"/>
                <w:sz w:val="16"/>
                <w:szCs w:val="16"/>
              </w:rPr>
            </w:pPr>
            <w:r w:rsidRPr="00F6057E">
              <w:rPr>
                <w:rFonts w:cs="Arial"/>
                <w:sz w:val="16"/>
                <w:szCs w:val="16"/>
              </w:rPr>
              <w:t xml:space="preserve">Verknüpfen Sie mit den fachlichen Referenzen, die Sie sich in Schritt 3.3. erarbeitet haben. </w:t>
            </w:r>
          </w:p>
          <w:p w14:paraId="317BB3A8" w14:textId="4285AD2C" w:rsidR="006B1383" w:rsidRPr="00F6057E" w:rsidRDefault="006B1383" w:rsidP="003307A0">
            <w:pPr>
              <w:rPr>
                <w:rFonts w:cs="Arial"/>
                <w:b/>
                <w:bCs/>
                <w:sz w:val="16"/>
                <w:szCs w:val="16"/>
              </w:rPr>
            </w:pPr>
            <w:r w:rsidRPr="00F6057E">
              <w:rPr>
                <w:rFonts w:cs="Arial"/>
                <w:b/>
                <w:bCs/>
                <w:sz w:val="16"/>
                <w:szCs w:val="16"/>
              </w:rPr>
              <w:t xml:space="preserve">Formulieren Sie ein, max. zwei Ziele für </w:t>
            </w:r>
            <w:r w:rsidR="001E5F70" w:rsidRPr="00F6057E">
              <w:rPr>
                <w:rFonts w:cs="Arial"/>
                <w:b/>
                <w:bCs/>
                <w:sz w:val="16"/>
                <w:szCs w:val="16"/>
              </w:rPr>
              <w:t>eine mögliche Weiterentwicklung des Unterrichts</w:t>
            </w:r>
            <w:r w:rsidRPr="00F6057E">
              <w:rPr>
                <w:rFonts w:cs="Arial"/>
                <w:b/>
                <w:bCs/>
                <w:sz w:val="16"/>
                <w:szCs w:val="16"/>
              </w:rPr>
              <w:t xml:space="preserve">. </w:t>
            </w:r>
          </w:p>
          <w:p w14:paraId="71A80A32" w14:textId="77777777" w:rsidR="006B1383" w:rsidRPr="00F6057E" w:rsidRDefault="006B1383" w:rsidP="003307A0">
            <w:pPr>
              <w:rPr>
                <w:rFonts w:cs="Arial"/>
                <w:sz w:val="16"/>
                <w:szCs w:val="16"/>
              </w:rPr>
            </w:pPr>
          </w:p>
          <w:p w14:paraId="569C1C05" w14:textId="77777777" w:rsidR="006B1383" w:rsidRPr="00F6057E" w:rsidRDefault="006B1383" w:rsidP="003307A0">
            <w:pPr>
              <w:rPr>
                <w:rFonts w:cs="Arial"/>
                <w:sz w:val="16"/>
                <w:szCs w:val="16"/>
              </w:rPr>
            </w:pPr>
            <w:r w:rsidRPr="00F6057E">
              <w:rPr>
                <w:rFonts w:cs="Arial"/>
                <w:i/>
                <w:iCs/>
                <w:sz w:val="16"/>
                <w:szCs w:val="16"/>
              </w:rPr>
              <w:t xml:space="preserve">Falls </w:t>
            </w:r>
            <w:r w:rsidRPr="00F6057E">
              <w:rPr>
                <w:rFonts w:cs="Arial"/>
                <w:iCs/>
                <w:sz w:val="16"/>
                <w:szCs w:val="16"/>
              </w:rPr>
              <w:t>Sie Mühe haben, ein Ziel zu finden, prüfen Sie, ob ein Ziel sinnvoll wäre für:</w:t>
            </w:r>
          </w:p>
          <w:p w14:paraId="0C0C3A6E" w14:textId="5B803EF0" w:rsidR="003E2BEE" w:rsidRPr="00F6057E" w:rsidRDefault="003E2BEE" w:rsidP="003307A0">
            <w:pPr>
              <w:pStyle w:val="Listenabsatz"/>
              <w:numPr>
                <w:ilvl w:val="0"/>
                <w:numId w:val="18"/>
              </w:numPr>
              <w:rPr>
                <w:rFonts w:cs="Arial"/>
                <w:sz w:val="16"/>
                <w:szCs w:val="16"/>
              </w:rPr>
            </w:pPr>
            <w:r w:rsidRPr="00F6057E">
              <w:rPr>
                <w:rFonts w:cs="Arial"/>
                <w:sz w:val="16"/>
                <w:szCs w:val="16"/>
              </w:rPr>
              <w:t>die Diagnostik des Lernens und von Lernbarrieren</w:t>
            </w:r>
          </w:p>
          <w:p w14:paraId="1A803EE5" w14:textId="373875CE" w:rsidR="006B1383" w:rsidRPr="00F6057E" w:rsidRDefault="006B1383" w:rsidP="003307A0">
            <w:pPr>
              <w:pStyle w:val="Listenabsatz"/>
              <w:numPr>
                <w:ilvl w:val="0"/>
                <w:numId w:val="18"/>
              </w:numPr>
              <w:rPr>
                <w:rFonts w:cs="Arial"/>
                <w:sz w:val="16"/>
                <w:szCs w:val="16"/>
              </w:rPr>
            </w:pPr>
            <w:r w:rsidRPr="00F6057E">
              <w:rPr>
                <w:rFonts w:cs="Arial"/>
                <w:sz w:val="16"/>
                <w:szCs w:val="16"/>
              </w:rPr>
              <w:t>den Aufbau einer fehlertoleranten Lernkultur und die Ermöglichung intrinsisch motivierten Lernens</w:t>
            </w:r>
          </w:p>
          <w:p w14:paraId="0A84F6D7" w14:textId="3CAB300E" w:rsidR="00ED2BA5" w:rsidRPr="00F6057E" w:rsidRDefault="00ED2BA5" w:rsidP="00ED2BA5">
            <w:pPr>
              <w:pStyle w:val="Listenabsatz"/>
              <w:numPr>
                <w:ilvl w:val="0"/>
                <w:numId w:val="18"/>
              </w:numPr>
              <w:rPr>
                <w:rFonts w:cs="Arial"/>
                <w:sz w:val="16"/>
                <w:szCs w:val="16"/>
              </w:rPr>
            </w:pPr>
            <w:r w:rsidRPr="00F6057E">
              <w:rPr>
                <w:rFonts w:cs="Arial"/>
                <w:sz w:val="16"/>
                <w:szCs w:val="16"/>
              </w:rPr>
              <w:t>die Gestaltung gemeinsamen Unterrichts</w:t>
            </w:r>
          </w:p>
          <w:p w14:paraId="125377B9" w14:textId="77777777" w:rsidR="00ED2BA5" w:rsidRPr="00F6057E" w:rsidRDefault="00ED2BA5" w:rsidP="00ED2BA5">
            <w:pPr>
              <w:pStyle w:val="Listenabsatz"/>
              <w:numPr>
                <w:ilvl w:val="0"/>
                <w:numId w:val="18"/>
              </w:numPr>
              <w:rPr>
                <w:rFonts w:cs="Arial"/>
                <w:sz w:val="16"/>
                <w:szCs w:val="16"/>
              </w:rPr>
            </w:pPr>
            <w:r w:rsidRPr="00F6057E">
              <w:rPr>
                <w:rFonts w:cs="Arial"/>
                <w:sz w:val="16"/>
                <w:szCs w:val="16"/>
              </w:rPr>
              <w:t>die inklusive Fachdidaktik</w:t>
            </w:r>
          </w:p>
          <w:p w14:paraId="0D911807" w14:textId="39A9AF0C" w:rsidR="00ED2BA5" w:rsidRPr="00F6057E" w:rsidRDefault="00ED2BA5" w:rsidP="00ED2BA5">
            <w:pPr>
              <w:pStyle w:val="Listenabsatz"/>
              <w:numPr>
                <w:ilvl w:val="0"/>
                <w:numId w:val="18"/>
              </w:numPr>
              <w:rPr>
                <w:rFonts w:cs="Arial"/>
                <w:sz w:val="16"/>
                <w:szCs w:val="16"/>
              </w:rPr>
            </w:pPr>
            <w:r w:rsidRPr="00F6057E">
              <w:rPr>
                <w:rFonts w:cs="Arial"/>
                <w:sz w:val="16"/>
                <w:szCs w:val="16"/>
              </w:rPr>
              <w:t xml:space="preserve">die Diagnostik des Lernens und von Lernbarrieren </w:t>
            </w:r>
          </w:p>
          <w:p w14:paraId="1C5FB454" w14:textId="6BB30684" w:rsidR="00ED2BA5" w:rsidRPr="00F6057E" w:rsidRDefault="006B1383" w:rsidP="00ED2BA5">
            <w:pPr>
              <w:pStyle w:val="Listenabsatz"/>
              <w:numPr>
                <w:ilvl w:val="0"/>
                <w:numId w:val="18"/>
              </w:numPr>
              <w:rPr>
                <w:rFonts w:cs="Arial"/>
                <w:sz w:val="16"/>
                <w:szCs w:val="16"/>
              </w:rPr>
            </w:pPr>
            <w:r w:rsidRPr="00F6057E">
              <w:rPr>
                <w:rFonts w:cs="Arial"/>
                <w:sz w:val="16"/>
                <w:szCs w:val="16"/>
              </w:rPr>
              <w:t>die Gestaltung adaptiver Lernumgebungen</w:t>
            </w:r>
          </w:p>
          <w:p w14:paraId="3627EACB" w14:textId="5221D98C" w:rsidR="00333931" w:rsidRPr="00F6057E" w:rsidRDefault="00333931" w:rsidP="003307A0">
            <w:pPr>
              <w:pStyle w:val="Listenabsatz"/>
              <w:numPr>
                <w:ilvl w:val="0"/>
                <w:numId w:val="18"/>
              </w:numPr>
              <w:rPr>
                <w:rFonts w:cs="Arial"/>
                <w:sz w:val="16"/>
                <w:szCs w:val="16"/>
              </w:rPr>
            </w:pPr>
            <w:r w:rsidRPr="00F6057E">
              <w:rPr>
                <w:rFonts w:cs="Arial"/>
                <w:sz w:val="16"/>
                <w:szCs w:val="16"/>
              </w:rPr>
              <w:t>die Gestaltung und den Einsatz von Raum, Zeit, Material</w:t>
            </w:r>
            <w:r w:rsidR="003E2BEE" w:rsidRPr="00F6057E">
              <w:rPr>
                <w:rFonts w:cs="Arial"/>
                <w:sz w:val="16"/>
                <w:szCs w:val="16"/>
              </w:rPr>
              <w:t>, v.a. im Hinblick auf die Ermöglichung von Teilhabe</w:t>
            </w:r>
          </w:p>
          <w:p w14:paraId="065025FF" w14:textId="489B1C80" w:rsidR="00333931" w:rsidRPr="00F6057E" w:rsidRDefault="00333931" w:rsidP="003307A0">
            <w:pPr>
              <w:pStyle w:val="Listenabsatz"/>
              <w:numPr>
                <w:ilvl w:val="0"/>
                <w:numId w:val="18"/>
              </w:numPr>
              <w:rPr>
                <w:rFonts w:cs="Arial"/>
                <w:sz w:val="16"/>
                <w:szCs w:val="16"/>
              </w:rPr>
            </w:pPr>
            <w:r w:rsidRPr="00F6057E">
              <w:rPr>
                <w:rFonts w:cs="Arial"/>
                <w:sz w:val="16"/>
                <w:szCs w:val="16"/>
              </w:rPr>
              <w:t>die Begleitung der Lehr-/Lernprozesse</w:t>
            </w:r>
          </w:p>
          <w:p w14:paraId="19E74B60" w14:textId="77777777" w:rsidR="006B1383" w:rsidRPr="00F6057E" w:rsidRDefault="006B1383" w:rsidP="003307A0">
            <w:pPr>
              <w:pStyle w:val="Listenabsatz"/>
              <w:numPr>
                <w:ilvl w:val="0"/>
                <w:numId w:val="18"/>
              </w:numPr>
              <w:rPr>
                <w:rFonts w:cs="Arial"/>
                <w:sz w:val="16"/>
                <w:szCs w:val="16"/>
              </w:rPr>
            </w:pPr>
            <w:r w:rsidRPr="00F6057E">
              <w:rPr>
                <w:rFonts w:cs="Arial"/>
                <w:sz w:val="16"/>
                <w:szCs w:val="16"/>
              </w:rPr>
              <w:t>das kooperative Lernen</w:t>
            </w:r>
          </w:p>
          <w:p w14:paraId="594369BB" w14:textId="77777777" w:rsidR="006B1383" w:rsidRPr="00F6057E" w:rsidRDefault="006B1383" w:rsidP="003307A0">
            <w:pPr>
              <w:pStyle w:val="Listenabsatz"/>
              <w:numPr>
                <w:ilvl w:val="0"/>
                <w:numId w:val="18"/>
              </w:numPr>
              <w:rPr>
                <w:rFonts w:cs="Arial"/>
                <w:sz w:val="16"/>
                <w:szCs w:val="16"/>
              </w:rPr>
            </w:pPr>
            <w:r w:rsidRPr="00F6057E">
              <w:rPr>
                <w:rFonts w:cs="Arial"/>
                <w:sz w:val="16"/>
                <w:szCs w:val="16"/>
              </w:rPr>
              <w:t>die pädagogische Unterstützung aller Schüler*innen</w:t>
            </w:r>
          </w:p>
          <w:p w14:paraId="0A3C0C32" w14:textId="479E1128" w:rsidR="006B1383" w:rsidRPr="00F6057E" w:rsidRDefault="00333931" w:rsidP="003307A0">
            <w:pPr>
              <w:pStyle w:val="Listenabsatz"/>
              <w:numPr>
                <w:ilvl w:val="0"/>
                <w:numId w:val="18"/>
              </w:numPr>
              <w:rPr>
                <w:rFonts w:cs="Arial"/>
                <w:sz w:val="16"/>
                <w:szCs w:val="16"/>
              </w:rPr>
            </w:pPr>
            <w:r w:rsidRPr="00F6057E">
              <w:rPr>
                <w:rFonts w:cs="Arial"/>
                <w:sz w:val="16"/>
                <w:szCs w:val="16"/>
              </w:rPr>
              <w:t xml:space="preserve">die Klassenführung </w:t>
            </w:r>
            <w:r w:rsidR="00B23368" w:rsidRPr="00F6057E">
              <w:rPr>
                <w:rFonts w:cs="Arial"/>
                <w:sz w:val="16"/>
                <w:szCs w:val="16"/>
              </w:rPr>
              <w:t xml:space="preserve">resp. </w:t>
            </w:r>
            <w:r w:rsidR="006B1383" w:rsidRPr="00F6057E">
              <w:rPr>
                <w:rFonts w:cs="Arial"/>
                <w:sz w:val="16"/>
                <w:szCs w:val="16"/>
              </w:rPr>
              <w:t>das Classroom-Management</w:t>
            </w:r>
          </w:p>
          <w:p w14:paraId="216473A4" w14:textId="4CB46390" w:rsidR="00333931" w:rsidRPr="00F6057E" w:rsidRDefault="00333931" w:rsidP="003307A0">
            <w:pPr>
              <w:pStyle w:val="Listenabsatz"/>
              <w:numPr>
                <w:ilvl w:val="0"/>
                <w:numId w:val="18"/>
              </w:numPr>
              <w:rPr>
                <w:rFonts w:cs="Arial"/>
                <w:sz w:val="16"/>
                <w:szCs w:val="16"/>
              </w:rPr>
            </w:pPr>
            <w:r w:rsidRPr="00F6057E">
              <w:rPr>
                <w:rFonts w:cs="Arial"/>
                <w:sz w:val="16"/>
                <w:szCs w:val="16"/>
              </w:rPr>
              <w:t>die Intervention in krisenhaften Momenten</w:t>
            </w:r>
          </w:p>
          <w:p w14:paraId="2A9D3BA3" w14:textId="17AE2F6C" w:rsidR="00333931" w:rsidRPr="00F6057E" w:rsidRDefault="00333931" w:rsidP="003307A0">
            <w:pPr>
              <w:pStyle w:val="Listenabsatz"/>
              <w:numPr>
                <w:ilvl w:val="0"/>
                <w:numId w:val="18"/>
              </w:numPr>
              <w:rPr>
                <w:rFonts w:cs="Arial"/>
                <w:sz w:val="16"/>
                <w:szCs w:val="16"/>
              </w:rPr>
            </w:pPr>
            <w:r w:rsidRPr="00F6057E">
              <w:rPr>
                <w:rFonts w:cs="Arial"/>
                <w:sz w:val="16"/>
                <w:szCs w:val="16"/>
              </w:rPr>
              <w:t>Kommunikation, Interaktion und Beziehungsgestaltung</w:t>
            </w:r>
          </w:p>
          <w:p w14:paraId="3CAC84CC" w14:textId="77777777" w:rsidR="006B1383" w:rsidRPr="00F6057E" w:rsidRDefault="006B1383" w:rsidP="003307A0">
            <w:pPr>
              <w:pStyle w:val="Listenabsatz"/>
              <w:numPr>
                <w:ilvl w:val="0"/>
                <w:numId w:val="18"/>
              </w:numPr>
              <w:rPr>
                <w:rFonts w:cs="Arial"/>
                <w:sz w:val="16"/>
                <w:szCs w:val="16"/>
              </w:rPr>
            </w:pPr>
            <w:r w:rsidRPr="00F6057E">
              <w:rPr>
                <w:rFonts w:cs="Arial"/>
                <w:sz w:val="16"/>
                <w:szCs w:val="16"/>
              </w:rPr>
              <w:t>die Leistungsmessung und Leistungsfeedback</w:t>
            </w:r>
          </w:p>
          <w:p w14:paraId="416F6D83" w14:textId="77777777" w:rsidR="006B1383" w:rsidRPr="00F6057E" w:rsidRDefault="006B1383" w:rsidP="003307A0">
            <w:pPr>
              <w:pStyle w:val="Listenabsatz"/>
              <w:numPr>
                <w:ilvl w:val="0"/>
                <w:numId w:val="18"/>
              </w:numPr>
              <w:rPr>
                <w:rFonts w:cs="Arial"/>
                <w:sz w:val="16"/>
                <w:szCs w:val="16"/>
              </w:rPr>
            </w:pPr>
            <w:r w:rsidRPr="00F6057E">
              <w:rPr>
                <w:rFonts w:cs="Arial"/>
                <w:sz w:val="16"/>
                <w:szCs w:val="16"/>
              </w:rPr>
              <w:t>die Förderung einer positiven Haltung zu Diversität</w:t>
            </w:r>
          </w:p>
          <w:p w14:paraId="36F9B61A" w14:textId="514555E0" w:rsidR="00333931" w:rsidRPr="00F6057E" w:rsidRDefault="006B1383" w:rsidP="003307A0">
            <w:pPr>
              <w:pStyle w:val="Listenabsatz"/>
              <w:numPr>
                <w:ilvl w:val="0"/>
                <w:numId w:val="18"/>
              </w:numPr>
              <w:rPr>
                <w:rFonts w:cs="Arial"/>
                <w:sz w:val="16"/>
                <w:szCs w:val="16"/>
              </w:rPr>
            </w:pPr>
            <w:r w:rsidRPr="00F6057E">
              <w:rPr>
                <w:rFonts w:cs="Arial"/>
                <w:sz w:val="16"/>
                <w:szCs w:val="16"/>
              </w:rPr>
              <w:t>…</w:t>
            </w:r>
          </w:p>
          <w:p w14:paraId="3D3327E1" w14:textId="77777777" w:rsidR="00333931" w:rsidRPr="00F6057E" w:rsidRDefault="00333931" w:rsidP="003307A0">
            <w:pPr>
              <w:rPr>
                <w:rFonts w:cs="Arial"/>
                <w:sz w:val="16"/>
                <w:szCs w:val="16"/>
              </w:rPr>
            </w:pPr>
          </w:p>
        </w:tc>
        <w:tc>
          <w:tcPr>
            <w:tcW w:w="4870" w:type="dxa"/>
          </w:tcPr>
          <w:p w14:paraId="6E8DA80B" w14:textId="77777777" w:rsidR="006B1383" w:rsidRPr="00F6057E" w:rsidRDefault="006B1383" w:rsidP="003307A0">
            <w:pPr>
              <w:rPr>
                <w:rFonts w:cs="Arial"/>
                <w:sz w:val="16"/>
                <w:szCs w:val="16"/>
              </w:rPr>
            </w:pPr>
            <w:r w:rsidRPr="00F6057E">
              <w:rPr>
                <w:rFonts w:cs="Arial"/>
                <w:sz w:val="16"/>
                <w:szCs w:val="16"/>
              </w:rPr>
              <w:t>Sie haben sich in den vorangegangenen Schritten intensiv mit dem Fokusthema des Praktikums beschäftigt.</w:t>
            </w:r>
          </w:p>
          <w:p w14:paraId="4B74AEDF" w14:textId="77777777" w:rsidR="006B1383" w:rsidRPr="00F6057E" w:rsidRDefault="006B1383" w:rsidP="003307A0">
            <w:pPr>
              <w:rPr>
                <w:rFonts w:cs="Arial"/>
                <w:sz w:val="16"/>
                <w:szCs w:val="16"/>
              </w:rPr>
            </w:pPr>
            <w:r w:rsidRPr="00F6057E">
              <w:rPr>
                <w:rFonts w:cs="Arial"/>
                <w:sz w:val="16"/>
                <w:szCs w:val="16"/>
              </w:rPr>
              <w:t xml:space="preserve">Analysieren Sie vor diesem Hintergrund die Zusammenarbeit an Ihrer Praktikumsstelle einschl. Ihres eigenen Kooperationshandelns. </w:t>
            </w:r>
          </w:p>
          <w:p w14:paraId="56658B09" w14:textId="77777777" w:rsidR="006B1383" w:rsidRPr="00F6057E" w:rsidRDefault="006B1383" w:rsidP="003307A0">
            <w:pPr>
              <w:rPr>
                <w:rFonts w:cs="Arial"/>
                <w:sz w:val="16"/>
                <w:szCs w:val="16"/>
              </w:rPr>
            </w:pPr>
            <w:r w:rsidRPr="00F6057E">
              <w:rPr>
                <w:rFonts w:cs="Arial"/>
                <w:sz w:val="16"/>
                <w:szCs w:val="16"/>
              </w:rPr>
              <w:t>Welche Bedarfe und welche Potentiale sehen Sie ganz konkret und aktuell?</w:t>
            </w:r>
          </w:p>
          <w:p w14:paraId="1093B2F0" w14:textId="098190D9" w:rsidR="006B1383" w:rsidRPr="00F6057E" w:rsidRDefault="006B1383" w:rsidP="003307A0">
            <w:pPr>
              <w:rPr>
                <w:rFonts w:cs="Arial"/>
                <w:b/>
                <w:bCs/>
                <w:sz w:val="16"/>
                <w:szCs w:val="16"/>
              </w:rPr>
            </w:pPr>
            <w:r w:rsidRPr="00F6057E">
              <w:rPr>
                <w:rFonts w:cs="Arial"/>
                <w:b/>
                <w:bCs/>
                <w:sz w:val="16"/>
                <w:szCs w:val="16"/>
              </w:rPr>
              <w:t>Formulieren Sie ein, max. zwei Ziele für</w:t>
            </w:r>
            <w:r w:rsidR="001E5F70" w:rsidRPr="00F6057E">
              <w:rPr>
                <w:rFonts w:cs="Arial"/>
                <w:b/>
                <w:bCs/>
                <w:sz w:val="16"/>
                <w:szCs w:val="16"/>
              </w:rPr>
              <w:t xml:space="preserve"> die Kooperation</w:t>
            </w:r>
            <w:r w:rsidRPr="00F6057E">
              <w:rPr>
                <w:rFonts w:cs="Arial"/>
                <w:b/>
                <w:bCs/>
                <w:sz w:val="16"/>
                <w:szCs w:val="16"/>
              </w:rPr>
              <w:t>.</w:t>
            </w:r>
          </w:p>
          <w:p w14:paraId="30E17E0B" w14:textId="77777777" w:rsidR="00B23368" w:rsidRPr="00F6057E" w:rsidRDefault="00B23368" w:rsidP="003307A0">
            <w:pPr>
              <w:rPr>
                <w:rFonts w:cs="Arial"/>
                <w:b/>
                <w:bCs/>
                <w:sz w:val="16"/>
                <w:szCs w:val="16"/>
              </w:rPr>
            </w:pPr>
          </w:p>
          <w:p w14:paraId="0D444C6D" w14:textId="77777777" w:rsidR="006B1383" w:rsidRPr="00F6057E" w:rsidRDefault="006B1383" w:rsidP="003307A0">
            <w:pPr>
              <w:rPr>
                <w:rFonts w:cs="Arial"/>
                <w:sz w:val="16"/>
                <w:szCs w:val="16"/>
              </w:rPr>
            </w:pPr>
          </w:p>
          <w:p w14:paraId="10349DA9" w14:textId="77777777" w:rsidR="006B1383" w:rsidRPr="00F6057E" w:rsidRDefault="006B1383" w:rsidP="003307A0">
            <w:pPr>
              <w:rPr>
                <w:rFonts w:cs="Arial"/>
                <w:sz w:val="16"/>
                <w:szCs w:val="16"/>
              </w:rPr>
            </w:pPr>
            <w:r w:rsidRPr="00F6057E">
              <w:rPr>
                <w:rFonts w:cs="Arial"/>
                <w:i/>
                <w:iCs/>
                <w:sz w:val="16"/>
                <w:szCs w:val="16"/>
              </w:rPr>
              <w:t xml:space="preserve">Falls </w:t>
            </w:r>
            <w:r w:rsidRPr="00F6057E">
              <w:rPr>
                <w:rFonts w:cs="Arial"/>
                <w:iCs/>
                <w:sz w:val="16"/>
                <w:szCs w:val="16"/>
              </w:rPr>
              <w:t>Sie Mühe haben, ein Ziel zu finden, prüfen Sie, ob ein Ziel sinnvoll wäre für:</w:t>
            </w:r>
          </w:p>
          <w:p w14:paraId="4D910860" w14:textId="77777777" w:rsidR="006B1383" w:rsidRPr="00F6057E" w:rsidRDefault="006B1383" w:rsidP="003307A0">
            <w:pPr>
              <w:pStyle w:val="Listenabsatz"/>
              <w:numPr>
                <w:ilvl w:val="0"/>
                <w:numId w:val="12"/>
              </w:numPr>
              <w:rPr>
                <w:rFonts w:cs="Arial"/>
                <w:sz w:val="16"/>
                <w:szCs w:val="16"/>
              </w:rPr>
            </w:pPr>
            <w:r w:rsidRPr="00F6057E">
              <w:rPr>
                <w:rFonts w:cs="Arial"/>
                <w:sz w:val="16"/>
                <w:szCs w:val="16"/>
              </w:rPr>
              <w:t>den pädagogischen Austausch, die Diskussion mit Kolleg*innen oder anderen Fachpersonen</w:t>
            </w:r>
          </w:p>
          <w:p w14:paraId="4FFB3C9E" w14:textId="5C531543" w:rsidR="006B1383" w:rsidRPr="00F6057E" w:rsidRDefault="006B1383" w:rsidP="003307A0">
            <w:pPr>
              <w:pStyle w:val="Listenabsatz"/>
              <w:numPr>
                <w:ilvl w:val="0"/>
                <w:numId w:val="12"/>
              </w:numPr>
              <w:rPr>
                <w:rFonts w:cs="Arial"/>
                <w:sz w:val="16"/>
                <w:szCs w:val="16"/>
              </w:rPr>
            </w:pPr>
            <w:r w:rsidRPr="00F6057E">
              <w:rPr>
                <w:rFonts w:cs="Arial"/>
                <w:sz w:val="16"/>
                <w:szCs w:val="16"/>
              </w:rPr>
              <w:t>den fachlichen Austausch mit Kolleg*innen oder anderen Fachpersonen</w:t>
            </w:r>
            <w:r w:rsidR="001A5F9F" w:rsidRPr="00F6057E">
              <w:rPr>
                <w:rFonts w:cs="Arial"/>
                <w:sz w:val="16"/>
                <w:szCs w:val="16"/>
              </w:rPr>
              <w:t>: Wissenstransfer &amp; Beratung</w:t>
            </w:r>
          </w:p>
          <w:p w14:paraId="4B858F9F" w14:textId="77777777" w:rsidR="00037157" w:rsidRPr="00F6057E" w:rsidRDefault="006B1383" w:rsidP="00037157">
            <w:pPr>
              <w:pStyle w:val="Listenabsatz"/>
              <w:numPr>
                <w:ilvl w:val="0"/>
                <w:numId w:val="12"/>
              </w:numPr>
              <w:rPr>
                <w:rFonts w:cs="Arial"/>
                <w:sz w:val="16"/>
                <w:szCs w:val="16"/>
              </w:rPr>
            </w:pPr>
            <w:r w:rsidRPr="00F6057E">
              <w:rPr>
                <w:rFonts w:cs="Arial"/>
                <w:sz w:val="16"/>
                <w:szCs w:val="16"/>
              </w:rPr>
              <w:t>den Informationsfluss zwischen Beteiligten einschl. des Umfelds der Schüler*innen</w:t>
            </w:r>
          </w:p>
          <w:p w14:paraId="6D666EAD" w14:textId="22F92823" w:rsidR="006B1383" w:rsidRPr="00F6057E" w:rsidRDefault="006B1383" w:rsidP="00037157">
            <w:pPr>
              <w:pStyle w:val="Listenabsatz"/>
              <w:numPr>
                <w:ilvl w:val="0"/>
                <w:numId w:val="12"/>
              </w:numPr>
              <w:rPr>
                <w:rFonts w:cs="Arial"/>
                <w:sz w:val="16"/>
                <w:szCs w:val="16"/>
              </w:rPr>
            </w:pPr>
            <w:r w:rsidRPr="00F6057E">
              <w:rPr>
                <w:rFonts w:cs="Arial"/>
                <w:sz w:val="16"/>
                <w:szCs w:val="16"/>
              </w:rPr>
              <w:t>die gemeinsame Zielbestimmung für Unterricht und/oder Förderung</w:t>
            </w:r>
            <w:r w:rsidR="00ED2BA5" w:rsidRPr="00F6057E">
              <w:rPr>
                <w:rFonts w:cs="Arial"/>
                <w:sz w:val="16"/>
                <w:szCs w:val="16"/>
              </w:rPr>
              <w:t xml:space="preserve"> und Weiterentwicklung des Unterrichts</w:t>
            </w:r>
          </w:p>
          <w:p w14:paraId="0DB0DBDC" w14:textId="77777777" w:rsidR="006B1383" w:rsidRPr="00F6057E" w:rsidRDefault="006B1383" w:rsidP="003307A0">
            <w:pPr>
              <w:pStyle w:val="Listenabsatz"/>
              <w:numPr>
                <w:ilvl w:val="0"/>
                <w:numId w:val="12"/>
              </w:numPr>
              <w:rPr>
                <w:rFonts w:cs="Arial"/>
                <w:sz w:val="16"/>
                <w:szCs w:val="16"/>
              </w:rPr>
            </w:pPr>
            <w:r w:rsidRPr="00F6057E">
              <w:rPr>
                <w:rFonts w:cs="Arial"/>
                <w:sz w:val="16"/>
                <w:szCs w:val="16"/>
              </w:rPr>
              <w:t>die Kooperation und Kollaboration im Unterricht</w:t>
            </w:r>
          </w:p>
          <w:p w14:paraId="54EF47E2" w14:textId="77777777" w:rsidR="006B1383" w:rsidRPr="00F6057E" w:rsidRDefault="006B1383" w:rsidP="003307A0">
            <w:pPr>
              <w:pStyle w:val="Listenabsatz"/>
              <w:numPr>
                <w:ilvl w:val="0"/>
                <w:numId w:val="12"/>
              </w:numPr>
              <w:rPr>
                <w:rFonts w:cs="Arial"/>
                <w:sz w:val="16"/>
                <w:szCs w:val="16"/>
              </w:rPr>
            </w:pPr>
            <w:r w:rsidRPr="00F6057E">
              <w:rPr>
                <w:rFonts w:cs="Arial"/>
                <w:sz w:val="16"/>
                <w:szCs w:val="16"/>
              </w:rPr>
              <w:t>das Bilden eines pädagogischen Teams oder eines Unterrichtsteams</w:t>
            </w:r>
          </w:p>
          <w:p w14:paraId="342434B2" w14:textId="437F3380" w:rsidR="00FB7B01" w:rsidRPr="00F6057E" w:rsidRDefault="00FB7B01" w:rsidP="003307A0">
            <w:pPr>
              <w:pStyle w:val="Listenabsatz"/>
              <w:numPr>
                <w:ilvl w:val="0"/>
                <w:numId w:val="12"/>
              </w:numPr>
              <w:rPr>
                <w:rFonts w:cs="Arial"/>
                <w:sz w:val="16"/>
                <w:szCs w:val="16"/>
              </w:rPr>
            </w:pPr>
            <w:r w:rsidRPr="00F6057E">
              <w:rPr>
                <w:rFonts w:cs="Arial"/>
                <w:sz w:val="16"/>
                <w:szCs w:val="16"/>
              </w:rPr>
              <w:t>die Kooperation mit Erziehungsberechtigten und/oder familienbegleitenden Massnahmen</w:t>
            </w:r>
          </w:p>
          <w:p w14:paraId="760319E8" w14:textId="275B635E" w:rsidR="00FB7B01" w:rsidRPr="00F6057E" w:rsidRDefault="00FB7B01" w:rsidP="003307A0">
            <w:pPr>
              <w:pStyle w:val="Listenabsatz"/>
              <w:numPr>
                <w:ilvl w:val="0"/>
                <w:numId w:val="12"/>
              </w:numPr>
              <w:rPr>
                <w:rFonts w:cs="Arial"/>
                <w:sz w:val="16"/>
                <w:szCs w:val="16"/>
              </w:rPr>
            </w:pPr>
            <w:r w:rsidRPr="00F6057E">
              <w:rPr>
                <w:rFonts w:cs="Arial"/>
                <w:sz w:val="16"/>
                <w:szCs w:val="16"/>
              </w:rPr>
              <w:t>die Kooperation mit Fachstellen und/oder Therapien</w:t>
            </w:r>
          </w:p>
          <w:p w14:paraId="2AC11DF6" w14:textId="4F8B4D33" w:rsidR="00FB7B01" w:rsidRPr="00F6057E" w:rsidRDefault="00FB7B01" w:rsidP="003307A0">
            <w:pPr>
              <w:pStyle w:val="Listenabsatz"/>
              <w:numPr>
                <w:ilvl w:val="0"/>
                <w:numId w:val="12"/>
              </w:numPr>
              <w:rPr>
                <w:rFonts w:cs="Arial"/>
                <w:sz w:val="16"/>
                <w:szCs w:val="16"/>
              </w:rPr>
            </w:pPr>
            <w:r w:rsidRPr="00F6057E">
              <w:rPr>
                <w:rFonts w:cs="Arial"/>
                <w:sz w:val="16"/>
                <w:szCs w:val="16"/>
              </w:rPr>
              <w:t xml:space="preserve">die Kooperation </w:t>
            </w:r>
            <w:proofErr w:type="gramStart"/>
            <w:r w:rsidRPr="00F6057E">
              <w:rPr>
                <w:rFonts w:cs="Arial"/>
                <w:sz w:val="16"/>
                <w:szCs w:val="16"/>
              </w:rPr>
              <w:t>mit ausserschulischen Akteur</w:t>
            </w:r>
            <w:proofErr w:type="gramEnd"/>
            <w:r w:rsidRPr="00F6057E">
              <w:rPr>
                <w:rFonts w:cs="Arial"/>
                <w:sz w:val="16"/>
                <w:szCs w:val="16"/>
              </w:rPr>
              <w:t>*innen für Bildung, Gesundheit, kulturelle Teilhabe, soziale Unterstützung</w:t>
            </w:r>
          </w:p>
          <w:p w14:paraId="3BF728A3" w14:textId="77777777" w:rsidR="006B1383" w:rsidRPr="00F6057E" w:rsidRDefault="006B1383" w:rsidP="003307A0">
            <w:pPr>
              <w:pStyle w:val="Listenabsatz"/>
              <w:numPr>
                <w:ilvl w:val="0"/>
                <w:numId w:val="12"/>
              </w:numPr>
              <w:rPr>
                <w:rFonts w:cs="Arial"/>
                <w:sz w:val="16"/>
                <w:szCs w:val="16"/>
              </w:rPr>
            </w:pPr>
            <w:r w:rsidRPr="00F6057E">
              <w:rPr>
                <w:rFonts w:cs="Arial"/>
                <w:sz w:val="16"/>
                <w:szCs w:val="16"/>
              </w:rPr>
              <w:t>den Einbezug von externen Expert*innen oder Professionen</w:t>
            </w:r>
          </w:p>
          <w:p w14:paraId="7AA59572" w14:textId="77777777" w:rsidR="006B1383" w:rsidRPr="00F6057E" w:rsidRDefault="006B1383" w:rsidP="006B1383">
            <w:pPr>
              <w:pStyle w:val="Listenabsatz"/>
              <w:numPr>
                <w:ilvl w:val="0"/>
                <w:numId w:val="0"/>
              </w:numPr>
              <w:ind w:left="1080"/>
              <w:rPr>
                <w:rFonts w:cs="Arial"/>
                <w:sz w:val="16"/>
                <w:szCs w:val="16"/>
              </w:rPr>
            </w:pPr>
          </w:p>
        </w:tc>
      </w:tr>
      <w:tr w:rsidR="00F244C2" w14:paraId="14844144" w14:textId="77777777" w:rsidTr="534C9E91">
        <w:trPr>
          <w:divId w:val="1716538846"/>
        </w:trPr>
        <w:tc>
          <w:tcPr>
            <w:tcW w:w="4871" w:type="dxa"/>
          </w:tcPr>
          <w:p w14:paraId="7AF3AEF3" w14:textId="77777777" w:rsidR="00F244C2" w:rsidRDefault="00F244C2" w:rsidP="003307A0">
            <w:pPr>
              <w:rPr>
                <w:rFonts w:cs="Arial"/>
                <w:sz w:val="16"/>
                <w:szCs w:val="16"/>
              </w:rPr>
            </w:pPr>
          </w:p>
        </w:tc>
        <w:tc>
          <w:tcPr>
            <w:tcW w:w="4870" w:type="dxa"/>
          </w:tcPr>
          <w:p w14:paraId="04D9C6F7" w14:textId="77777777" w:rsidR="00FB7B01" w:rsidRDefault="00FB7B01" w:rsidP="00FB7B01">
            <w:pPr>
              <w:ind w:left="227" w:hanging="227"/>
              <w:rPr>
                <w:rFonts w:cs="Arial"/>
                <w:sz w:val="16"/>
                <w:szCs w:val="16"/>
                <w:lang w:val="de-DE"/>
              </w:rPr>
            </w:pPr>
          </w:p>
          <w:p w14:paraId="2B39CDCB" w14:textId="77777777" w:rsidR="00537BBB" w:rsidRDefault="00537BBB" w:rsidP="00FB7B01">
            <w:pPr>
              <w:ind w:left="227" w:hanging="227"/>
              <w:rPr>
                <w:rFonts w:cs="Arial"/>
                <w:sz w:val="16"/>
                <w:szCs w:val="16"/>
                <w:lang w:val="de-DE"/>
              </w:rPr>
            </w:pPr>
          </w:p>
          <w:p w14:paraId="75FCB41A" w14:textId="77777777" w:rsidR="00537BBB" w:rsidRDefault="00537BBB" w:rsidP="00FB7B01">
            <w:pPr>
              <w:ind w:left="227" w:hanging="227"/>
              <w:rPr>
                <w:rFonts w:cs="Arial"/>
                <w:sz w:val="16"/>
                <w:szCs w:val="16"/>
                <w:lang w:val="de-DE"/>
              </w:rPr>
            </w:pPr>
          </w:p>
          <w:p w14:paraId="719D022C" w14:textId="77777777" w:rsidR="00537BBB" w:rsidRDefault="00537BBB" w:rsidP="00FB7B01">
            <w:pPr>
              <w:ind w:left="227" w:hanging="227"/>
              <w:rPr>
                <w:rFonts w:cs="Arial"/>
                <w:sz w:val="16"/>
                <w:szCs w:val="16"/>
                <w:lang w:val="de-DE"/>
              </w:rPr>
            </w:pPr>
          </w:p>
          <w:p w14:paraId="72CC3514" w14:textId="77777777" w:rsidR="00537BBB" w:rsidRDefault="00537BBB" w:rsidP="00FB7B01">
            <w:pPr>
              <w:ind w:left="227" w:hanging="227"/>
              <w:rPr>
                <w:rFonts w:cs="Arial"/>
                <w:sz w:val="16"/>
                <w:szCs w:val="16"/>
                <w:lang w:val="de-DE"/>
              </w:rPr>
            </w:pPr>
          </w:p>
          <w:p w14:paraId="40338DDC" w14:textId="77777777" w:rsidR="00537BBB" w:rsidRDefault="00537BBB" w:rsidP="00FB7B01">
            <w:pPr>
              <w:ind w:left="227" w:hanging="227"/>
              <w:rPr>
                <w:rFonts w:cs="Arial"/>
                <w:sz w:val="16"/>
                <w:szCs w:val="16"/>
                <w:lang w:val="de-DE"/>
              </w:rPr>
            </w:pPr>
          </w:p>
          <w:p w14:paraId="718B9FF4" w14:textId="77777777" w:rsidR="00537BBB" w:rsidRPr="00FB7B01" w:rsidRDefault="00537BBB" w:rsidP="00FB7B01">
            <w:pPr>
              <w:ind w:left="227" w:hanging="227"/>
              <w:rPr>
                <w:rFonts w:cs="Arial"/>
                <w:sz w:val="16"/>
                <w:szCs w:val="16"/>
                <w:lang w:val="de-DE"/>
              </w:rPr>
            </w:pPr>
          </w:p>
        </w:tc>
      </w:tr>
    </w:tbl>
    <w:p w14:paraId="4C168AE1" w14:textId="77777777" w:rsidR="006B1383" w:rsidRDefault="006B1383">
      <w:pPr>
        <w:spacing w:after="200" w:line="276" w:lineRule="auto"/>
      </w:pPr>
      <w:r>
        <w:br w:type="page"/>
      </w:r>
    </w:p>
    <w:p w14:paraId="279994B2" w14:textId="1A077157" w:rsidR="002351D0" w:rsidRPr="00465E24" w:rsidRDefault="001E5F70" w:rsidP="002351D0">
      <w:pPr>
        <w:pStyle w:val="berschrift2"/>
        <w:divId w:val="1716538846"/>
      </w:pPr>
      <w:bookmarkStart w:id="7" w:name="_Toc191561325"/>
      <w:r>
        <w:lastRenderedPageBreak/>
        <w:t>Konzeptentwicklung</w:t>
      </w:r>
      <w:bookmarkEnd w:id="7"/>
    </w:p>
    <w:tbl>
      <w:tblPr>
        <w:tblStyle w:val="Tabellenraster"/>
        <w:tblW w:w="0" w:type="auto"/>
        <w:tblLook w:val="04A0" w:firstRow="1" w:lastRow="0" w:firstColumn="1" w:lastColumn="0" w:noHBand="0" w:noVBand="1"/>
      </w:tblPr>
      <w:tblGrid>
        <w:gridCol w:w="4956"/>
        <w:gridCol w:w="4955"/>
      </w:tblGrid>
      <w:tr w:rsidR="00970533" w14:paraId="0B75A264" w14:textId="77777777" w:rsidTr="002F04C6">
        <w:trPr>
          <w:divId w:val="1716538846"/>
        </w:trPr>
        <w:tc>
          <w:tcPr>
            <w:tcW w:w="9911" w:type="dxa"/>
            <w:gridSpan w:val="2"/>
          </w:tcPr>
          <w:p w14:paraId="5966E890" w14:textId="77777777" w:rsidR="00970533" w:rsidRDefault="00970533" w:rsidP="00465E24">
            <w:pPr>
              <w:rPr>
                <w:color w:val="C00000"/>
              </w:rPr>
            </w:pPr>
            <w:r>
              <w:rPr>
                <w:color w:val="C00000"/>
              </w:rPr>
              <w:t>Zeitbedarf 7 h</w:t>
            </w:r>
          </w:p>
          <w:p w14:paraId="5BF4B82C" w14:textId="619E4EDC" w:rsidR="00970533" w:rsidRPr="002351D0" w:rsidRDefault="00970533" w:rsidP="00465E24">
            <w:pPr>
              <w:rPr>
                <w:color w:val="C00000"/>
              </w:rPr>
            </w:pPr>
            <w:r>
              <w:rPr>
                <w:color w:val="C00000"/>
              </w:rPr>
              <w:t>Umfang ca. 2 - 3 Seiten</w:t>
            </w:r>
          </w:p>
          <w:p w14:paraId="4001430A" w14:textId="77777777" w:rsidR="00970533" w:rsidRPr="00913053" w:rsidRDefault="00970533" w:rsidP="00970533">
            <w:pPr>
              <w:rPr>
                <w:b/>
                <w:bCs/>
              </w:rPr>
            </w:pPr>
          </w:p>
        </w:tc>
      </w:tr>
      <w:tr w:rsidR="001E5F70" w14:paraId="25D1B0E9" w14:textId="77777777" w:rsidTr="001E5F70">
        <w:trPr>
          <w:divId w:val="1716538846"/>
        </w:trPr>
        <w:tc>
          <w:tcPr>
            <w:tcW w:w="4956" w:type="dxa"/>
          </w:tcPr>
          <w:p w14:paraId="07F400B0" w14:textId="22B2B92A" w:rsidR="001E5F70" w:rsidRDefault="001E5F70" w:rsidP="001E5F70">
            <w:pPr>
              <w:rPr>
                <w:rFonts w:cs="Arial"/>
              </w:rPr>
            </w:pPr>
            <w:r w:rsidRPr="00913053">
              <w:rPr>
                <w:b/>
                <w:bCs/>
              </w:rPr>
              <w:t>Inklusive Unterrichtsentwicklung</w:t>
            </w:r>
          </w:p>
        </w:tc>
        <w:tc>
          <w:tcPr>
            <w:tcW w:w="4955" w:type="dxa"/>
          </w:tcPr>
          <w:p w14:paraId="36CB06D4" w14:textId="3D764305" w:rsidR="001E5F70" w:rsidRDefault="001E5F70" w:rsidP="001E5F70">
            <w:pPr>
              <w:rPr>
                <w:rFonts w:cs="Arial"/>
              </w:rPr>
            </w:pPr>
            <w:r w:rsidRPr="00913053">
              <w:rPr>
                <w:b/>
                <w:bCs/>
              </w:rPr>
              <w:t>Kooperation</w:t>
            </w:r>
          </w:p>
        </w:tc>
      </w:tr>
      <w:tr w:rsidR="001E5F70" w14:paraId="49A1783F" w14:textId="77777777" w:rsidTr="001E5F70">
        <w:trPr>
          <w:divId w:val="1716538846"/>
        </w:trPr>
        <w:tc>
          <w:tcPr>
            <w:tcW w:w="4956" w:type="dxa"/>
          </w:tcPr>
          <w:p w14:paraId="6FB4CF2F" w14:textId="5AD65C7A" w:rsidR="001143A3" w:rsidRDefault="00421BEE" w:rsidP="006B1383">
            <w:pPr>
              <w:rPr>
                <w:rFonts w:cs="Arial"/>
                <w:sz w:val="16"/>
                <w:szCs w:val="16"/>
              </w:rPr>
            </w:pPr>
            <w:r>
              <w:rPr>
                <w:rFonts w:cs="Arial"/>
                <w:sz w:val="16"/>
                <w:szCs w:val="16"/>
              </w:rPr>
              <w:t>Überlegen Sie, wie sich das oder die unter 3.4. bestimmte</w:t>
            </w:r>
            <w:r w:rsidR="00F244C2">
              <w:rPr>
                <w:rFonts w:cs="Arial"/>
                <w:sz w:val="16"/>
                <w:szCs w:val="16"/>
              </w:rPr>
              <w:t>(</w:t>
            </w:r>
            <w:r>
              <w:rPr>
                <w:rFonts w:cs="Arial"/>
                <w:sz w:val="16"/>
                <w:szCs w:val="16"/>
              </w:rPr>
              <w:t>n</w:t>
            </w:r>
            <w:r w:rsidR="00F244C2">
              <w:rPr>
                <w:rFonts w:cs="Arial"/>
                <w:sz w:val="16"/>
                <w:szCs w:val="16"/>
              </w:rPr>
              <w:t>)</w:t>
            </w:r>
            <w:r>
              <w:rPr>
                <w:rFonts w:cs="Arial"/>
                <w:sz w:val="16"/>
                <w:szCs w:val="16"/>
              </w:rPr>
              <w:t xml:space="preserve"> Ziel</w:t>
            </w:r>
            <w:r w:rsidR="00F244C2">
              <w:rPr>
                <w:rFonts w:cs="Arial"/>
                <w:sz w:val="16"/>
                <w:szCs w:val="16"/>
              </w:rPr>
              <w:t>(</w:t>
            </w:r>
            <w:r>
              <w:rPr>
                <w:rFonts w:cs="Arial"/>
                <w:sz w:val="16"/>
                <w:szCs w:val="16"/>
              </w:rPr>
              <w:t>e</w:t>
            </w:r>
            <w:r w:rsidR="00F244C2">
              <w:rPr>
                <w:rFonts w:cs="Arial"/>
                <w:sz w:val="16"/>
                <w:szCs w:val="16"/>
              </w:rPr>
              <w:t>)</w:t>
            </w:r>
            <w:r>
              <w:rPr>
                <w:rFonts w:cs="Arial"/>
                <w:sz w:val="16"/>
                <w:szCs w:val="16"/>
              </w:rPr>
              <w:t xml:space="preserve"> an der Praktikumsstelle anpacken liesse</w:t>
            </w:r>
            <w:r w:rsidR="00F244C2">
              <w:rPr>
                <w:rFonts w:cs="Arial"/>
                <w:sz w:val="16"/>
                <w:szCs w:val="16"/>
              </w:rPr>
              <w:t>(</w:t>
            </w:r>
            <w:r>
              <w:rPr>
                <w:rFonts w:cs="Arial"/>
                <w:sz w:val="16"/>
                <w:szCs w:val="16"/>
              </w:rPr>
              <w:t>n</w:t>
            </w:r>
            <w:r w:rsidR="00F244C2">
              <w:rPr>
                <w:rFonts w:cs="Arial"/>
                <w:sz w:val="16"/>
                <w:szCs w:val="16"/>
              </w:rPr>
              <w:t>)</w:t>
            </w:r>
            <w:r w:rsidR="001143A3">
              <w:rPr>
                <w:rFonts w:cs="Arial"/>
                <w:sz w:val="16"/>
                <w:szCs w:val="16"/>
              </w:rPr>
              <w:t>.</w:t>
            </w:r>
          </w:p>
          <w:p w14:paraId="4C1E92C6" w14:textId="0E46F6A3" w:rsidR="001143A3" w:rsidRDefault="001143A3" w:rsidP="006B1383">
            <w:pPr>
              <w:rPr>
                <w:rFonts w:cs="Arial"/>
                <w:sz w:val="16"/>
                <w:szCs w:val="16"/>
              </w:rPr>
            </w:pPr>
            <w:r>
              <w:rPr>
                <w:rFonts w:cs="Arial"/>
                <w:sz w:val="16"/>
                <w:szCs w:val="16"/>
              </w:rPr>
              <w:t>Es geht nicht darum, Idealzustände zu entwerfen, sondern real umsetzbare</w:t>
            </w:r>
            <w:r w:rsidR="00537BBB">
              <w:rPr>
                <w:rFonts w:cs="Arial"/>
                <w:sz w:val="16"/>
                <w:szCs w:val="16"/>
              </w:rPr>
              <w:t>n Unterricht zu entwickeln. Was trägt zur Zielerreichung bei? Die Umsetzung kann mit kleinen Schritten beginnen, sie darf aber durchaus Veränderungen und Implementierungen von Neuem ausgehend von der aktuellen Situation im Praktikum beinhalten.</w:t>
            </w:r>
          </w:p>
          <w:p w14:paraId="1F068EF9" w14:textId="77777777" w:rsidR="00537BBB" w:rsidRDefault="00537BBB" w:rsidP="006B1383">
            <w:pPr>
              <w:rPr>
                <w:rFonts w:cs="Arial"/>
                <w:sz w:val="16"/>
                <w:szCs w:val="16"/>
              </w:rPr>
            </w:pPr>
          </w:p>
          <w:p w14:paraId="0154E291" w14:textId="6E5FABF4" w:rsidR="00421BEE" w:rsidRPr="00537BBB" w:rsidRDefault="00421BEE" w:rsidP="006B1383">
            <w:pPr>
              <w:rPr>
                <w:rFonts w:cs="Arial"/>
                <w:b/>
                <w:bCs/>
                <w:sz w:val="16"/>
                <w:szCs w:val="16"/>
              </w:rPr>
            </w:pPr>
            <w:r w:rsidRPr="00537BBB">
              <w:rPr>
                <w:rFonts w:cs="Arial"/>
                <w:b/>
                <w:bCs/>
                <w:sz w:val="16"/>
                <w:szCs w:val="16"/>
              </w:rPr>
              <w:t xml:space="preserve">Entwerfen Sie ein projektförmiges Vorgehen an der Machbarkeitsgrenze </w:t>
            </w:r>
            <w:r w:rsidR="007403A2" w:rsidRPr="00537BBB">
              <w:rPr>
                <w:rFonts w:cs="Arial"/>
                <w:b/>
                <w:bCs/>
                <w:sz w:val="16"/>
                <w:szCs w:val="16"/>
              </w:rPr>
              <w:t>in einer konkreten Schrittfolge.</w:t>
            </w:r>
          </w:p>
          <w:p w14:paraId="787C8F77" w14:textId="0497E60E" w:rsidR="001E5F70" w:rsidRPr="001E5F70" w:rsidRDefault="001E5F70" w:rsidP="00537BBB">
            <w:pPr>
              <w:rPr>
                <w:rFonts w:cs="Arial"/>
                <w:sz w:val="16"/>
                <w:szCs w:val="16"/>
              </w:rPr>
            </w:pPr>
          </w:p>
        </w:tc>
        <w:tc>
          <w:tcPr>
            <w:tcW w:w="4955" w:type="dxa"/>
          </w:tcPr>
          <w:p w14:paraId="48503AA7" w14:textId="3316A241" w:rsidR="007403A2" w:rsidRPr="007403A2" w:rsidRDefault="007403A2" w:rsidP="006B1383">
            <w:pPr>
              <w:rPr>
                <w:rFonts w:cs="Arial"/>
                <w:b/>
                <w:bCs/>
                <w:sz w:val="16"/>
                <w:szCs w:val="16"/>
              </w:rPr>
            </w:pPr>
            <w:r w:rsidRPr="007403A2">
              <w:rPr>
                <w:rFonts w:cs="Arial"/>
                <w:b/>
                <w:bCs/>
                <w:sz w:val="16"/>
                <w:szCs w:val="16"/>
              </w:rPr>
              <w:t>Visualisieren Sie die wünschenswerten Kooperationsstrukturen und Zusammenarbeitsprozesse für Ihre Praktikumsstelle.</w:t>
            </w:r>
          </w:p>
          <w:p w14:paraId="7969E792" w14:textId="77777777" w:rsidR="007403A2" w:rsidRDefault="007403A2" w:rsidP="006B1383">
            <w:pPr>
              <w:rPr>
                <w:rFonts w:cs="Arial"/>
                <w:sz w:val="16"/>
                <w:szCs w:val="16"/>
              </w:rPr>
            </w:pPr>
          </w:p>
          <w:p w14:paraId="5D76F5D0" w14:textId="03F42586" w:rsidR="007403A2" w:rsidRDefault="007403A2" w:rsidP="006B1383">
            <w:pPr>
              <w:rPr>
                <w:rFonts w:cs="Arial"/>
                <w:sz w:val="16"/>
                <w:szCs w:val="16"/>
              </w:rPr>
            </w:pPr>
            <w:r>
              <w:rPr>
                <w:rFonts w:cs="Arial"/>
                <w:sz w:val="16"/>
                <w:szCs w:val="16"/>
              </w:rPr>
              <w:t>In welchem Zusammenhang stehen die Ziele, die Sie für die Kooperation ausgemacht haben, mit der inklusiven Unterrichtsentwicklung?</w:t>
            </w:r>
          </w:p>
          <w:p w14:paraId="78FD3D18" w14:textId="77777777" w:rsidR="007403A2" w:rsidRDefault="007403A2" w:rsidP="006B1383">
            <w:pPr>
              <w:rPr>
                <w:rFonts w:cs="Arial"/>
                <w:sz w:val="16"/>
                <w:szCs w:val="16"/>
              </w:rPr>
            </w:pPr>
          </w:p>
          <w:p w14:paraId="5D98CA9B" w14:textId="43DE12C7" w:rsidR="00B23368" w:rsidRPr="007403A2" w:rsidRDefault="007403A2" w:rsidP="00B23368">
            <w:pPr>
              <w:rPr>
                <w:rFonts w:cs="Arial"/>
                <w:b/>
                <w:bCs/>
                <w:sz w:val="16"/>
                <w:szCs w:val="16"/>
              </w:rPr>
            </w:pPr>
            <w:r w:rsidRPr="007403A2">
              <w:rPr>
                <w:rFonts w:cs="Arial"/>
                <w:b/>
                <w:bCs/>
                <w:sz w:val="16"/>
                <w:szCs w:val="16"/>
              </w:rPr>
              <w:t xml:space="preserve">Ergänzen Sie die Schrittfolge, die Sie in der linken Spalte entworfen haben, </w:t>
            </w:r>
            <w:r w:rsidR="00794522">
              <w:rPr>
                <w:rFonts w:cs="Arial"/>
                <w:b/>
                <w:bCs/>
                <w:sz w:val="16"/>
                <w:szCs w:val="16"/>
              </w:rPr>
              <w:t>um die</w:t>
            </w:r>
            <w:r w:rsidRPr="007403A2">
              <w:rPr>
                <w:rFonts w:cs="Arial"/>
                <w:b/>
                <w:bCs/>
                <w:sz w:val="16"/>
                <w:szCs w:val="16"/>
              </w:rPr>
              <w:t xml:space="preserve"> Kooperationsaufgaben, die sich </w:t>
            </w:r>
            <w:r w:rsidR="00794522">
              <w:rPr>
                <w:rFonts w:cs="Arial"/>
                <w:b/>
                <w:bCs/>
                <w:sz w:val="16"/>
                <w:szCs w:val="16"/>
              </w:rPr>
              <w:t xml:space="preserve">jeweils </w:t>
            </w:r>
            <w:r w:rsidRPr="007403A2">
              <w:rPr>
                <w:rFonts w:cs="Arial"/>
                <w:b/>
                <w:bCs/>
                <w:sz w:val="16"/>
                <w:szCs w:val="16"/>
              </w:rPr>
              <w:t>stellen</w:t>
            </w:r>
            <w:r w:rsidR="00B23368">
              <w:rPr>
                <w:rFonts w:cs="Arial"/>
                <w:b/>
                <w:bCs/>
                <w:sz w:val="16"/>
                <w:szCs w:val="16"/>
              </w:rPr>
              <w:t xml:space="preserve"> und skizzieren Sie Vorgehensweisen unter Rückgriff auf das Instrument, das Sie in Schritt 3.3. ausgewählt haben. </w:t>
            </w:r>
          </w:p>
        </w:tc>
      </w:tr>
      <w:tr w:rsidR="00F244C2" w14:paraId="41D03A8C" w14:textId="77777777" w:rsidTr="001E5F70">
        <w:trPr>
          <w:divId w:val="1716538846"/>
        </w:trPr>
        <w:tc>
          <w:tcPr>
            <w:tcW w:w="4956" w:type="dxa"/>
          </w:tcPr>
          <w:p w14:paraId="15A4566D" w14:textId="77777777" w:rsidR="00F244C2" w:rsidRDefault="00F244C2" w:rsidP="006B1383">
            <w:pPr>
              <w:rPr>
                <w:rFonts w:cs="Arial"/>
                <w:sz w:val="16"/>
                <w:szCs w:val="16"/>
              </w:rPr>
            </w:pPr>
          </w:p>
        </w:tc>
        <w:tc>
          <w:tcPr>
            <w:tcW w:w="4955" w:type="dxa"/>
          </w:tcPr>
          <w:p w14:paraId="238D7FD8" w14:textId="77777777" w:rsidR="00F244C2" w:rsidRDefault="00F244C2" w:rsidP="006B1383">
            <w:pPr>
              <w:rPr>
                <w:rFonts w:cs="Arial"/>
                <w:b/>
                <w:bCs/>
                <w:sz w:val="16"/>
                <w:szCs w:val="16"/>
              </w:rPr>
            </w:pPr>
          </w:p>
          <w:p w14:paraId="5113C9FE" w14:textId="77777777" w:rsidR="00537BBB" w:rsidRDefault="00537BBB" w:rsidP="006B1383">
            <w:pPr>
              <w:rPr>
                <w:rFonts w:cs="Arial"/>
                <w:b/>
                <w:bCs/>
                <w:sz w:val="16"/>
                <w:szCs w:val="16"/>
              </w:rPr>
            </w:pPr>
          </w:p>
          <w:p w14:paraId="731EB43D" w14:textId="77777777" w:rsidR="00537BBB" w:rsidRDefault="00537BBB" w:rsidP="006B1383">
            <w:pPr>
              <w:rPr>
                <w:rFonts w:cs="Arial"/>
                <w:b/>
                <w:bCs/>
                <w:sz w:val="16"/>
                <w:szCs w:val="16"/>
              </w:rPr>
            </w:pPr>
          </w:p>
          <w:p w14:paraId="13412332" w14:textId="77777777" w:rsidR="00537BBB" w:rsidRDefault="00537BBB" w:rsidP="006B1383">
            <w:pPr>
              <w:rPr>
                <w:rFonts w:cs="Arial"/>
                <w:b/>
                <w:bCs/>
                <w:sz w:val="16"/>
                <w:szCs w:val="16"/>
              </w:rPr>
            </w:pPr>
          </w:p>
          <w:p w14:paraId="48DA9EF2" w14:textId="77777777" w:rsidR="00537BBB" w:rsidRDefault="00537BBB" w:rsidP="006B1383">
            <w:pPr>
              <w:rPr>
                <w:rFonts w:cs="Arial"/>
                <w:b/>
                <w:bCs/>
                <w:sz w:val="16"/>
                <w:szCs w:val="16"/>
              </w:rPr>
            </w:pPr>
          </w:p>
          <w:p w14:paraId="41C0DE9D" w14:textId="77777777" w:rsidR="00537BBB" w:rsidRDefault="00537BBB" w:rsidP="006B1383">
            <w:pPr>
              <w:rPr>
                <w:rFonts w:cs="Arial"/>
                <w:b/>
                <w:bCs/>
                <w:sz w:val="16"/>
                <w:szCs w:val="16"/>
              </w:rPr>
            </w:pPr>
          </w:p>
          <w:p w14:paraId="5C9456BB" w14:textId="77777777" w:rsidR="00537BBB" w:rsidRPr="007403A2" w:rsidRDefault="00537BBB" w:rsidP="006B1383">
            <w:pPr>
              <w:rPr>
                <w:rFonts w:cs="Arial"/>
                <w:b/>
                <w:bCs/>
                <w:sz w:val="16"/>
                <w:szCs w:val="16"/>
              </w:rPr>
            </w:pPr>
          </w:p>
        </w:tc>
      </w:tr>
    </w:tbl>
    <w:tbl>
      <w:tblPr>
        <w:tblStyle w:val="Tabellenraster"/>
        <w:tblW w:w="0" w:type="auto"/>
        <w:shd w:val="clear" w:color="auto" w:fill="F2DBDB" w:themeFill="accent2" w:themeFillTint="33"/>
        <w:tblLook w:val="04A0" w:firstRow="1" w:lastRow="0" w:firstColumn="1" w:lastColumn="0" w:noHBand="0" w:noVBand="1"/>
      </w:tblPr>
      <w:tblGrid>
        <w:gridCol w:w="9911"/>
      </w:tblGrid>
      <w:tr w:rsidR="00537BBB" w:rsidRPr="00537BBB" w14:paraId="4F82E115" w14:textId="77777777" w:rsidTr="00537BBB">
        <w:tc>
          <w:tcPr>
            <w:tcW w:w="9911" w:type="dxa"/>
            <w:shd w:val="clear" w:color="auto" w:fill="F2DBDB" w:themeFill="accent2" w:themeFillTint="33"/>
          </w:tcPr>
          <w:p w14:paraId="07AEFD86" w14:textId="6B01C48F" w:rsidR="00537BBB" w:rsidRPr="00537BBB" w:rsidRDefault="00537BBB" w:rsidP="003307A0">
            <w:pPr>
              <w:rPr>
                <w:rFonts w:cs="Arial"/>
                <w:b/>
                <w:bCs/>
                <w:sz w:val="16"/>
                <w:szCs w:val="16"/>
              </w:rPr>
            </w:pPr>
            <w:r w:rsidRPr="00537BBB">
              <w:rPr>
                <w:rFonts w:cs="Arial"/>
                <w:b/>
                <w:bCs/>
                <w:sz w:val="16"/>
                <w:szCs w:val="16"/>
              </w:rPr>
              <w:t xml:space="preserve">Die </w:t>
            </w:r>
            <w:r w:rsidRPr="000711A9">
              <w:rPr>
                <w:rFonts w:cs="Arial"/>
                <w:b/>
                <w:bCs/>
                <w:sz w:val="16"/>
                <w:szCs w:val="16"/>
              </w:rPr>
              <w:t>Umsetzung</w:t>
            </w:r>
            <w:r w:rsidRPr="00537BBB">
              <w:rPr>
                <w:rFonts w:cs="Arial"/>
                <w:b/>
                <w:bCs/>
                <w:sz w:val="16"/>
                <w:szCs w:val="16"/>
              </w:rPr>
              <w:t xml:space="preserve"> der Konzeption ist nicht Teil des Leistungsnachweises. Besprechen und planen Sie mit Ihrer Praxislehrperson resp. -coach die Umsetzung.</w:t>
            </w:r>
          </w:p>
          <w:p w14:paraId="5F40AEE8" w14:textId="77777777" w:rsidR="00537BBB" w:rsidRPr="00537BBB" w:rsidRDefault="00537BBB" w:rsidP="003307A0">
            <w:pPr>
              <w:rPr>
                <w:rFonts w:cs="Arial"/>
                <w:sz w:val="16"/>
                <w:szCs w:val="16"/>
              </w:rPr>
            </w:pPr>
          </w:p>
        </w:tc>
      </w:tr>
    </w:tbl>
    <w:p w14:paraId="6CAEC456" w14:textId="77777777" w:rsidR="00537BBB" w:rsidRDefault="00537BBB" w:rsidP="00537BBB">
      <w:pPr>
        <w:tabs>
          <w:tab w:val="left" w:pos="3434"/>
        </w:tabs>
        <w:spacing w:after="200" w:line="276" w:lineRule="auto"/>
        <w:rPr>
          <w:rFonts w:cs="Arial"/>
        </w:rPr>
      </w:pPr>
    </w:p>
    <w:p w14:paraId="6B9DAD52" w14:textId="4120D3D8" w:rsidR="00BB105B" w:rsidRDefault="00BB105B" w:rsidP="00537BBB">
      <w:pPr>
        <w:tabs>
          <w:tab w:val="left" w:pos="3434"/>
        </w:tabs>
        <w:spacing w:after="200" w:line="276" w:lineRule="auto"/>
        <w:rPr>
          <w:rFonts w:cs="Arial"/>
        </w:rPr>
      </w:pPr>
      <w:r>
        <w:rPr>
          <w:rFonts w:cs="Arial"/>
        </w:rPr>
        <w:br w:type="page"/>
      </w:r>
    </w:p>
    <w:p w14:paraId="7E7AE412" w14:textId="005439CA" w:rsidR="000316BD" w:rsidRDefault="00C51FA3" w:rsidP="000316BD">
      <w:pPr>
        <w:pStyle w:val="berschrift1"/>
        <w:divId w:val="1716538846"/>
      </w:pPr>
      <w:bookmarkStart w:id="8" w:name="_Toc191561326"/>
      <w:r>
        <w:lastRenderedPageBreak/>
        <w:t xml:space="preserve">Einbettung in die Praktikumsphase, </w:t>
      </w:r>
      <w:r w:rsidR="005454B0">
        <w:t>Feedback</w:t>
      </w:r>
      <w:r>
        <w:t xml:space="preserve"> und Beurteilung</w:t>
      </w:r>
      <w:bookmarkEnd w:id="8"/>
    </w:p>
    <w:p w14:paraId="74F78AFD" w14:textId="77777777" w:rsidR="00C51FA3" w:rsidRPr="00491399" w:rsidRDefault="00C51FA3" w:rsidP="00C51FA3">
      <w:pPr>
        <w:spacing w:line="271" w:lineRule="auto"/>
        <w:divId w:val="1716538846"/>
        <w:rPr>
          <w:rFonts w:cs="Arial"/>
        </w:rPr>
      </w:pPr>
      <w:r w:rsidRPr="00491399">
        <w:rPr>
          <w:rFonts w:cs="Arial"/>
        </w:rPr>
        <w:t>Im Folgenden wird die Einbettung des Leistungsnachweises in die Praktikumsphase beschrieben. Es werden Gestaltungsmöglichkeiten und Vorgaben formuliert.</w:t>
      </w:r>
    </w:p>
    <w:p w14:paraId="579BF9E7" w14:textId="77777777" w:rsidR="00C51FA3" w:rsidRPr="00491399" w:rsidRDefault="00C51FA3" w:rsidP="00C51FA3">
      <w:pPr>
        <w:spacing w:line="271" w:lineRule="auto"/>
        <w:divId w:val="1716538846"/>
        <w:rPr>
          <w:rFonts w:cs="Arial"/>
        </w:rPr>
      </w:pPr>
    </w:p>
    <w:p w14:paraId="15CF05A3"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Die Reflexionsseminarleitenden erläutern zu Semesterbeginn ihr Vorgehen bei der didaktischen Einbeziehung und Beurteilung des Leistungsnachweises (LNW).</w:t>
      </w:r>
    </w:p>
    <w:p w14:paraId="4217F536"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Die Reflexionsseminarleitenden legen die Frist fest, in der der LNW einzureichen ist, und beurteilen diesen als erfüllt oder nicht erfüllt.</w:t>
      </w:r>
    </w:p>
    <w:p w14:paraId="2C26FEE5" w14:textId="77777777" w:rsidR="00C51FA3" w:rsidRPr="00491399" w:rsidRDefault="00C51FA3" w:rsidP="00C51FA3">
      <w:pPr>
        <w:spacing w:line="271" w:lineRule="auto"/>
        <w:divId w:val="1716538846"/>
        <w:rPr>
          <w:rFonts w:cs="Arial"/>
        </w:rPr>
      </w:pPr>
    </w:p>
    <w:p w14:paraId="6F0D6EB5" w14:textId="77777777" w:rsidR="00C51FA3" w:rsidRPr="00491399" w:rsidRDefault="00C51FA3" w:rsidP="00C51FA3">
      <w:pPr>
        <w:spacing w:line="271" w:lineRule="auto"/>
        <w:ind w:left="357"/>
        <w:divId w:val="1716538846"/>
        <w:rPr>
          <w:rFonts w:cs="Arial"/>
          <w:b/>
          <w:bCs/>
        </w:rPr>
      </w:pPr>
      <w:r w:rsidRPr="00491399">
        <w:rPr>
          <w:rFonts w:cs="Arial"/>
          <w:b/>
          <w:bCs/>
        </w:rPr>
        <w:t>Verbindung Leistungsnachweis - Praktikum</w:t>
      </w:r>
    </w:p>
    <w:p w14:paraId="715CF596"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Die Reflexionsseminarleitenden thematisieren den LNW beim Briefing mit den Praktikumsleitenden.</w:t>
      </w:r>
    </w:p>
    <w:p w14:paraId="1646619F"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Studierende beginnen mit dem Leistungsnachweis vor dem Praktikumsbesuch, so dass fallbezogene Fragen und Arbeitsschritte im Trialog thematisiert werden können.</w:t>
      </w:r>
    </w:p>
    <w:p w14:paraId="251BDA6B"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Die Praktikumsleitenden können den LNW einsehen und Feedback geben.</w:t>
      </w:r>
    </w:p>
    <w:p w14:paraId="3897038D"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Die Reflexionsseminarleitenden können beim Praktikumsbesuch Feedback zum LNW geben bzw. inhaltlich Bezug nehmen.</w:t>
      </w:r>
    </w:p>
    <w:p w14:paraId="14701968" w14:textId="114441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Die Umsetzung der Konzeption aus dem LNW wird beim Praktikumsbesuch thematisiert.</w:t>
      </w:r>
    </w:p>
    <w:p w14:paraId="2B8B74D0" w14:textId="77777777" w:rsidR="00C51FA3" w:rsidRPr="00491399" w:rsidRDefault="00C51FA3" w:rsidP="00C51FA3">
      <w:pPr>
        <w:spacing w:line="271" w:lineRule="auto"/>
        <w:ind w:left="357"/>
        <w:divId w:val="1716538846"/>
        <w:rPr>
          <w:rFonts w:cs="Arial"/>
        </w:rPr>
      </w:pPr>
    </w:p>
    <w:p w14:paraId="200D14B9" w14:textId="77777777" w:rsidR="00C51FA3" w:rsidRPr="00491399" w:rsidRDefault="00C51FA3" w:rsidP="00C51FA3">
      <w:pPr>
        <w:spacing w:line="271" w:lineRule="auto"/>
        <w:ind w:left="357"/>
        <w:divId w:val="1716538846"/>
        <w:rPr>
          <w:rFonts w:cs="Arial"/>
          <w:b/>
          <w:bCs/>
        </w:rPr>
      </w:pPr>
      <w:r w:rsidRPr="00491399">
        <w:rPr>
          <w:rFonts w:cs="Arial"/>
          <w:b/>
          <w:bCs/>
        </w:rPr>
        <w:t>Verbindung Leistungsnachweis - Reflexionsseminar</w:t>
      </w:r>
    </w:p>
    <w:p w14:paraId="30E0C9C9"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Je nach Planung des Reflexionsseminars (RS) kann der LNW oder können Teile des Leistungsnachweises im RS thematisiert werden.</w:t>
      </w:r>
    </w:p>
    <w:p w14:paraId="3AA9EFEC"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Studierende, die ihr Praktikum noch nicht begonnen haben, können durch vorzeitige Hospitationen am Praktikumsort den Prozess im RS besser nutzen.</w:t>
      </w:r>
    </w:p>
    <w:p w14:paraId="79B35AF1"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In Gruppenarbeiten können verschiedene Blickwinkel auf den «Fall» in der Gruppe verteilt werden. Die Auswahl dieser Blickwinkel kann mit den Entwicklungszielen aus der eigenen Standortbestimmung verknüpft werden.</w:t>
      </w:r>
    </w:p>
    <w:p w14:paraId="70B4CB2E"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 xml:space="preserve">Rückmeldung kann als </w:t>
      </w:r>
      <w:proofErr w:type="spellStart"/>
      <w:r w:rsidRPr="00491399">
        <w:rPr>
          <w:rFonts w:cs="Arial"/>
        </w:rPr>
        <w:t>Dozierendenfeedback</w:t>
      </w:r>
      <w:proofErr w:type="spellEnd"/>
      <w:r w:rsidRPr="00491399">
        <w:rPr>
          <w:rFonts w:cs="Arial"/>
        </w:rPr>
        <w:t>, Peer-Feedback oder Eigenbeurteilung auf der Basis von Besprechungen im RS organisiert werden.</w:t>
      </w:r>
    </w:p>
    <w:p w14:paraId="62E398AC"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Rückmeldungen können mündlich oder schriftlich gegeben werden.</w:t>
      </w:r>
    </w:p>
    <w:p w14:paraId="5064ED27" w14:textId="03D2C732"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 xml:space="preserve">Der Arbeitsprozess für den LNW kann abschliessend reflektiert werden: Wie ging es mir? Nach welchen Werten habe ich gehandelt? Was waren meine Handlungsmaximen? Welchen eigenen Vorurteilen und Kategorisierungen bin ich begegnet? Mit welchem übergeordneten Ziel habe ich als </w:t>
      </w:r>
      <w:r>
        <w:rPr>
          <w:rFonts w:cs="Arial"/>
        </w:rPr>
        <w:t>SHP</w:t>
      </w:r>
      <w:r w:rsidRPr="00491399">
        <w:rPr>
          <w:rFonts w:cs="Arial"/>
        </w:rPr>
        <w:t xml:space="preserve"> gehandelt? Wie ordne ich das Erfahrene in den Fachdiskurs ein? Wie spiegelten sich zentrale Begriffe (Teilhabe, Selbstbestimmung, Empowerment, Inklusion, professionsspezifisches Wissen und Können u.a.)? </w:t>
      </w:r>
    </w:p>
    <w:p w14:paraId="4AEAD5DF" w14:textId="77777777" w:rsidR="00C51FA3" w:rsidRPr="00491399" w:rsidRDefault="00C51FA3" w:rsidP="00C51FA3">
      <w:pPr>
        <w:spacing w:line="271" w:lineRule="auto"/>
        <w:ind w:left="357"/>
        <w:divId w:val="1716538846"/>
        <w:rPr>
          <w:rFonts w:cs="Arial"/>
        </w:rPr>
      </w:pPr>
    </w:p>
    <w:p w14:paraId="2E1BAAA6" w14:textId="77777777" w:rsidR="00C51FA3" w:rsidRPr="00491399" w:rsidRDefault="00C51FA3" w:rsidP="00C51FA3">
      <w:pPr>
        <w:spacing w:line="271" w:lineRule="auto"/>
        <w:ind w:left="357"/>
        <w:divId w:val="1716538846"/>
        <w:rPr>
          <w:rFonts w:cs="Arial"/>
          <w:b/>
        </w:rPr>
      </w:pPr>
      <w:r w:rsidRPr="00491399">
        <w:rPr>
          <w:rFonts w:cs="Arial"/>
          <w:b/>
        </w:rPr>
        <w:t>Kooperatives Lernen der Studierenden im Rahmen des Leistungsnachweises</w:t>
      </w:r>
    </w:p>
    <w:p w14:paraId="766E6596"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Ein Überblick, welche TN des RS welche Module bereits belegt haben und welche TN welche Erfahrungen und Kenntnisse aus welchen Berufen und Arbeitsfeldern mitbringen, ermöglicht den Studierenden gezielte Kooperationen und die Zusammensetzung heterogener Arbeitsgruppen.</w:t>
      </w:r>
    </w:p>
    <w:p w14:paraId="043C300B" w14:textId="77777777" w:rsidR="00C51FA3" w:rsidRDefault="00C51FA3" w:rsidP="00C51FA3">
      <w:pPr>
        <w:pStyle w:val="Listenabsatz"/>
        <w:numPr>
          <w:ilvl w:val="0"/>
          <w:numId w:val="24"/>
        </w:numPr>
        <w:spacing w:line="271" w:lineRule="auto"/>
        <w:ind w:left="714" w:hanging="357"/>
        <w:divId w:val="1716538846"/>
        <w:rPr>
          <w:rFonts w:cs="Arial"/>
        </w:rPr>
      </w:pPr>
      <w:r w:rsidRPr="00491399">
        <w:rPr>
          <w:rFonts w:cs="Arial"/>
        </w:rPr>
        <w:lastRenderedPageBreak/>
        <w:t>Bereits bei der Erstellung der LNW sind gegenseitige Unterstützung und Ko-Konstruktionen in Tandems oder Kleingruppen möglich.</w:t>
      </w:r>
    </w:p>
    <w:p w14:paraId="3BC34FF8" w14:textId="316B73A3" w:rsidR="00970533" w:rsidRPr="00970533" w:rsidRDefault="00970533" w:rsidP="00970533">
      <w:pPr>
        <w:pStyle w:val="Listenabsatz"/>
        <w:numPr>
          <w:ilvl w:val="0"/>
          <w:numId w:val="24"/>
        </w:numPr>
        <w:spacing w:line="271" w:lineRule="auto"/>
        <w:ind w:left="714" w:hanging="357"/>
        <w:divId w:val="1716538846"/>
        <w:rPr>
          <w:rFonts w:cs="Arial"/>
        </w:rPr>
      </w:pPr>
      <w:r w:rsidRPr="00491399">
        <w:rPr>
          <w:rFonts w:cs="Arial"/>
        </w:rPr>
        <w:t>Die in den LNW bearbeiteten Situationen können mit Fragen oder Problemstellungen präsentiert werden.</w:t>
      </w:r>
    </w:p>
    <w:p w14:paraId="140BD5EA"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In jedem Fall sind Tandems oder Kleingruppen für gegenseitiges Lesen und Feedback zum LNW sinnvoll.</w:t>
      </w:r>
    </w:p>
    <w:p w14:paraId="251A232A"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Es können feste Tandempartner*</w:t>
      </w:r>
      <w:proofErr w:type="spellStart"/>
      <w:r w:rsidRPr="00491399">
        <w:rPr>
          <w:rFonts w:cs="Arial"/>
        </w:rPr>
        <w:t>innenschaften</w:t>
      </w:r>
      <w:proofErr w:type="spellEnd"/>
      <w:r w:rsidRPr="00491399">
        <w:rPr>
          <w:rFonts w:cs="Arial"/>
        </w:rPr>
        <w:t xml:space="preserve"> oder Intervisionsgruppen für die Praktikumsphase und darüber hinaus gebildet werden. </w:t>
      </w:r>
    </w:p>
    <w:p w14:paraId="76C3BBBA"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Studierende können gegenseitige Hospitationen in den Praktika durchführen.</w:t>
      </w:r>
    </w:p>
    <w:p w14:paraId="4E05B49F" w14:textId="77777777" w:rsidR="00C51FA3" w:rsidRPr="00491399" w:rsidRDefault="00C51FA3" w:rsidP="00C51FA3">
      <w:pPr>
        <w:pStyle w:val="Listenabsatz"/>
        <w:numPr>
          <w:ilvl w:val="0"/>
          <w:numId w:val="24"/>
        </w:numPr>
        <w:spacing w:line="271" w:lineRule="auto"/>
        <w:ind w:left="714" w:hanging="357"/>
        <w:divId w:val="1716538846"/>
        <w:rPr>
          <w:rFonts w:cs="Arial"/>
        </w:rPr>
      </w:pPr>
      <w:r w:rsidRPr="00491399">
        <w:rPr>
          <w:rFonts w:cs="Arial"/>
        </w:rPr>
        <w:t>Die Studierenden können Plattformen für Kommunikation und gemeinsame Dokumentenablage nutzen.</w:t>
      </w:r>
    </w:p>
    <w:p w14:paraId="4BEF20BC" w14:textId="77777777" w:rsidR="00C51FA3" w:rsidRPr="00491399" w:rsidRDefault="00C51FA3" w:rsidP="00C51FA3">
      <w:pPr>
        <w:divId w:val="1716538846"/>
        <w:rPr>
          <w:rFonts w:cs="Arial"/>
        </w:rPr>
      </w:pPr>
    </w:p>
    <w:p w14:paraId="2FC7B87F" w14:textId="77777777" w:rsidR="00C51FA3" w:rsidRPr="00491399" w:rsidRDefault="00C51FA3" w:rsidP="00C51FA3">
      <w:pPr>
        <w:divId w:val="1716538846"/>
        <w:rPr>
          <w:rFonts w:cs="Arial"/>
          <w:b/>
          <w:bCs/>
        </w:rPr>
      </w:pPr>
      <w:r w:rsidRPr="00491399">
        <w:rPr>
          <w:rFonts w:cs="Arial"/>
          <w:b/>
          <w:bCs/>
        </w:rPr>
        <w:t>Beurteilung des Leistungsnachweises</w:t>
      </w:r>
    </w:p>
    <w:p w14:paraId="1BFD9EB4" w14:textId="77777777" w:rsidR="00C51FA3" w:rsidRPr="00491399" w:rsidRDefault="00C51FA3" w:rsidP="00C51FA3">
      <w:pPr>
        <w:divId w:val="1716538846"/>
        <w:rPr>
          <w:rFonts w:cs="Arial"/>
        </w:rPr>
      </w:pPr>
    </w:p>
    <w:tbl>
      <w:tblPr>
        <w:tblStyle w:val="Tabellenraster"/>
        <w:tblW w:w="0" w:type="auto"/>
        <w:tblLook w:val="04A0" w:firstRow="1" w:lastRow="0" w:firstColumn="1" w:lastColumn="0" w:noHBand="0" w:noVBand="1"/>
      </w:tblPr>
      <w:tblGrid>
        <w:gridCol w:w="7151"/>
        <w:gridCol w:w="1380"/>
        <w:gridCol w:w="1380"/>
      </w:tblGrid>
      <w:tr w:rsidR="00C51FA3" w:rsidRPr="00491399" w14:paraId="4FDD5F6E" w14:textId="77777777" w:rsidTr="00C51FA3">
        <w:trPr>
          <w:divId w:val="1716538846"/>
        </w:trPr>
        <w:tc>
          <w:tcPr>
            <w:tcW w:w="7151" w:type="dxa"/>
          </w:tcPr>
          <w:p w14:paraId="6BBE2C90" w14:textId="77777777" w:rsidR="00C51FA3" w:rsidRPr="00491399" w:rsidRDefault="00C51FA3" w:rsidP="00A7625E">
            <w:pPr>
              <w:jc w:val="center"/>
              <w:rPr>
                <w:rFonts w:cs="Arial"/>
                <w:szCs w:val="22"/>
              </w:rPr>
            </w:pPr>
          </w:p>
        </w:tc>
        <w:tc>
          <w:tcPr>
            <w:tcW w:w="1380" w:type="dxa"/>
          </w:tcPr>
          <w:p w14:paraId="79C093F5" w14:textId="77777777" w:rsidR="00C51FA3" w:rsidRPr="00491399" w:rsidRDefault="00C51FA3" w:rsidP="00A7625E">
            <w:pPr>
              <w:jc w:val="center"/>
              <w:rPr>
                <w:rFonts w:cs="Arial"/>
                <w:szCs w:val="22"/>
              </w:rPr>
            </w:pPr>
            <w:r w:rsidRPr="00491399">
              <w:rPr>
                <w:rFonts w:cs="Arial"/>
                <w:szCs w:val="22"/>
              </w:rPr>
              <w:t>Erfüllt</w:t>
            </w:r>
          </w:p>
        </w:tc>
        <w:tc>
          <w:tcPr>
            <w:tcW w:w="1380" w:type="dxa"/>
          </w:tcPr>
          <w:p w14:paraId="6BF923C0" w14:textId="77777777" w:rsidR="00C51FA3" w:rsidRPr="00491399" w:rsidRDefault="00C51FA3" w:rsidP="00A7625E">
            <w:pPr>
              <w:jc w:val="center"/>
              <w:rPr>
                <w:rFonts w:cs="Arial"/>
                <w:szCs w:val="22"/>
              </w:rPr>
            </w:pPr>
            <w:r w:rsidRPr="00491399">
              <w:rPr>
                <w:rFonts w:cs="Arial"/>
                <w:szCs w:val="22"/>
              </w:rPr>
              <w:t>Nicht erfüllt</w:t>
            </w:r>
          </w:p>
        </w:tc>
      </w:tr>
      <w:tr w:rsidR="00C51FA3" w:rsidRPr="00491399" w14:paraId="23350220" w14:textId="77777777" w:rsidTr="00C51FA3">
        <w:trPr>
          <w:divId w:val="1716538846"/>
        </w:trPr>
        <w:tc>
          <w:tcPr>
            <w:tcW w:w="7151" w:type="dxa"/>
          </w:tcPr>
          <w:p w14:paraId="7AA2E157" w14:textId="77777777" w:rsidR="00C51FA3" w:rsidRPr="00491399" w:rsidRDefault="00C51FA3" w:rsidP="00A7625E">
            <w:pPr>
              <w:rPr>
                <w:rFonts w:cs="Arial"/>
                <w:szCs w:val="22"/>
              </w:rPr>
            </w:pPr>
          </w:p>
          <w:p w14:paraId="55ABB366" w14:textId="77777777" w:rsidR="00C51FA3" w:rsidRPr="00491399" w:rsidRDefault="00C51FA3" w:rsidP="00A7625E">
            <w:pPr>
              <w:ind w:left="360"/>
              <w:rPr>
                <w:rFonts w:cs="Arial"/>
                <w:szCs w:val="22"/>
              </w:rPr>
            </w:pPr>
            <w:r w:rsidRPr="00491399">
              <w:rPr>
                <w:rFonts w:cs="Arial"/>
                <w:szCs w:val="22"/>
              </w:rPr>
              <w:t>Die mit dem Leistungsnachweis verbundenen Arbeits- und Lernziele wurden insgesamt erreicht.</w:t>
            </w:r>
          </w:p>
          <w:p w14:paraId="370E465E" w14:textId="77777777" w:rsidR="00C51FA3" w:rsidRPr="00491399" w:rsidRDefault="00C51FA3" w:rsidP="00A7625E">
            <w:pPr>
              <w:rPr>
                <w:rFonts w:cs="Arial"/>
                <w:szCs w:val="22"/>
              </w:rPr>
            </w:pPr>
          </w:p>
        </w:tc>
        <w:tc>
          <w:tcPr>
            <w:tcW w:w="1380" w:type="dxa"/>
          </w:tcPr>
          <w:p w14:paraId="39AE56B8" w14:textId="77777777" w:rsidR="00C51FA3" w:rsidRPr="00491399" w:rsidRDefault="00C51FA3" w:rsidP="00A7625E">
            <w:pPr>
              <w:rPr>
                <w:rFonts w:cs="Arial"/>
                <w:szCs w:val="22"/>
              </w:rPr>
            </w:pPr>
          </w:p>
        </w:tc>
        <w:tc>
          <w:tcPr>
            <w:tcW w:w="1380" w:type="dxa"/>
          </w:tcPr>
          <w:p w14:paraId="7041B120" w14:textId="77777777" w:rsidR="00C51FA3" w:rsidRPr="00491399" w:rsidRDefault="00C51FA3" w:rsidP="00A7625E">
            <w:pPr>
              <w:rPr>
                <w:rFonts w:cs="Arial"/>
                <w:szCs w:val="22"/>
              </w:rPr>
            </w:pPr>
          </w:p>
        </w:tc>
      </w:tr>
      <w:tr w:rsidR="00C51FA3" w:rsidRPr="00491399" w14:paraId="5259BAEA" w14:textId="77777777" w:rsidTr="00C51FA3">
        <w:trPr>
          <w:divId w:val="1716538846"/>
        </w:trPr>
        <w:tc>
          <w:tcPr>
            <w:tcW w:w="9911" w:type="dxa"/>
            <w:gridSpan w:val="3"/>
          </w:tcPr>
          <w:p w14:paraId="439F55E0" w14:textId="77777777" w:rsidR="00C51FA3" w:rsidRPr="00491399" w:rsidRDefault="00C51FA3" w:rsidP="00A7625E">
            <w:pPr>
              <w:rPr>
                <w:rFonts w:cs="Arial"/>
                <w:szCs w:val="22"/>
              </w:rPr>
            </w:pPr>
          </w:p>
          <w:p w14:paraId="52AE3A75" w14:textId="77777777" w:rsidR="00C51FA3" w:rsidRPr="00491399" w:rsidRDefault="00C51FA3" w:rsidP="00A7625E">
            <w:pPr>
              <w:tabs>
                <w:tab w:val="left" w:pos="4963"/>
              </w:tabs>
              <w:ind w:left="360"/>
              <w:rPr>
                <w:rFonts w:cs="Arial"/>
                <w:szCs w:val="22"/>
              </w:rPr>
            </w:pPr>
            <w:r w:rsidRPr="00491399">
              <w:rPr>
                <w:rFonts w:cs="Arial"/>
                <w:szCs w:val="22"/>
              </w:rPr>
              <w:t xml:space="preserve">Mündliche oder schriftliche Rückmeldung zu folgenden Teilen oder Aspekten des Leistungsnachweises </w:t>
            </w:r>
            <w:r w:rsidRPr="00491399">
              <w:rPr>
                <w:rStyle w:val="Funotenzeichen"/>
                <w:rFonts w:cs="Arial"/>
                <w:szCs w:val="22"/>
              </w:rPr>
              <w:footnoteReference w:id="2"/>
            </w:r>
            <w:r w:rsidRPr="00491399">
              <w:rPr>
                <w:rFonts w:cs="Arial"/>
                <w:szCs w:val="22"/>
              </w:rPr>
              <w:t xml:space="preserve">: </w:t>
            </w:r>
          </w:p>
          <w:p w14:paraId="01056A4F" w14:textId="77777777" w:rsidR="00C51FA3" w:rsidRPr="00491399" w:rsidRDefault="00C51FA3" w:rsidP="00A7625E">
            <w:pPr>
              <w:tabs>
                <w:tab w:val="left" w:pos="4963"/>
              </w:tabs>
              <w:ind w:left="360"/>
              <w:rPr>
                <w:rFonts w:cs="Arial"/>
                <w:szCs w:val="22"/>
              </w:rPr>
            </w:pPr>
          </w:p>
          <w:p w14:paraId="47CBF6F8" w14:textId="77777777" w:rsidR="00C51FA3" w:rsidRPr="00491399" w:rsidRDefault="00C51FA3" w:rsidP="00A7625E">
            <w:pPr>
              <w:tabs>
                <w:tab w:val="left" w:pos="4963"/>
              </w:tabs>
              <w:ind w:left="360"/>
              <w:rPr>
                <w:rFonts w:cs="Arial"/>
                <w:szCs w:val="22"/>
              </w:rPr>
            </w:pPr>
          </w:p>
          <w:p w14:paraId="76CE709E" w14:textId="77777777" w:rsidR="00C51FA3" w:rsidRPr="00491399" w:rsidRDefault="00C51FA3" w:rsidP="00A7625E">
            <w:pPr>
              <w:tabs>
                <w:tab w:val="left" w:pos="4963"/>
              </w:tabs>
              <w:ind w:left="360"/>
              <w:rPr>
                <w:rFonts w:cs="Arial"/>
                <w:szCs w:val="22"/>
              </w:rPr>
            </w:pPr>
          </w:p>
          <w:p w14:paraId="68C3519C" w14:textId="77777777" w:rsidR="00C51FA3" w:rsidRPr="00491399" w:rsidRDefault="00C51FA3" w:rsidP="00A7625E">
            <w:pPr>
              <w:tabs>
                <w:tab w:val="left" w:pos="4963"/>
              </w:tabs>
              <w:ind w:left="360"/>
              <w:rPr>
                <w:rFonts w:cs="Arial"/>
                <w:szCs w:val="22"/>
              </w:rPr>
            </w:pPr>
          </w:p>
          <w:p w14:paraId="281EC363" w14:textId="77777777" w:rsidR="00C51FA3" w:rsidRPr="00491399" w:rsidRDefault="00C51FA3" w:rsidP="00A7625E">
            <w:pPr>
              <w:tabs>
                <w:tab w:val="left" w:pos="4963"/>
              </w:tabs>
              <w:ind w:left="360"/>
              <w:rPr>
                <w:rFonts w:cs="Arial"/>
                <w:szCs w:val="22"/>
              </w:rPr>
            </w:pPr>
          </w:p>
          <w:p w14:paraId="3F3A6E27" w14:textId="77777777" w:rsidR="00C51FA3" w:rsidRPr="00491399" w:rsidRDefault="00C51FA3" w:rsidP="00A7625E">
            <w:pPr>
              <w:tabs>
                <w:tab w:val="left" w:pos="4963"/>
              </w:tabs>
              <w:ind w:left="360"/>
              <w:rPr>
                <w:rFonts w:cs="Arial"/>
                <w:szCs w:val="22"/>
              </w:rPr>
            </w:pPr>
          </w:p>
          <w:p w14:paraId="3FA0A90E" w14:textId="77777777" w:rsidR="00C51FA3" w:rsidRPr="00491399" w:rsidRDefault="00C51FA3" w:rsidP="00A7625E">
            <w:pPr>
              <w:tabs>
                <w:tab w:val="left" w:pos="4963"/>
              </w:tabs>
              <w:ind w:left="360"/>
              <w:rPr>
                <w:rFonts w:cs="Arial"/>
                <w:szCs w:val="22"/>
              </w:rPr>
            </w:pPr>
          </w:p>
          <w:p w14:paraId="11826497" w14:textId="77777777" w:rsidR="00C51FA3" w:rsidRPr="00491399" w:rsidRDefault="00C51FA3" w:rsidP="00A7625E">
            <w:pPr>
              <w:rPr>
                <w:rFonts w:cs="Arial"/>
                <w:szCs w:val="22"/>
              </w:rPr>
            </w:pPr>
          </w:p>
        </w:tc>
      </w:tr>
      <w:tr w:rsidR="00C51FA3" w:rsidRPr="00491399" w14:paraId="0731929B" w14:textId="77777777" w:rsidTr="00C51FA3">
        <w:trPr>
          <w:divId w:val="1716538846"/>
          <w:trHeight w:val="548"/>
        </w:trPr>
        <w:tc>
          <w:tcPr>
            <w:tcW w:w="9911" w:type="dxa"/>
            <w:gridSpan w:val="3"/>
          </w:tcPr>
          <w:p w14:paraId="5764767A" w14:textId="77777777" w:rsidR="00C51FA3" w:rsidRPr="00491399" w:rsidRDefault="00C51FA3" w:rsidP="00A7625E">
            <w:pPr>
              <w:rPr>
                <w:rFonts w:cs="Arial"/>
                <w:szCs w:val="22"/>
              </w:rPr>
            </w:pPr>
          </w:p>
          <w:p w14:paraId="44220D7F" w14:textId="77777777" w:rsidR="00C51FA3" w:rsidRPr="00491399" w:rsidRDefault="00C51FA3" w:rsidP="00A7625E">
            <w:pPr>
              <w:tabs>
                <w:tab w:val="left" w:pos="4963"/>
              </w:tabs>
              <w:ind w:left="360"/>
              <w:rPr>
                <w:rFonts w:cs="Arial"/>
                <w:szCs w:val="22"/>
              </w:rPr>
            </w:pPr>
            <w:r w:rsidRPr="00491399">
              <w:rPr>
                <w:rFonts w:cs="Arial"/>
                <w:szCs w:val="22"/>
              </w:rPr>
              <w:t xml:space="preserve">Datum und Name Reflexionsseminarleiter*in: </w:t>
            </w:r>
          </w:p>
          <w:p w14:paraId="696C9F8B" w14:textId="77777777" w:rsidR="00C51FA3" w:rsidRPr="00491399" w:rsidRDefault="00C51FA3" w:rsidP="00A7625E">
            <w:pPr>
              <w:rPr>
                <w:rFonts w:cs="Arial"/>
                <w:szCs w:val="22"/>
              </w:rPr>
            </w:pPr>
          </w:p>
        </w:tc>
      </w:tr>
    </w:tbl>
    <w:p w14:paraId="32D1E7B5" w14:textId="77777777" w:rsidR="00C03653" w:rsidRPr="006E2A9A" w:rsidRDefault="00C03653" w:rsidP="00C51FA3">
      <w:pPr>
        <w:spacing w:line="271" w:lineRule="auto"/>
        <w:divId w:val="1716538846"/>
      </w:pPr>
    </w:p>
    <w:sectPr w:rsidR="00C03653" w:rsidRPr="006E2A9A" w:rsidSect="005B440F">
      <w:headerReference w:type="even" r:id="rId40"/>
      <w:headerReference w:type="default" r:id="rId41"/>
      <w:footerReference w:type="even" r:id="rId42"/>
      <w:footerReference w:type="default" r:id="rId43"/>
      <w:headerReference w:type="first" r:id="rId44"/>
      <w:footerReference w:type="first" r:id="rId45"/>
      <w:pgSz w:w="11906" w:h="16838" w:code="9"/>
      <w:pgMar w:top="2268" w:right="737" w:bottom="1701" w:left="1191" w:header="568"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27DBD7" w14:textId="77777777" w:rsidR="00765D72" w:rsidRDefault="00765D72" w:rsidP="00A76598">
      <w:r>
        <w:separator/>
      </w:r>
    </w:p>
  </w:endnote>
  <w:endnote w:type="continuationSeparator" w:id="0">
    <w:p w14:paraId="7F30D938" w14:textId="77777777" w:rsidR="00765D72" w:rsidRDefault="00765D72"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A00E7" w14:textId="77777777" w:rsidR="000D7902" w:rsidRDefault="000D790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795C7" w14:textId="4FBE5141" w:rsidR="00CA3CD5" w:rsidRPr="006715C5" w:rsidRDefault="00000000" w:rsidP="00CA3CD5">
    <w:pPr>
      <w:pStyle w:val="Fuzeile"/>
      <w:tabs>
        <w:tab w:val="clear" w:pos="4536"/>
        <w:tab w:val="left" w:pos="1134"/>
      </w:tabs>
      <w:rPr>
        <w:lang w:val="en-US"/>
      </w:rPr>
    </w:pPr>
    <w:sdt>
      <w:sdtPr>
        <w:tag w:val="officeatworkDocumentPart: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"/>
        <w:id w:val="-1743780974"/>
        <w:placeholder>
          <w:docPart w:val="7DE6D9818E924A1981EB620313A2AF93"/>
        </w:placeholder>
        <w:showingPlcHdr/>
      </w:sdtPr>
      <w:sdtContent>
        <w:r w:rsidR="00885686" w:rsidRPr="008854A9">
          <w:rPr>
            <w:rStyle w:val="Platzhaltertext"/>
          </w:rPr>
          <w:t>​</w:t>
        </w:r>
      </w:sdtContent>
    </w:sdt>
    <w:r w:rsidR="00CA3CD5" w:rsidRPr="006715C5">
      <w:rPr>
        <w:lang w:val="en-US"/>
      </w:rPr>
      <w:t xml:space="preserve"> </w:t>
    </w:r>
    <w:r w:rsidR="00CA3CD5">
      <w:fldChar w:fldCharType="begin"/>
    </w:r>
    <w:r w:rsidR="00CA3CD5" w:rsidRPr="006715C5">
      <w:rPr>
        <w:lang w:val="en-US"/>
      </w:rPr>
      <w:instrText xml:space="preserve"> PAGE  \* Arabic  \* MERGEFORMAT </w:instrText>
    </w:r>
    <w:r w:rsidR="00CA3CD5">
      <w:fldChar w:fldCharType="separate"/>
    </w:r>
    <w:r w:rsidR="00CA3CD5" w:rsidRPr="006715C5">
      <w:rPr>
        <w:lang w:val="en-US"/>
      </w:rPr>
      <w:t>2</w:t>
    </w:r>
    <w:r w:rsidR="00CA3CD5">
      <w:fldChar w:fldCharType="end"/>
    </w:r>
    <w:r w:rsidR="00CA3CD5" w:rsidRPr="006715C5">
      <w:rPr>
        <w:lang w:val="en-US"/>
      </w:rPr>
      <w:t>/</w:t>
    </w:r>
    <w:r w:rsidR="000922D7">
      <w:fldChar w:fldCharType="begin"/>
    </w:r>
    <w:r w:rsidR="000922D7" w:rsidRPr="006715C5">
      <w:rPr>
        <w:lang w:val="en-US"/>
      </w:rPr>
      <w:instrText xml:space="preserve"> NUMPAGES   \* MERGEFORMAT </w:instrText>
    </w:r>
    <w:r w:rsidR="000922D7">
      <w:fldChar w:fldCharType="separate"/>
    </w:r>
    <w:r w:rsidR="00CA3CD5" w:rsidRPr="006715C5">
      <w:rPr>
        <w:lang w:val="en-US"/>
      </w:rPr>
      <w:t>2</w:t>
    </w:r>
    <w:r w:rsidR="000922D7">
      <w:fldChar w:fldCharType="end"/>
    </w:r>
    <w:r w:rsidR="00CA3CD5" w:rsidRPr="006715C5">
      <w:rPr>
        <w:lang w:val="en-US"/>
      </w:rPr>
      <w:t xml:space="preserve"> </w:t>
    </w:r>
  </w:p>
  <w:p w14:paraId="44D98107" w14:textId="7A7DA2B3" w:rsidR="00236C64" w:rsidRPr="006715C5" w:rsidRDefault="00236C64">
    <w:pPr>
      <w:pStyle w:val="Fuzeile"/>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alias w:val="Fusszeileblock"/>
      <w:tag w:val="officeatworkDocumentPart: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"/>
      <w:id w:val="1943715413"/>
      <w:placeholder>
        <w:docPart w:val="DefaultPlaceholder_-1854013440"/>
      </w:placeholder>
      <w15:color w:val="000000"/>
    </w:sdtPr>
    <w:sdtContent>
      <w:p w14:paraId="6E9C5C2F" w14:textId="77777777" w:rsidR="00885686" w:rsidRDefault="00885686" w:rsidP="00146E89">
        <w:pPr>
          <w:pStyle w:val="footerdetails"/>
        </w:pPr>
      </w:p>
      <w:tbl>
        <w:tblPr>
          <w:tblW w:w="0" w:type="auto"/>
          <w:tblCellMar>
            <w:top w:w="15" w:type="dxa"/>
            <w:left w:w="15" w:type="dxa"/>
            <w:bottom w:w="15" w:type="dxa"/>
            <w:right w:w="15" w:type="dxa"/>
          </w:tblCellMar>
          <w:tblLook w:val="04A0" w:firstRow="1" w:lastRow="0" w:firstColumn="1" w:lastColumn="0" w:noHBand="0" w:noVBand="1"/>
        </w:tblPr>
        <w:tblGrid>
          <w:gridCol w:w="2494"/>
          <w:gridCol w:w="2494"/>
          <w:gridCol w:w="2496"/>
          <w:gridCol w:w="2494"/>
        </w:tblGrid>
        <w:tr w:rsidR="00885686" w14:paraId="03013971" w14:textId="77777777">
          <w:trPr>
            <w:divId w:val="1771314018"/>
          </w:trPr>
          <w:tc>
            <w:tcPr>
              <w:tcW w:w="2550" w:type="dxa"/>
              <w:hideMark/>
            </w:tcPr>
            <w:p w14:paraId="1695BB2E" w14:textId="77777777" w:rsidR="00885686" w:rsidRDefault="00885686">
              <w:pPr>
                <w:rPr>
                  <w:sz w:val="20"/>
                  <w:szCs w:val="20"/>
                </w:rPr>
              </w:pPr>
            </w:p>
          </w:tc>
          <w:tc>
            <w:tcPr>
              <w:tcW w:w="2550" w:type="dxa"/>
              <w:hideMark/>
            </w:tcPr>
            <w:p w14:paraId="093A7F06" w14:textId="77777777" w:rsidR="00885686" w:rsidRDefault="00885686">
              <w:pPr>
                <w:rPr>
                  <w:rFonts w:eastAsia="Times New Roman"/>
                  <w:sz w:val="20"/>
                  <w:szCs w:val="20"/>
                </w:rPr>
              </w:pPr>
            </w:p>
          </w:tc>
          <w:tc>
            <w:tcPr>
              <w:tcW w:w="2550" w:type="dxa"/>
              <w:hideMark/>
            </w:tcPr>
            <w:p w14:paraId="2427BC35" w14:textId="77777777" w:rsidR="00885686" w:rsidRDefault="00885686">
              <w:pPr>
                <w:pStyle w:val="footerdetails"/>
                <w:rPr>
                  <w:rFonts w:eastAsiaTheme="minorEastAsia"/>
                  <w:sz w:val="24"/>
                  <w:szCs w:val="24"/>
                </w:rPr>
              </w:pPr>
              <w:r>
                <w:t>T</w:t>
              </w:r>
            </w:p>
          </w:tc>
          <w:tc>
            <w:tcPr>
              <w:tcW w:w="2550" w:type="dxa"/>
              <w:hideMark/>
            </w:tcPr>
            <w:p w14:paraId="236C0B7B" w14:textId="77777777" w:rsidR="00885686" w:rsidRDefault="00885686"/>
          </w:tc>
        </w:tr>
      </w:tbl>
      <w:p w14:paraId="4C8B6B59" w14:textId="5350C949" w:rsidR="00236C64" w:rsidRPr="00565F3F" w:rsidRDefault="00000000" w:rsidP="00146E89">
        <w:pPr>
          <w:pStyle w:val="Fuzeile"/>
          <w:rPr>
            <w:lang w:val="en-GB"/>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E7374B" w14:textId="77777777" w:rsidR="00765D72" w:rsidRPr="00ED0D02" w:rsidRDefault="00765D72" w:rsidP="00ED0D02">
      <w:pPr>
        <w:pStyle w:val="Fuzeile"/>
      </w:pPr>
    </w:p>
  </w:footnote>
  <w:footnote w:type="continuationSeparator" w:id="0">
    <w:p w14:paraId="5E26ACC7" w14:textId="77777777" w:rsidR="00765D72" w:rsidRDefault="00765D72" w:rsidP="00A76598">
      <w:r>
        <w:continuationSeparator/>
      </w:r>
    </w:p>
  </w:footnote>
  <w:footnote w:id="1">
    <w:p w14:paraId="2F1BB10B" w14:textId="0F2CB3AA" w:rsidR="003D3E9F" w:rsidRDefault="003D3E9F">
      <w:pPr>
        <w:pStyle w:val="Funotentext"/>
      </w:pPr>
      <w:r>
        <w:rPr>
          <w:rStyle w:val="Funotenzeichen"/>
        </w:rPr>
        <w:footnoteRef/>
      </w:r>
      <w:r>
        <w:t xml:space="preserve"> </w:t>
      </w:r>
    </w:p>
  </w:footnote>
  <w:footnote w:id="2">
    <w:p w14:paraId="7B9CAED9" w14:textId="77777777" w:rsidR="00C51FA3" w:rsidRPr="00491399" w:rsidRDefault="00C51FA3" w:rsidP="00C51FA3">
      <w:pPr>
        <w:ind w:left="360"/>
        <w:rPr>
          <w:rFonts w:cs="Arial"/>
          <w:sz w:val="16"/>
          <w:szCs w:val="16"/>
        </w:rPr>
      </w:pPr>
      <w:r>
        <w:rPr>
          <w:rStyle w:val="Funotenzeichen"/>
        </w:rPr>
        <w:footnoteRef/>
      </w:r>
      <w:r>
        <w:t xml:space="preserve"> </w:t>
      </w:r>
      <w:r w:rsidRPr="00491399">
        <w:rPr>
          <w:rFonts w:cs="Arial"/>
          <w:sz w:val="16"/>
          <w:szCs w:val="16"/>
        </w:rPr>
        <w:t xml:space="preserve">Die Begutachtung des LNW erfolgt nicht nach standardisierten Qualitätskriterien, sondern kann individualisiert mit unterschiedlichen Schwerpunkten erfolgen. Es können Rückmeldungen gegeben werden: </w:t>
      </w:r>
    </w:p>
    <w:p w14:paraId="44ECBC4F" w14:textId="77777777" w:rsidR="00C51FA3" w:rsidRPr="00491399" w:rsidRDefault="00C51FA3" w:rsidP="00C51FA3">
      <w:pPr>
        <w:pStyle w:val="Listenabsatz"/>
        <w:numPr>
          <w:ilvl w:val="0"/>
          <w:numId w:val="28"/>
        </w:numPr>
        <w:rPr>
          <w:rFonts w:cs="Arial"/>
          <w:sz w:val="16"/>
          <w:szCs w:val="16"/>
        </w:rPr>
      </w:pPr>
      <w:r w:rsidRPr="00491399">
        <w:rPr>
          <w:rFonts w:cs="Arial"/>
          <w:sz w:val="16"/>
          <w:szCs w:val="16"/>
        </w:rPr>
        <w:t>zu einzelnen Teilen der schriftlichen Arbeit</w:t>
      </w:r>
    </w:p>
    <w:p w14:paraId="4900F7BE" w14:textId="77777777" w:rsidR="00C51FA3" w:rsidRPr="00491399" w:rsidRDefault="00C51FA3" w:rsidP="00C51FA3">
      <w:pPr>
        <w:pStyle w:val="Listenabsatz"/>
        <w:numPr>
          <w:ilvl w:val="0"/>
          <w:numId w:val="28"/>
        </w:numPr>
        <w:rPr>
          <w:rFonts w:cs="Arial"/>
          <w:sz w:val="16"/>
          <w:szCs w:val="16"/>
        </w:rPr>
      </w:pPr>
      <w:r w:rsidRPr="00491399">
        <w:rPr>
          <w:rFonts w:cs="Arial"/>
          <w:sz w:val="16"/>
          <w:szCs w:val="16"/>
        </w:rPr>
        <w:t>zu Kriterien der Arbeitsqualität (z.B. Einbezug literaturbasierten Fachwissens, klare und informative Darlegungen, transparente Quellenangaben, fallbezogene Wissensbeschaffung usw.)</w:t>
      </w:r>
    </w:p>
    <w:p w14:paraId="452D1415" w14:textId="1F54A191" w:rsidR="00C51FA3" w:rsidRPr="00491399" w:rsidRDefault="00C51FA3" w:rsidP="00C51FA3">
      <w:pPr>
        <w:pStyle w:val="Listenabsatz"/>
        <w:numPr>
          <w:ilvl w:val="0"/>
          <w:numId w:val="28"/>
        </w:numPr>
        <w:rPr>
          <w:rFonts w:cs="Arial"/>
          <w:sz w:val="16"/>
          <w:szCs w:val="16"/>
        </w:rPr>
      </w:pPr>
      <w:r w:rsidRPr="00491399">
        <w:rPr>
          <w:rFonts w:cs="Arial"/>
          <w:sz w:val="16"/>
          <w:szCs w:val="16"/>
        </w:rPr>
        <w:t xml:space="preserve">zu Kriterien der inhaltlichen Qualität (z.B. </w:t>
      </w:r>
      <w:r>
        <w:rPr>
          <w:rFonts w:cs="Arial"/>
          <w:sz w:val="16"/>
          <w:szCs w:val="16"/>
        </w:rPr>
        <w:t xml:space="preserve">Einbezug von Professions- und Systemwissen, Analyse vorgefundener Ausgangsbedingungen, inklusionspädagogische Pläne und Lösungen, Initiierung und Begleitung individualisierter Lern- und Entwicklungsprozesse im gemeinsamen Unterricht, Plan für Kooperationsstrukturen, </w:t>
      </w:r>
      <w:r w:rsidRPr="00491399">
        <w:rPr>
          <w:rFonts w:cs="Arial"/>
          <w:sz w:val="16"/>
          <w:szCs w:val="16"/>
        </w:rPr>
        <w:t>usw.)</w:t>
      </w:r>
    </w:p>
    <w:p w14:paraId="6D683E38" w14:textId="77777777" w:rsidR="00C51FA3" w:rsidRDefault="00C51FA3" w:rsidP="00C51FA3">
      <w:pPr>
        <w:pStyle w:val="Funoten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4813D" w14:textId="77777777" w:rsidR="000D7902" w:rsidRDefault="000D790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A10A92" w14:textId="77777777" w:rsidR="000D7902" w:rsidRDefault="000D7902">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661A4" w14:textId="4C5A4714" w:rsidR="00AB20F9" w:rsidRPr="00740737" w:rsidRDefault="00000000" w:rsidP="005B440F">
    <w:pPr>
      <w:pStyle w:val="Kopfzeile"/>
      <w:tabs>
        <w:tab w:val="clear" w:pos="4536"/>
        <w:tab w:val="clear" w:pos="9072"/>
        <w:tab w:val="right" w:pos="9923"/>
      </w:tabs>
      <w:rPr>
        <w:lang w:val="en-GB"/>
      </w:rPr>
    </w:pPr>
    <w:sdt>
      <w:sdtPr>
        <w:alias w:val="Logo (Gesperrt)"/>
        <w:tag w:val="officeatworkDocumentPart: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"/>
        <w:id w:val="664133293"/>
        <w:lock w:val="sdtContentLocked"/>
        <w:placeholder>
          <w:docPart w:val="09C32A40021C4775999D36A85F5E436D"/>
        </w:placeholder>
        <w:showingPlcHdr/>
        <w15:color w:val="000000"/>
      </w:sdtPr>
      <w:sdtContent>
        <w:r w:rsidR="00885686" w:rsidRPr="008854A9">
          <w:rPr>
            <w:rStyle w:val="Platzhaltertext"/>
          </w:rPr>
          <w:t>​</w:t>
        </w:r>
      </w:sdtContent>
    </w:sdt>
    <w:r w:rsidR="005C092F" w:rsidRPr="005C092F">
      <w:rPr>
        <w:lang w:val="en-US"/>
      </w:rPr>
      <w:tab/>
    </w:r>
    <w:sdt>
      <w:sdtPr>
        <w:alias w:val="Zusatz-Logo (Gesperrt)"/>
        <w:tag w:val="officeatworkDocumentPart: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"/>
        <w:id w:val="-660624246"/>
        <w:lock w:val="sdtLocked"/>
        <w:placeholder>
          <w:docPart w:val="46FA3C173DBA477AAB80299690F61903"/>
        </w:placeholder>
        <w:showingPlcHdr/>
      </w:sdtPr>
      <w:sdtContent>
        <w:r w:rsidR="00885686" w:rsidRPr="008854A9">
          <w:rPr>
            <w:rStyle w:val="Platzhaltertext"/>
          </w:rPr>
          <w:t>​</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30804"/>
    <w:multiLevelType w:val="hybridMultilevel"/>
    <w:tmpl w:val="194E3ED4"/>
    <w:lvl w:ilvl="0" w:tplc="CBE23498">
      <w:start w:val="1"/>
      <w:numFmt w:val="bullet"/>
      <w:lvlText w:val="-"/>
      <w:lvlJc w:val="left"/>
      <w:pPr>
        <w:ind w:left="720" w:hanging="360"/>
      </w:pPr>
      <w:rPr>
        <w:rFonts w:ascii="Arial" w:eastAsiaTheme="minorEastAsia"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6F2123A"/>
    <w:multiLevelType w:val="multilevel"/>
    <w:tmpl w:val="D174DF22"/>
    <w:numStyleLink w:val="FHNWAufzhlung"/>
  </w:abstractNum>
  <w:abstractNum w:abstractNumId="2" w15:restartNumberingAfterBreak="0">
    <w:nsid w:val="19F74F4A"/>
    <w:multiLevelType w:val="hybridMultilevel"/>
    <w:tmpl w:val="C5864F66"/>
    <w:lvl w:ilvl="0" w:tplc="AAB20450">
      <w:start w:val="1"/>
      <w:numFmt w:val="lowerLetter"/>
      <w:lvlText w:val="%1)"/>
      <w:lvlJc w:val="left"/>
      <w:pPr>
        <w:ind w:left="720" w:hanging="360"/>
      </w:pPr>
      <w:rPr>
        <w:rFonts w:cstheme="minorBidi" w:hint="default"/>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4" w15:restartNumberingAfterBreak="0">
    <w:nsid w:val="20F45F32"/>
    <w:multiLevelType w:val="hybridMultilevel"/>
    <w:tmpl w:val="B8A658DE"/>
    <w:lvl w:ilvl="0" w:tplc="C8026C46">
      <w:start w:val="2"/>
      <w:numFmt w:val="bullet"/>
      <w:lvlText w:val=""/>
      <w:lvlJc w:val="left"/>
      <w:pPr>
        <w:ind w:left="720" w:hanging="360"/>
      </w:pPr>
      <w:rPr>
        <w:rFonts w:ascii="Wingdings" w:eastAsiaTheme="minorEastAsia"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6" w15:restartNumberingAfterBreak="0">
    <w:nsid w:val="28F152F7"/>
    <w:multiLevelType w:val="hybridMultilevel"/>
    <w:tmpl w:val="2B6C23CC"/>
    <w:lvl w:ilvl="0" w:tplc="F28A2712">
      <w:start w:val="1"/>
      <w:numFmt w:val="bullet"/>
      <w:lvlText w:val="-"/>
      <w:lvlJc w:val="left"/>
      <w:pPr>
        <w:ind w:left="1080" w:hanging="360"/>
      </w:pPr>
      <w:rPr>
        <w:rFonts w:ascii="Arial" w:eastAsia="MS Mincho"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7" w15:restartNumberingAfterBreak="0">
    <w:nsid w:val="2AF53E2B"/>
    <w:multiLevelType w:val="hybridMultilevel"/>
    <w:tmpl w:val="6CD257AA"/>
    <w:lvl w:ilvl="0" w:tplc="7304FD30">
      <w:start w:val="1"/>
      <w:numFmt w:val="bullet"/>
      <w:lvlText w:val="•"/>
      <w:lvlJc w:val="left"/>
      <w:pPr>
        <w:tabs>
          <w:tab w:val="num" w:pos="720"/>
        </w:tabs>
        <w:ind w:left="720" w:hanging="360"/>
      </w:pPr>
      <w:rPr>
        <w:rFonts w:ascii="Arial" w:hAnsi="Arial" w:hint="default"/>
      </w:rPr>
    </w:lvl>
    <w:lvl w:ilvl="1" w:tplc="E536046C" w:tentative="1">
      <w:start w:val="1"/>
      <w:numFmt w:val="bullet"/>
      <w:lvlText w:val="•"/>
      <w:lvlJc w:val="left"/>
      <w:pPr>
        <w:tabs>
          <w:tab w:val="num" w:pos="1440"/>
        </w:tabs>
        <w:ind w:left="1440" w:hanging="360"/>
      </w:pPr>
      <w:rPr>
        <w:rFonts w:ascii="Arial" w:hAnsi="Arial" w:hint="default"/>
      </w:rPr>
    </w:lvl>
    <w:lvl w:ilvl="2" w:tplc="1F7E9C2A" w:tentative="1">
      <w:start w:val="1"/>
      <w:numFmt w:val="bullet"/>
      <w:lvlText w:val="•"/>
      <w:lvlJc w:val="left"/>
      <w:pPr>
        <w:tabs>
          <w:tab w:val="num" w:pos="2160"/>
        </w:tabs>
        <w:ind w:left="2160" w:hanging="360"/>
      </w:pPr>
      <w:rPr>
        <w:rFonts w:ascii="Arial" w:hAnsi="Arial" w:hint="default"/>
      </w:rPr>
    </w:lvl>
    <w:lvl w:ilvl="3" w:tplc="6388D8A0" w:tentative="1">
      <w:start w:val="1"/>
      <w:numFmt w:val="bullet"/>
      <w:lvlText w:val="•"/>
      <w:lvlJc w:val="left"/>
      <w:pPr>
        <w:tabs>
          <w:tab w:val="num" w:pos="2880"/>
        </w:tabs>
        <w:ind w:left="2880" w:hanging="360"/>
      </w:pPr>
      <w:rPr>
        <w:rFonts w:ascii="Arial" w:hAnsi="Arial" w:hint="default"/>
      </w:rPr>
    </w:lvl>
    <w:lvl w:ilvl="4" w:tplc="0994C7F4" w:tentative="1">
      <w:start w:val="1"/>
      <w:numFmt w:val="bullet"/>
      <w:lvlText w:val="•"/>
      <w:lvlJc w:val="left"/>
      <w:pPr>
        <w:tabs>
          <w:tab w:val="num" w:pos="3600"/>
        </w:tabs>
        <w:ind w:left="3600" w:hanging="360"/>
      </w:pPr>
      <w:rPr>
        <w:rFonts w:ascii="Arial" w:hAnsi="Arial" w:hint="default"/>
      </w:rPr>
    </w:lvl>
    <w:lvl w:ilvl="5" w:tplc="7DFA4B10" w:tentative="1">
      <w:start w:val="1"/>
      <w:numFmt w:val="bullet"/>
      <w:lvlText w:val="•"/>
      <w:lvlJc w:val="left"/>
      <w:pPr>
        <w:tabs>
          <w:tab w:val="num" w:pos="4320"/>
        </w:tabs>
        <w:ind w:left="4320" w:hanging="360"/>
      </w:pPr>
      <w:rPr>
        <w:rFonts w:ascii="Arial" w:hAnsi="Arial" w:hint="default"/>
      </w:rPr>
    </w:lvl>
    <w:lvl w:ilvl="6" w:tplc="F602699E" w:tentative="1">
      <w:start w:val="1"/>
      <w:numFmt w:val="bullet"/>
      <w:lvlText w:val="•"/>
      <w:lvlJc w:val="left"/>
      <w:pPr>
        <w:tabs>
          <w:tab w:val="num" w:pos="5040"/>
        </w:tabs>
        <w:ind w:left="5040" w:hanging="360"/>
      </w:pPr>
      <w:rPr>
        <w:rFonts w:ascii="Arial" w:hAnsi="Arial" w:hint="default"/>
      </w:rPr>
    </w:lvl>
    <w:lvl w:ilvl="7" w:tplc="7496F962" w:tentative="1">
      <w:start w:val="1"/>
      <w:numFmt w:val="bullet"/>
      <w:lvlText w:val="•"/>
      <w:lvlJc w:val="left"/>
      <w:pPr>
        <w:tabs>
          <w:tab w:val="num" w:pos="5760"/>
        </w:tabs>
        <w:ind w:left="5760" w:hanging="360"/>
      </w:pPr>
      <w:rPr>
        <w:rFonts w:ascii="Arial" w:hAnsi="Arial" w:hint="default"/>
      </w:rPr>
    </w:lvl>
    <w:lvl w:ilvl="8" w:tplc="EBB0693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D82044A"/>
    <w:multiLevelType w:val="multilevel"/>
    <w:tmpl w:val="D39821D2"/>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9" w15:restartNumberingAfterBreak="0">
    <w:nsid w:val="2E4B4226"/>
    <w:multiLevelType w:val="hybridMultilevel"/>
    <w:tmpl w:val="E072FC7C"/>
    <w:lvl w:ilvl="0" w:tplc="E00A866E">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337377E4"/>
    <w:multiLevelType w:val="multilevel"/>
    <w:tmpl w:val="235A7B96"/>
    <w:lvl w:ilvl="0">
      <w:start w:val="1"/>
      <w:numFmt w:val="decimal"/>
      <w:pStyle w:val="traktandenliste"/>
      <w:lvlText w:val="%1."/>
      <w:lvlJc w:val="left"/>
      <w:pPr>
        <w:ind w:left="397" w:hanging="397"/>
      </w:pPr>
      <w:rPr>
        <w:rFonts w:hint="default"/>
      </w:rPr>
    </w:lvl>
    <w:lvl w:ilvl="1">
      <w:start w:val="1"/>
      <w:numFmt w:val="decimal"/>
      <w:lvlText w:val="%1.%2."/>
      <w:lvlJc w:val="left"/>
      <w:pPr>
        <w:ind w:left="397" w:hanging="397"/>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338C3436"/>
    <w:multiLevelType w:val="hybridMultilevel"/>
    <w:tmpl w:val="67B03012"/>
    <w:lvl w:ilvl="0" w:tplc="E00A866E">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3B0A2E14"/>
    <w:multiLevelType w:val="hybridMultilevel"/>
    <w:tmpl w:val="08249172"/>
    <w:lvl w:ilvl="0" w:tplc="54F479FE">
      <w:start w:val="1"/>
      <w:numFmt w:val="bullet"/>
      <w:lvlText w:val="•"/>
      <w:lvlJc w:val="left"/>
      <w:pPr>
        <w:tabs>
          <w:tab w:val="num" w:pos="720"/>
        </w:tabs>
        <w:ind w:left="720" w:hanging="360"/>
      </w:pPr>
      <w:rPr>
        <w:rFonts w:ascii="Arial" w:hAnsi="Arial" w:hint="default"/>
      </w:rPr>
    </w:lvl>
    <w:lvl w:ilvl="1" w:tplc="84202818">
      <w:numFmt w:val="bullet"/>
      <w:lvlText w:val="•"/>
      <w:lvlJc w:val="left"/>
      <w:pPr>
        <w:tabs>
          <w:tab w:val="num" w:pos="1440"/>
        </w:tabs>
        <w:ind w:left="1440" w:hanging="360"/>
      </w:pPr>
      <w:rPr>
        <w:rFonts w:ascii="Arial" w:hAnsi="Arial" w:hint="default"/>
      </w:rPr>
    </w:lvl>
    <w:lvl w:ilvl="2" w:tplc="ADFE8B8A" w:tentative="1">
      <w:start w:val="1"/>
      <w:numFmt w:val="bullet"/>
      <w:lvlText w:val="•"/>
      <w:lvlJc w:val="left"/>
      <w:pPr>
        <w:tabs>
          <w:tab w:val="num" w:pos="2160"/>
        </w:tabs>
        <w:ind w:left="2160" w:hanging="360"/>
      </w:pPr>
      <w:rPr>
        <w:rFonts w:ascii="Arial" w:hAnsi="Arial" w:hint="default"/>
      </w:rPr>
    </w:lvl>
    <w:lvl w:ilvl="3" w:tplc="CE8A43D8" w:tentative="1">
      <w:start w:val="1"/>
      <w:numFmt w:val="bullet"/>
      <w:lvlText w:val="•"/>
      <w:lvlJc w:val="left"/>
      <w:pPr>
        <w:tabs>
          <w:tab w:val="num" w:pos="2880"/>
        </w:tabs>
        <w:ind w:left="2880" w:hanging="360"/>
      </w:pPr>
      <w:rPr>
        <w:rFonts w:ascii="Arial" w:hAnsi="Arial" w:hint="default"/>
      </w:rPr>
    </w:lvl>
    <w:lvl w:ilvl="4" w:tplc="19566058" w:tentative="1">
      <w:start w:val="1"/>
      <w:numFmt w:val="bullet"/>
      <w:lvlText w:val="•"/>
      <w:lvlJc w:val="left"/>
      <w:pPr>
        <w:tabs>
          <w:tab w:val="num" w:pos="3600"/>
        </w:tabs>
        <w:ind w:left="3600" w:hanging="360"/>
      </w:pPr>
      <w:rPr>
        <w:rFonts w:ascii="Arial" w:hAnsi="Arial" w:hint="default"/>
      </w:rPr>
    </w:lvl>
    <w:lvl w:ilvl="5" w:tplc="9170FC22" w:tentative="1">
      <w:start w:val="1"/>
      <w:numFmt w:val="bullet"/>
      <w:lvlText w:val="•"/>
      <w:lvlJc w:val="left"/>
      <w:pPr>
        <w:tabs>
          <w:tab w:val="num" w:pos="4320"/>
        </w:tabs>
        <w:ind w:left="4320" w:hanging="360"/>
      </w:pPr>
      <w:rPr>
        <w:rFonts w:ascii="Arial" w:hAnsi="Arial" w:hint="default"/>
      </w:rPr>
    </w:lvl>
    <w:lvl w:ilvl="6" w:tplc="3AA06D76" w:tentative="1">
      <w:start w:val="1"/>
      <w:numFmt w:val="bullet"/>
      <w:lvlText w:val="•"/>
      <w:lvlJc w:val="left"/>
      <w:pPr>
        <w:tabs>
          <w:tab w:val="num" w:pos="5040"/>
        </w:tabs>
        <w:ind w:left="5040" w:hanging="360"/>
      </w:pPr>
      <w:rPr>
        <w:rFonts w:ascii="Arial" w:hAnsi="Arial" w:hint="default"/>
      </w:rPr>
    </w:lvl>
    <w:lvl w:ilvl="7" w:tplc="A5507638" w:tentative="1">
      <w:start w:val="1"/>
      <w:numFmt w:val="bullet"/>
      <w:lvlText w:val="•"/>
      <w:lvlJc w:val="left"/>
      <w:pPr>
        <w:tabs>
          <w:tab w:val="num" w:pos="5760"/>
        </w:tabs>
        <w:ind w:left="5760" w:hanging="360"/>
      </w:pPr>
      <w:rPr>
        <w:rFonts w:ascii="Arial" w:hAnsi="Arial" w:hint="default"/>
      </w:rPr>
    </w:lvl>
    <w:lvl w:ilvl="8" w:tplc="DA9ACAC0"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3FF37F37"/>
    <w:multiLevelType w:val="hybridMultilevel"/>
    <w:tmpl w:val="F560FD0A"/>
    <w:lvl w:ilvl="0" w:tplc="BEE01D92">
      <w:start w:val="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4E6674C6"/>
    <w:multiLevelType w:val="hybridMultilevel"/>
    <w:tmpl w:val="853483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6" w15:restartNumberingAfterBreak="0">
    <w:nsid w:val="538F6CFA"/>
    <w:multiLevelType w:val="hybridMultilevel"/>
    <w:tmpl w:val="88582BC0"/>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54047314"/>
    <w:multiLevelType w:val="hybridMultilevel"/>
    <w:tmpl w:val="5B96234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550D2C1C"/>
    <w:multiLevelType w:val="hybridMultilevel"/>
    <w:tmpl w:val="599ADD7C"/>
    <w:lvl w:ilvl="0" w:tplc="C8026C46">
      <w:start w:val="2"/>
      <w:numFmt w:val="bullet"/>
      <w:lvlText w:val=""/>
      <w:lvlJc w:val="left"/>
      <w:pPr>
        <w:ind w:left="1440" w:hanging="360"/>
      </w:pPr>
      <w:rPr>
        <w:rFonts w:ascii="Wingdings" w:eastAsiaTheme="minorEastAsia" w:hAnsi="Wingdings" w:cs="Aria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9"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0" w15:restartNumberingAfterBreak="0">
    <w:nsid w:val="685C7213"/>
    <w:multiLevelType w:val="hybridMultilevel"/>
    <w:tmpl w:val="4EEE6D8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6912234F"/>
    <w:multiLevelType w:val="hybridMultilevel"/>
    <w:tmpl w:val="96BA02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6A4C30B2"/>
    <w:multiLevelType w:val="hybridMultilevel"/>
    <w:tmpl w:val="CC94C8F8"/>
    <w:lvl w:ilvl="0" w:tplc="7F320148">
      <w:start w:val="1"/>
      <w:numFmt w:val="bullet"/>
      <w:lvlText w:val="•"/>
      <w:lvlJc w:val="left"/>
      <w:pPr>
        <w:tabs>
          <w:tab w:val="num" w:pos="720"/>
        </w:tabs>
        <w:ind w:left="720" w:hanging="360"/>
      </w:pPr>
      <w:rPr>
        <w:rFonts w:ascii="Arial" w:hAnsi="Arial" w:hint="default"/>
      </w:rPr>
    </w:lvl>
    <w:lvl w:ilvl="1" w:tplc="919239C2">
      <w:numFmt w:val="bullet"/>
      <w:lvlText w:val="•"/>
      <w:lvlJc w:val="left"/>
      <w:pPr>
        <w:tabs>
          <w:tab w:val="num" w:pos="1440"/>
        </w:tabs>
        <w:ind w:left="1440" w:hanging="360"/>
      </w:pPr>
      <w:rPr>
        <w:rFonts w:ascii="Arial" w:hAnsi="Arial" w:hint="default"/>
      </w:rPr>
    </w:lvl>
    <w:lvl w:ilvl="2" w:tplc="3D0C5B0C" w:tentative="1">
      <w:start w:val="1"/>
      <w:numFmt w:val="bullet"/>
      <w:lvlText w:val="•"/>
      <w:lvlJc w:val="left"/>
      <w:pPr>
        <w:tabs>
          <w:tab w:val="num" w:pos="2160"/>
        </w:tabs>
        <w:ind w:left="2160" w:hanging="360"/>
      </w:pPr>
      <w:rPr>
        <w:rFonts w:ascii="Arial" w:hAnsi="Arial" w:hint="default"/>
      </w:rPr>
    </w:lvl>
    <w:lvl w:ilvl="3" w:tplc="75AEFFB0" w:tentative="1">
      <w:start w:val="1"/>
      <w:numFmt w:val="bullet"/>
      <w:lvlText w:val="•"/>
      <w:lvlJc w:val="left"/>
      <w:pPr>
        <w:tabs>
          <w:tab w:val="num" w:pos="2880"/>
        </w:tabs>
        <w:ind w:left="2880" w:hanging="360"/>
      </w:pPr>
      <w:rPr>
        <w:rFonts w:ascii="Arial" w:hAnsi="Arial" w:hint="default"/>
      </w:rPr>
    </w:lvl>
    <w:lvl w:ilvl="4" w:tplc="C68216A6" w:tentative="1">
      <w:start w:val="1"/>
      <w:numFmt w:val="bullet"/>
      <w:lvlText w:val="•"/>
      <w:lvlJc w:val="left"/>
      <w:pPr>
        <w:tabs>
          <w:tab w:val="num" w:pos="3600"/>
        </w:tabs>
        <w:ind w:left="3600" w:hanging="360"/>
      </w:pPr>
      <w:rPr>
        <w:rFonts w:ascii="Arial" w:hAnsi="Arial" w:hint="default"/>
      </w:rPr>
    </w:lvl>
    <w:lvl w:ilvl="5" w:tplc="560EC774" w:tentative="1">
      <w:start w:val="1"/>
      <w:numFmt w:val="bullet"/>
      <w:lvlText w:val="•"/>
      <w:lvlJc w:val="left"/>
      <w:pPr>
        <w:tabs>
          <w:tab w:val="num" w:pos="4320"/>
        </w:tabs>
        <w:ind w:left="4320" w:hanging="360"/>
      </w:pPr>
      <w:rPr>
        <w:rFonts w:ascii="Arial" w:hAnsi="Arial" w:hint="default"/>
      </w:rPr>
    </w:lvl>
    <w:lvl w:ilvl="6" w:tplc="3A94A9A8" w:tentative="1">
      <w:start w:val="1"/>
      <w:numFmt w:val="bullet"/>
      <w:lvlText w:val="•"/>
      <w:lvlJc w:val="left"/>
      <w:pPr>
        <w:tabs>
          <w:tab w:val="num" w:pos="5040"/>
        </w:tabs>
        <w:ind w:left="5040" w:hanging="360"/>
      </w:pPr>
      <w:rPr>
        <w:rFonts w:ascii="Arial" w:hAnsi="Arial" w:hint="default"/>
      </w:rPr>
    </w:lvl>
    <w:lvl w:ilvl="7" w:tplc="FB9E657A" w:tentative="1">
      <w:start w:val="1"/>
      <w:numFmt w:val="bullet"/>
      <w:lvlText w:val="•"/>
      <w:lvlJc w:val="left"/>
      <w:pPr>
        <w:tabs>
          <w:tab w:val="num" w:pos="5760"/>
        </w:tabs>
        <w:ind w:left="5760" w:hanging="360"/>
      </w:pPr>
      <w:rPr>
        <w:rFonts w:ascii="Arial" w:hAnsi="Arial" w:hint="default"/>
      </w:rPr>
    </w:lvl>
    <w:lvl w:ilvl="8" w:tplc="941223C2"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6B99151F"/>
    <w:multiLevelType w:val="hybridMultilevel"/>
    <w:tmpl w:val="F82A11A6"/>
    <w:lvl w:ilvl="0" w:tplc="CDAAA56A">
      <w:numFmt w:val="bullet"/>
      <w:lvlText w:val="-"/>
      <w:lvlJc w:val="left"/>
      <w:pPr>
        <w:ind w:left="1080" w:hanging="360"/>
      </w:pPr>
      <w:rPr>
        <w:rFonts w:ascii="Aptos" w:eastAsiaTheme="minorHAnsi" w:hAnsi="Aptos"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4" w15:restartNumberingAfterBreak="0">
    <w:nsid w:val="70402245"/>
    <w:multiLevelType w:val="hybridMultilevel"/>
    <w:tmpl w:val="EC2E1FB4"/>
    <w:lvl w:ilvl="0" w:tplc="CBE23498">
      <w:start w:val="1"/>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74651744"/>
    <w:multiLevelType w:val="hybridMultilevel"/>
    <w:tmpl w:val="89DAE78E"/>
    <w:lvl w:ilvl="0" w:tplc="CBE23498">
      <w:start w:val="1"/>
      <w:numFmt w:val="bullet"/>
      <w:lvlText w:val="-"/>
      <w:lvlJc w:val="left"/>
      <w:pPr>
        <w:ind w:left="1080" w:hanging="360"/>
      </w:pPr>
      <w:rPr>
        <w:rFonts w:ascii="Arial" w:eastAsiaTheme="minorEastAsia"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6" w15:restartNumberingAfterBreak="0">
    <w:nsid w:val="7ADF09A1"/>
    <w:multiLevelType w:val="hybridMultilevel"/>
    <w:tmpl w:val="1BA4A1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7C0F291A"/>
    <w:multiLevelType w:val="multilevel"/>
    <w:tmpl w:val="F00466E0"/>
    <w:lvl w:ilvl="0">
      <w:start w:val="1"/>
      <w:numFmt w:val="bullet"/>
      <w:lvlText w:val=""/>
      <w:lvlJc w:val="left"/>
      <w:pPr>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50364030">
    <w:abstractNumId w:val="15"/>
  </w:num>
  <w:num w:numId="2" w16cid:durableId="658121878">
    <w:abstractNumId w:val="5"/>
  </w:num>
  <w:num w:numId="3" w16cid:durableId="2039040963">
    <w:abstractNumId w:val="3"/>
  </w:num>
  <w:num w:numId="4" w16cid:durableId="1063061852">
    <w:abstractNumId w:val="19"/>
  </w:num>
  <w:num w:numId="5" w16cid:durableId="413744964">
    <w:abstractNumId w:val="1"/>
  </w:num>
  <w:num w:numId="6" w16cid:durableId="1521704344">
    <w:abstractNumId w:val="10"/>
  </w:num>
  <w:num w:numId="7" w16cid:durableId="682048249">
    <w:abstractNumId w:val="8"/>
  </w:num>
  <w:num w:numId="8" w16cid:durableId="67388276">
    <w:abstractNumId w:val="9"/>
  </w:num>
  <w:num w:numId="9" w16cid:durableId="1401489360">
    <w:abstractNumId w:val="6"/>
  </w:num>
  <w:num w:numId="10" w16cid:durableId="336663801">
    <w:abstractNumId w:val="16"/>
  </w:num>
  <w:num w:numId="11" w16cid:durableId="175266639">
    <w:abstractNumId w:val="27"/>
  </w:num>
  <w:num w:numId="12" w16cid:durableId="1186822057">
    <w:abstractNumId w:val="25"/>
  </w:num>
  <w:num w:numId="13" w16cid:durableId="122963894">
    <w:abstractNumId w:val="2"/>
  </w:num>
  <w:num w:numId="14" w16cid:durableId="1483542017">
    <w:abstractNumId w:val="18"/>
  </w:num>
  <w:num w:numId="15" w16cid:durableId="1309939713">
    <w:abstractNumId w:val="12"/>
  </w:num>
  <w:num w:numId="16" w16cid:durableId="276762471">
    <w:abstractNumId w:val="22"/>
  </w:num>
  <w:num w:numId="17" w16cid:durableId="1592154655">
    <w:abstractNumId w:val="7"/>
  </w:num>
  <w:num w:numId="18" w16cid:durableId="2082016157">
    <w:abstractNumId w:val="11"/>
  </w:num>
  <w:num w:numId="19" w16cid:durableId="1729647242">
    <w:abstractNumId w:val="17"/>
  </w:num>
  <w:num w:numId="20" w16cid:durableId="810708669">
    <w:abstractNumId w:val="4"/>
  </w:num>
  <w:num w:numId="21" w16cid:durableId="195168732">
    <w:abstractNumId w:val="20"/>
  </w:num>
  <w:num w:numId="22" w16cid:durableId="1130706603">
    <w:abstractNumId w:val="26"/>
  </w:num>
  <w:num w:numId="23" w16cid:durableId="669601919">
    <w:abstractNumId w:val="13"/>
  </w:num>
  <w:num w:numId="24" w16cid:durableId="2027242255">
    <w:abstractNumId w:val="14"/>
  </w:num>
  <w:num w:numId="25" w16cid:durableId="1631856624">
    <w:abstractNumId w:val="21"/>
  </w:num>
  <w:num w:numId="26" w16cid:durableId="729764682">
    <w:abstractNumId w:val="0"/>
  </w:num>
  <w:num w:numId="27" w16cid:durableId="1836605282">
    <w:abstractNumId w:val="24"/>
  </w:num>
  <w:num w:numId="28" w16cid:durableId="261501187">
    <w:abstractNumId w:val="2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4"/>
  <w:removeDateAndTime/>
  <w:proofState w:spelling="clean" w:grammar="clean"/>
  <w:attachedTemplate r:id="rId1"/>
  <w:stylePaneFormatFilter w:val="1424" w:allStyles="0" w:customStyles="0" w:latentStyles="1" w:stylesInUse="0" w:headingStyles="1" w:numberingStyles="0" w:tableStyles="0" w:directFormattingOnRuns="0" w:directFormattingOnParagraphs="0" w:directFormattingOnNumbering="1" w:directFormattingOnTables="0" w:clearFormatting="1" w:top3HeadingStyles="0" w:visibleStyles="0" w:alternateStyleNames="0"/>
  <w:defaultTabStop w:val="89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32A"/>
    <w:rsid w:val="0001058D"/>
    <w:rsid w:val="00010CF1"/>
    <w:rsid w:val="000131E6"/>
    <w:rsid w:val="000201BF"/>
    <w:rsid w:val="000210DE"/>
    <w:rsid w:val="00030B90"/>
    <w:rsid w:val="000316BD"/>
    <w:rsid w:val="00034E90"/>
    <w:rsid w:val="00035CA5"/>
    <w:rsid w:val="00036A46"/>
    <w:rsid w:val="00037157"/>
    <w:rsid w:val="0005534A"/>
    <w:rsid w:val="00056865"/>
    <w:rsid w:val="00062987"/>
    <w:rsid w:val="000711A9"/>
    <w:rsid w:val="00071507"/>
    <w:rsid w:val="00081B57"/>
    <w:rsid w:val="000825E8"/>
    <w:rsid w:val="00083F90"/>
    <w:rsid w:val="00086664"/>
    <w:rsid w:val="000922D7"/>
    <w:rsid w:val="000A00F0"/>
    <w:rsid w:val="000A1D71"/>
    <w:rsid w:val="000A3BB7"/>
    <w:rsid w:val="000A5A65"/>
    <w:rsid w:val="000B195F"/>
    <w:rsid w:val="000C1D7C"/>
    <w:rsid w:val="000C2065"/>
    <w:rsid w:val="000D7902"/>
    <w:rsid w:val="000E1982"/>
    <w:rsid w:val="000E6690"/>
    <w:rsid w:val="000E6BB9"/>
    <w:rsid w:val="000F49A5"/>
    <w:rsid w:val="000F5E3C"/>
    <w:rsid w:val="000F7F62"/>
    <w:rsid w:val="0010041C"/>
    <w:rsid w:val="00106EAE"/>
    <w:rsid w:val="00106F9C"/>
    <w:rsid w:val="00111A47"/>
    <w:rsid w:val="001143A3"/>
    <w:rsid w:val="00117163"/>
    <w:rsid w:val="0012246C"/>
    <w:rsid w:val="00134B0C"/>
    <w:rsid w:val="00135163"/>
    <w:rsid w:val="00146E89"/>
    <w:rsid w:val="001527C7"/>
    <w:rsid w:val="00152B43"/>
    <w:rsid w:val="00156BA9"/>
    <w:rsid w:val="0016700E"/>
    <w:rsid w:val="00172C89"/>
    <w:rsid w:val="00175842"/>
    <w:rsid w:val="001772D3"/>
    <w:rsid w:val="00181477"/>
    <w:rsid w:val="00181CEA"/>
    <w:rsid w:val="00182BA8"/>
    <w:rsid w:val="00183491"/>
    <w:rsid w:val="00195570"/>
    <w:rsid w:val="00195B77"/>
    <w:rsid w:val="001A3D25"/>
    <w:rsid w:val="001A5F9F"/>
    <w:rsid w:val="001B55EF"/>
    <w:rsid w:val="001B6F72"/>
    <w:rsid w:val="001C69E8"/>
    <w:rsid w:val="001D03AC"/>
    <w:rsid w:val="001D2B52"/>
    <w:rsid w:val="001D3FF6"/>
    <w:rsid w:val="001D716A"/>
    <w:rsid w:val="001E544A"/>
    <w:rsid w:val="001E5F70"/>
    <w:rsid w:val="001F4233"/>
    <w:rsid w:val="00203DDE"/>
    <w:rsid w:val="00213675"/>
    <w:rsid w:val="002221A8"/>
    <w:rsid w:val="00224E0A"/>
    <w:rsid w:val="00234E11"/>
    <w:rsid w:val="002351D0"/>
    <w:rsid w:val="00236C64"/>
    <w:rsid w:val="00244C3D"/>
    <w:rsid w:val="00247194"/>
    <w:rsid w:val="00286C54"/>
    <w:rsid w:val="00287478"/>
    <w:rsid w:val="00287DD9"/>
    <w:rsid w:val="00294EED"/>
    <w:rsid w:val="0029605A"/>
    <w:rsid w:val="002B1BFF"/>
    <w:rsid w:val="002B50CC"/>
    <w:rsid w:val="002B6AFE"/>
    <w:rsid w:val="002C6CA9"/>
    <w:rsid w:val="002E5078"/>
    <w:rsid w:val="002E68CE"/>
    <w:rsid w:val="00306850"/>
    <w:rsid w:val="00310F88"/>
    <w:rsid w:val="00321072"/>
    <w:rsid w:val="003237BB"/>
    <w:rsid w:val="00324A12"/>
    <w:rsid w:val="00327464"/>
    <w:rsid w:val="0033283D"/>
    <w:rsid w:val="00333931"/>
    <w:rsid w:val="00347C30"/>
    <w:rsid w:val="0035030E"/>
    <w:rsid w:val="00351B21"/>
    <w:rsid w:val="003575C3"/>
    <w:rsid w:val="00360299"/>
    <w:rsid w:val="00360807"/>
    <w:rsid w:val="00363E36"/>
    <w:rsid w:val="00384F16"/>
    <w:rsid w:val="003879D0"/>
    <w:rsid w:val="00397588"/>
    <w:rsid w:val="003A08CA"/>
    <w:rsid w:val="003A3DE4"/>
    <w:rsid w:val="003B195F"/>
    <w:rsid w:val="003B1DF1"/>
    <w:rsid w:val="003B6A0E"/>
    <w:rsid w:val="003C5D45"/>
    <w:rsid w:val="003D3E9F"/>
    <w:rsid w:val="003E2BEE"/>
    <w:rsid w:val="003F1A63"/>
    <w:rsid w:val="00403DF3"/>
    <w:rsid w:val="00416A86"/>
    <w:rsid w:val="004212CD"/>
    <w:rsid w:val="00421424"/>
    <w:rsid w:val="00421BEE"/>
    <w:rsid w:val="00424C97"/>
    <w:rsid w:val="00425687"/>
    <w:rsid w:val="0043364D"/>
    <w:rsid w:val="004336A6"/>
    <w:rsid w:val="00433939"/>
    <w:rsid w:val="00442EF5"/>
    <w:rsid w:val="00446551"/>
    <w:rsid w:val="00460C63"/>
    <w:rsid w:val="00461800"/>
    <w:rsid w:val="00465E24"/>
    <w:rsid w:val="00473483"/>
    <w:rsid w:val="00486AF7"/>
    <w:rsid w:val="0049796D"/>
    <w:rsid w:val="00497F69"/>
    <w:rsid w:val="004A269D"/>
    <w:rsid w:val="004B29F6"/>
    <w:rsid w:val="004C1E9B"/>
    <w:rsid w:val="004D4F6B"/>
    <w:rsid w:val="004D688B"/>
    <w:rsid w:val="004E305B"/>
    <w:rsid w:val="004E5273"/>
    <w:rsid w:val="004E6873"/>
    <w:rsid w:val="004E74B4"/>
    <w:rsid w:val="004F505A"/>
    <w:rsid w:val="004F7FD8"/>
    <w:rsid w:val="00522F5D"/>
    <w:rsid w:val="00537BBB"/>
    <w:rsid w:val="00542BAD"/>
    <w:rsid w:val="005454B0"/>
    <w:rsid w:val="00551A10"/>
    <w:rsid w:val="005520F9"/>
    <w:rsid w:val="00565F3F"/>
    <w:rsid w:val="00566074"/>
    <w:rsid w:val="00571135"/>
    <w:rsid w:val="00572350"/>
    <w:rsid w:val="00572ED8"/>
    <w:rsid w:val="00575625"/>
    <w:rsid w:val="005768EF"/>
    <w:rsid w:val="0057705E"/>
    <w:rsid w:val="0059695B"/>
    <w:rsid w:val="005A5E71"/>
    <w:rsid w:val="005B0F4D"/>
    <w:rsid w:val="005B440F"/>
    <w:rsid w:val="005C092F"/>
    <w:rsid w:val="005C561A"/>
    <w:rsid w:val="005E2BF4"/>
    <w:rsid w:val="005E2EF6"/>
    <w:rsid w:val="005E5C30"/>
    <w:rsid w:val="005F02A5"/>
    <w:rsid w:val="005F1267"/>
    <w:rsid w:val="005F7495"/>
    <w:rsid w:val="006010C2"/>
    <w:rsid w:val="00602067"/>
    <w:rsid w:val="00605211"/>
    <w:rsid w:val="00605976"/>
    <w:rsid w:val="00607F7C"/>
    <w:rsid w:val="0061337F"/>
    <w:rsid w:val="006163C4"/>
    <w:rsid w:val="00616620"/>
    <w:rsid w:val="006205A2"/>
    <w:rsid w:val="00621EEB"/>
    <w:rsid w:val="006303D6"/>
    <w:rsid w:val="0063084B"/>
    <w:rsid w:val="00630BDC"/>
    <w:rsid w:val="00632965"/>
    <w:rsid w:val="006337F3"/>
    <w:rsid w:val="00635F40"/>
    <w:rsid w:val="006402CB"/>
    <w:rsid w:val="00645C35"/>
    <w:rsid w:val="00652D22"/>
    <w:rsid w:val="00657E07"/>
    <w:rsid w:val="006614D8"/>
    <w:rsid w:val="00661887"/>
    <w:rsid w:val="00670863"/>
    <w:rsid w:val="006715C5"/>
    <w:rsid w:val="00671B6F"/>
    <w:rsid w:val="006957F9"/>
    <w:rsid w:val="006A3B32"/>
    <w:rsid w:val="006B0359"/>
    <w:rsid w:val="006B1383"/>
    <w:rsid w:val="006C00D9"/>
    <w:rsid w:val="006C067F"/>
    <w:rsid w:val="006C4D46"/>
    <w:rsid w:val="006D02C9"/>
    <w:rsid w:val="006D1010"/>
    <w:rsid w:val="006D4D06"/>
    <w:rsid w:val="006E2A9A"/>
    <w:rsid w:val="006E4555"/>
    <w:rsid w:val="006E6610"/>
    <w:rsid w:val="006F065D"/>
    <w:rsid w:val="006F4D85"/>
    <w:rsid w:val="00702CE4"/>
    <w:rsid w:val="00703887"/>
    <w:rsid w:val="00710D8C"/>
    <w:rsid w:val="00711198"/>
    <w:rsid w:val="00724200"/>
    <w:rsid w:val="007302CD"/>
    <w:rsid w:val="007339BB"/>
    <w:rsid w:val="007379A1"/>
    <w:rsid w:val="007403A2"/>
    <w:rsid w:val="00740737"/>
    <w:rsid w:val="007412CF"/>
    <w:rsid w:val="00746FBB"/>
    <w:rsid w:val="00753164"/>
    <w:rsid w:val="00757193"/>
    <w:rsid w:val="0076091D"/>
    <w:rsid w:val="007639CF"/>
    <w:rsid w:val="00765D72"/>
    <w:rsid w:val="007672AB"/>
    <w:rsid w:val="00794522"/>
    <w:rsid w:val="00795AA8"/>
    <w:rsid w:val="00795CD4"/>
    <w:rsid w:val="00797242"/>
    <w:rsid w:val="007A71CD"/>
    <w:rsid w:val="007B068A"/>
    <w:rsid w:val="007B3391"/>
    <w:rsid w:val="007B580B"/>
    <w:rsid w:val="007C1C5A"/>
    <w:rsid w:val="007C2606"/>
    <w:rsid w:val="007C2CBA"/>
    <w:rsid w:val="007C74D2"/>
    <w:rsid w:val="007D084B"/>
    <w:rsid w:val="007D2212"/>
    <w:rsid w:val="007E332A"/>
    <w:rsid w:val="007E3C24"/>
    <w:rsid w:val="007E49A4"/>
    <w:rsid w:val="007E54F0"/>
    <w:rsid w:val="007F05CD"/>
    <w:rsid w:val="007F747B"/>
    <w:rsid w:val="00801F0B"/>
    <w:rsid w:val="008179D8"/>
    <w:rsid w:val="0082021E"/>
    <w:rsid w:val="00823AB1"/>
    <w:rsid w:val="0083506B"/>
    <w:rsid w:val="008355EB"/>
    <w:rsid w:val="00840259"/>
    <w:rsid w:val="008422F1"/>
    <w:rsid w:val="008711B7"/>
    <w:rsid w:val="00884CF6"/>
    <w:rsid w:val="00884D71"/>
    <w:rsid w:val="00885686"/>
    <w:rsid w:val="00885D0D"/>
    <w:rsid w:val="008B300B"/>
    <w:rsid w:val="008B5970"/>
    <w:rsid w:val="008B7A46"/>
    <w:rsid w:val="008D50C2"/>
    <w:rsid w:val="008D7AC6"/>
    <w:rsid w:val="008E5A6B"/>
    <w:rsid w:val="008E73D6"/>
    <w:rsid w:val="00910622"/>
    <w:rsid w:val="009107CC"/>
    <w:rsid w:val="00913053"/>
    <w:rsid w:val="00917822"/>
    <w:rsid w:val="00921C5B"/>
    <w:rsid w:val="009348D0"/>
    <w:rsid w:val="0095137D"/>
    <w:rsid w:val="00952301"/>
    <w:rsid w:val="00952F27"/>
    <w:rsid w:val="00953A81"/>
    <w:rsid w:val="00966388"/>
    <w:rsid w:val="00966DA5"/>
    <w:rsid w:val="00967271"/>
    <w:rsid w:val="00970533"/>
    <w:rsid w:val="009847BC"/>
    <w:rsid w:val="009944CC"/>
    <w:rsid w:val="009947CA"/>
    <w:rsid w:val="009A295F"/>
    <w:rsid w:val="009A5ADC"/>
    <w:rsid w:val="009C1732"/>
    <w:rsid w:val="009D228C"/>
    <w:rsid w:val="009D5A55"/>
    <w:rsid w:val="009D65FB"/>
    <w:rsid w:val="009D7F57"/>
    <w:rsid w:val="009E0641"/>
    <w:rsid w:val="009E298B"/>
    <w:rsid w:val="009E3CB2"/>
    <w:rsid w:val="009E55BD"/>
    <w:rsid w:val="009F1035"/>
    <w:rsid w:val="009F1900"/>
    <w:rsid w:val="009F4DEF"/>
    <w:rsid w:val="00A0082F"/>
    <w:rsid w:val="00A032FC"/>
    <w:rsid w:val="00A05E83"/>
    <w:rsid w:val="00A05EFF"/>
    <w:rsid w:val="00A11D97"/>
    <w:rsid w:val="00A177EF"/>
    <w:rsid w:val="00A224AA"/>
    <w:rsid w:val="00A31359"/>
    <w:rsid w:val="00A34A1D"/>
    <w:rsid w:val="00A405D3"/>
    <w:rsid w:val="00A4197B"/>
    <w:rsid w:val="00A41B98"/>
    <w:rsid w:val="00A4243E"/>
    <w:rsid w:val="00A43F6C"/>
    <w:rsid w:val="00A5737E"/>
    <w:rsid w:val="00A57FFA"/>
    <w:rsid w:val="00A71420"/>
    <w:rsid w:val="00A76598"/>
    <w:rsid w:val="00A77DF8"/>
    <w:rsid w:val="00A90800"/>
    <w:rsid w:val="00AB20F9"/>
    <w:rsid w:val="00AC1D9F"/>
    <w:rsid w:val="00AC76D5"/>
    <w:rsid w:val="00AD0C43"/>
    <w:rsid w:val="00AD3883"/>
    <w:rsid w:val="00AE01E2"/>
    <w:rsid w:val="00AE22DE"/>
    <w:rsid w:val="00AE4F24"/>
    <w:rsid w:val="00AF0C0B"/>
    <w:rsid w:val="00AF2533"/>
    <w:rsid w:val="00AF4D8D"/>
    <w:rsid w:val="00B03865"/>
    <w:rsid w:val="00B03FAC"/>
    <w:rsid w:val="00B03FDB"/>
    <w:rsid w:val="00B069AF"/>
    <w:rsid w:val="00B22B80"/>
    <w:rsid w:val="00B23368"/>
    <w:rsid w:val="00B23434"/>
    <w:rsid w:val="00B2538B"/>
    <w:rsid w:val="00B253C0"/>
    <w:rsid w:val="00B272D4"/>
    <w:rsid w:val="00B40F88"/>
    <w:rsid w:val="00B4520B"/>
    <w:rsid w:val="00B4533E"/>
    <w:rsid w:val="00B4764E"/>
    <w:rsid w:val="00B530B1"/>
    <w:rsid w:val="00B534BF"/>
    <w:rsid w:val="00B54276"/>
    <w:rsid w:val="00B67CD3"/>
    <w:rsid w:val="00B87C32"/>
    <w:rsid w:val="00BA2119"/>
    <w:rsid w:val="00BA38B5"/>
    <w:rsid w:val="00BA5192"/>
    <w:rsid w:val="00BA71A4"/>
    <w:rsid w:val="00BB0684"/>
    <w:rsid w:val="00BB105B"/>
    <w:rsid w:val="00BB41C8"/>
    <w:rsid w:val="00BC2E28"/>
    <w:rsid w:val="00BD14A8"/>
    <w:rsid w:val="00BF091D"/>
    <w:rsid w:val="00BF5B1A"/>
    <w:rsid w:val="00C03653"/>
    <w:rsid w:val="00C04657"/>
    <w:rsid w:val="00C07E84"/>
    <w:rsid w:val="00C1442F"/>
    <w:rsid w:val="00C24668"/>
    <w:rsid w:val="00C45B1D"/>
    <w:rsid w:val="00C50216"/>
    <w:rsid w:val="00C51FA3"/>
    <w:rsid w:val="00C54E6F"/>
    <w:rsid w:val="00C55850"/>
    <w:rsid w:val="00C572F1"/>
    <w:rsid w:val="00C579E0"/>
    <w:rsid w:val="00C66A79"/>
    <w:rsid w:val="00C71FC4"/>
    <w:rsid w:val="00C74730"/>
    <w:rsid w:val="00C7726A"/>
    <w:rsid w:val="00CA3CD5"/>
    <w:rsid w:val="00CA50DE"/>
    <w:rsid w:val="00CA78C3"/>
    <w:rsid w:val="00CA7AA2"/>
    <w:rsid w:val="00CB49C1"/>
    <w:rsid w:val="00CB60B1"/>
    <w:rsid w:val="00CB751B"/>
    <w:rsid w:val="00CC1DD6"/>
    <w:rsid w:val="00CD051D"/>
    <w:rsid w:val="00CD0A0D"/>
    <w:rsid w:val="00CE28AE"/>
    <w:rsid w:val="00CE2B5E"/>
    <w:rsid w:val="00CE4206"/>
    <w:rsid w:val="00CE57C2"/>
    <w:rsid w:val="00CE5917"/>
    <w:rsid w:val="00CF28B3"/>
    <w:rsid w:val="00CF2974"/>
    <w:rsid w:val="00D26FC3"/>
    <w:rsid w:val="00D3108D"/>
    <w:rsid w:val="00D32807"/>
    <w:rsid w:val="00D35BA2"/>
    <w:rsid w:val="00D36B2A"/>
    <w:rsid w:val="00D40A08"/>
    <w:rsid w:val="00D4184A"/>
    <w:rsid w:val="00D45E1E"/>
    <w:rsid w:val="00D51142"/>
    <w:rsid w:val="00D53BE4"/>
    <w:rsid w:val="00D54E8E"/>
    <w:rsid w:val="00D64C88"/>
    <w:rsid w:val="00D769FD"/>
    <w:rsid w:val="00D778D9"/>
    <w:rsid w:val="00D84670"/>
    <w:rsid w:val="00DC3334"/>
    <w:rsid w:val="00DE4CB2"/>
    <w:rsid w:val="00DF48B8"/>
    <w:rsid w:val="00DF7BFD"/>
    <w:rsid w:val="00E02075"/>
    <w:rsid w:val="00E15268"/>
    <w:rsid w:val="00E177E9"/>
    <w:rsid w:val="00E22576"/>
    <w:rsid w:val="00E22DFC"/>
    <w:rsid w:val="00E31860"/>
    <w:rsid w:val="00E346CD"/>
    <w:rsid w:val="00E41BE6"/>
    <w:rsid w:val="00E44733"/>
    <w:rsid w:val="00E46B79"/>
    <w:rsid w:val="00E47BD5"/>
    <w:rsid w:val="00E47C52"/>
    <w:rsid w:val="00E53170"/>
    <w:rsid w:val="00E60E0B"/>
    <w:rsid w:val="00E61CCE"/>
    <w:rsid w:val="00E620CA"/>
    <w:rsid w:val="00E66941"/>
    <w:rsid w:val="00E877CB"/>
    <w:rsid w:val="00E91161"/>
    <w:rsid w:val="00E92786"/>
    <w:rsid w:val="00EC39C5"/>
    <w:rsid w:val="00EC531C"/>
    <w:rsid w:val="00ED076C"/>
    <w:rsid w:val="00ED0D02"/>
    <w:rsid w:val="00ED2BA5"/>
    <w:rsid w:val="00EE0FF7"/>
    <w:rsid w:val="00EE224A"/>
    <w:rsid w:val="00EE67CB"/>
    <w:rsid w:val="00EE7776"/>
    <w:rsid w:val="00EF4E20"/>
    <w:rsid w:val="00F013A1"/>
    <w:rsid w:val="00F06B8D"/>
    <w:rsid w:val="00F233B9"/>
    <w:rsid w:val="00F23BE0"/>
    <w:rsid w:val="00F244C2"/>
    <w:rsid w:val="00F32503"/>
    <w:rsid w:val="00F3592B"/>
    <w:rsid w:val="00F369AA"/>
    <w:rsid w:val="00F6057E"/>
    <w:rsid w:val="00F700DC"/>
    <w:rsid w:val="00F73D6D"/>
    <w:rsid w:val="00F7613B"/>
    <w:rsid w:val="00F81FB6"/>
    <w:rsid w:val="00FA77FB"/>
    <w:rsid w:val="00FB7289"/>
    <w:rsid w:val="00FB7B01"/>
    <w:rsid w:val="00FC5224"/>
    <w:rsid w:val="00FE058A"/>
    <w:rsid w:val="00FF02D6"/>
    <w:rsid w:val="00FF155F"/>
    <w:rsid w:val="00FF60EA"/>
    <w:rsid w:val="191008FE"/>
    <w:rsid w:val="2C2DC243"/>
    <w:rsid w:val="3DACCA8D"/>
    <w:rsid w:val="40C71862"/>
    <w:rsid w:val="42760ADF"/>
    <w:rsid w:val="46BB9336"/>
    <w:rsid w:val="4B6384FE"/>
    <w:rsid w:val="50E3F5A3"/>
    <w:rsid w:val="5334A608"/>
    <w:rsid w:val="534C9E91"/>
    <w:rsid w:val="57D56C79"/>
    <w:rsid w:val="5EB04859"/>
    <w:rsid w:val="5F972067"/>
    <w:rsid w:val="6C6EA205"/>
    <w:rsid w:val="73EAA4EE"/>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7B9862"/>
  <w15:docId w15:val="{BE942C9A-ABA8-4D94-8838-D2ED4476E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21424"/>
    <w:pPr>
      <w:spacing w:after="0" w:line="240" w:lineRule="auto"/>
    </w:pPr>
    <w:rPr>
      <w:rFonts w:ascii="Arial" w:hAnsi="Arial"/>
    </w:rPr>
  </w:style>
  <w:style w:type="paragraph" w:styleId="berschrift1">
    <w:name w:val="heading 1"/>
    <w:basedOn w:val="Standard"/>
    <w:next w:val="Standard"/>
    <w:link w:val="berschrift1Zchn"/>
    <w:uiPriority w:val="2"/>
    <w:qFormat/>
    <w:rsid w:val="00B4764E"/>
    <w:pPr>
      <w:keepNext/>
      <w:keepLines/>
      <w:numPr>
        <w:numId w:val="7"/>
      </w:numPr>
      <w:spacing w:before="480" w:after="120"/>
      <w:ind w:left="720" w:hanging="720"/>
      <w:outlineLvl w:val="0"/>
    </w:pPr>
    <w:rPr>
      <w:rFonts w:eastAsiaTheme="majorEastAsia" w:cstheme="majorBidi"/>
      <w:b/>
      <w:bCs/>
      <w:sz w:val="28"/>
      <w:szCs w:val="28"/>
    </w:rPr>
  </w:style>
  <w:style w:type="paragraph" w:styleId="berschrift2">
    <w:name w:val="heading 2"/>
    <w:basedOn w:val="berschrift1"/>
    <w:next w:val="Standard"/>
    <w:link w:val="berschrift2Zchn"/>
    <w:uiPriority w:val="2"/>
    <w:qFormat/>
    <w:rsid w:val="00B4764E"/>
    <w:pPr>
      <w:numPr>
        <w:ilvl w:val="1"/>
      </w:numPr>
      <w:spacing w:before="280"/>
      <w:ind w:left="720" w:hanging="720"/>
      <w:outlineLvl w:val="1"/>
    </w:pPr>
    <w:rPr>
      <w:bCs w:val="0"/>
      <w:sz w:val="22"/>
      <w:szCs w:val="26"/>
    </w:rPr>
  </w:style>
  <w:style w:type="paragraph" w:styleId="berschrift3">
    <w:name w:val="heading 3"/>
    <w:basedOn w:val="Standard"/>
    <w:next w:val="Standard"/>
    <w:link w:val="berschrift3Zchn"/>
    <w:uiPriority w:val="9"/>
    <w:unhideWhenUsed/>
    <w:qFormat/>
    <w:rsid w:val="00B4764E"/>
    <w:pPr>
      <w:keepNext/>
      <w:keepLines/>
      <w:numPr>
        <w:ilvl w:val="2"/>
        <w:numId w:val="7"/>
      </w:numPr>
      <w:spacing w:before="280" w:after="120"/>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unhideWhenUsed/>
    <w:qFormat/>
    <w:rsid w:val="006E2A9A"/>
    <w:pPr>
      <w:keepNext/>
      <w:keepLines/>
      <w:numPr>
        <w:ilvl w:val="3"/>
        <w:numId w:val="7"/>
      </w:numPr>
      <w:spacing w:before="200"/>
      <w:ind w:left="737" w:hanging="737"/>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unhideWhenUsed/>
    <w:qFormat/>
    <w:rsid w:val="006E2A9A"/>
    <w:pPr>
      <w:keepNext/>
      <w:keepLines/>
      <w:numPr>
        <w:ilvl w:val="4"/>
        <w:numId w:val="7"/>
      </w:numPr>
      <w:spacing w:before="200"/>
      <w:ind w:left="1009" w:hanging="1009"/>
      <w:outlineLvl w:val="4"/>
    </w:pPr>
    <w:rPr>
      <w:rFonts w:eastAsiaTheme="majorEastAsia" w:cstheme="majorBidi"/>
      <w:b/>
      <w:color w:val="000000" w:themeColor="text1"/>
    </w:rPr>
  </w:style>
  <w:style w:type="paragraph" w:styleId="berschrift6">
    <w:name w:val="heading 6"/>
    <w:basedOn w:val="Standard"/>
    <w:next w:val="Standard"/>
    <w:link w:val="berschrift6Zchn"/>
    <w:uiPriority w:val="9"/>
    <w:unhideWhenUsed/>
    <w:qFormat/>
    <w:rsid w:val="006E2A9A"/>
    <w:pPr>
      <w:keepNext/>
      <w:keepLines/>
      <w:numPr>
        <w:ilvl w:val="5"/>
        <w:numId w:val="7"/>
      </w:numPr>
      <w:spacing w:before="200"/>
      <w:ind w:left="1151" w:hanging="1151"/>
      <w:outlineLvl w:val="5"/>
    </w:pPr>
    <w:rPr>
      <w:rFonts w:eastAsiaTheme="majorEastAsia" w:cstheme="majorBidi"/>
      <w:i/>
      <w:color w:val="000000" w:themeColor="text1"/>
    </w:rPr>
  </w:style>
  <w:style w:type="paragraph" w:styleId="berschrift7">
    <w:name w:val="heading 7"/>
    <w:basedOn w:val="Standard"/>
    <w:next w:val="Standard"/>
    <w:link w:val="berschrift7Zchn"/>
    <w:uiPriority w:val="9"/>
    <w:semiHidden/>
    <w:unhideWhenUsed/>
    <w:qFormat/>
    <w:rsid w:val="00B54276"/>
    <w:pPr>
      <w:keepNext/>
      <w:keepLines/>
      <w:numPr>
        <w:ilvl w:val="6"/>
        <w:numId w:val="7"/>
      </w:numPr>
      <w:spacing w:before="40"/>
      <w:outlineLvl w:val="6"/>
    </w:pPr>
    <w:rPr>
      <w:rFonts w:asciiTheme="majorHAnsi" w:eastAsiaTheme="majorEastAsia" w:hAnsiTheme="majorHAnsi" w:cstheme="majorBidi"/>
      <w:i/>
      <w:iCs/>
      <w:color w:val="243F60" w:themeColor="accent1" w:themeShade="7F"/>
    </w:rPr>
  </w:style>
  <w:style w:type="paragraph" w:styleId="berschrift8">
    <w:name w:val="heading 8"/>
    <w:basedOn w:val="Standard"/>
    <w:next w:val="Standard"/>
    <w:link w:val="berschrift8Zchn"/>
    <w:uiPriority w:val="9"/>
    <w:semiHidden/>
    <w:unhideWhenUsed/>
    <w:qFormat/>
    <w:rsid w:val="00B54276"/>
    <w:pPr>
      <w:keepNext/>
      <w:keepLines/>
      <w:numPr>
        <w:ilvl w:val="7"/>
        <w:numId w:val="7"/>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B54276"/>
    <w:pPr>
      <w:keepNext/>
      <w:keepLines/>
      <w:numPr>
        <w:ilvl w:val="8"/>
        <w:numId w:val="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146E89"/>
    <w:pPr>
      <w:tabs>
        <w:tab w:val="center" w:pos="4536"/>
        <w:tab w:val="right" w:pos="9072"/>
      </w:tabs>
    </w:pPr>
    <w:rPr>
      <w:sz w:val="16"/>
    </w:rPr>
  </w:style>
  <w:style w:type="character" w:customStyle="1" w:styleId="FuzeileZchn">
    <w:name w:val="Fußzeile Zchn"/>
    <w:basedOn w:val="Absatz-Standardschriftart"/>
    <w:link w:val="Fuzeile"/>
    <w:uiPriority w:val="99"/>
    <w:rsid w:val="00146E89"/>
    <w:rPr>
      <w:rFonts w:ascii="Arial" w:hAnsi="Arial"/>
      <w:sz w:val="16"/>
    </w:rPr>
  </w:style>
  <w:style w:type="table" w:styleId="Tabellenraster">
    <w:name w:val="Table Grid"/>
    <w:basedOn w:val="NormaleTabelle"/>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link w:val="ListenabsatzZchn"/>
    <w:uiPriority w:val="34"/>
    <w:qFormat/>
    <w:rsid w:val="00CB751B"/>
    <w:pPr>
      <w:numPr>
        <w:numId w:val="1"/>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5"/>
      </w:numPr>
      <w:contextualSpacing/>
    </w:pPr>
  </w:style>
  <w:style w:type="paragraph" w:styleId="Aufzhlungszeichen2">
    <w:name w:val="List Bullet 2"/>
    <w:basedOn w:val="Standard"/>
    <w:uiPriority w:val="99"/>
    <w:rsid w:val="00446551"/>
    <w:pPr>
      <w:numPr>
        <w:ilvl w:val="1"/>
        <w:numId w:val="5"/>
      </w:numPr>
      <w:tabs>
        <w:tab w:val="left" w:pos="1134"/>
      </w:tabs>
      <w:contextualSpacing/>
    </w:pPr>
  </w:style>
  <w:style w:type="paragraph" w:styleId="Aufzhlungszeichen3">
    <w:name w:val="List Bullet 3"/>
    <w:basedOn w:val="Standard"/>
    <w:uiPriority w:val="99"/>
    <w:rsid w:val="00446551"/>
    <w:pPr>
      <w:numPr>
        <w:ilvl w:val="2"/>
        <w:numId w:val="5"/>
      </w:numPr>
      <w:contextualSpacing/>
    </w:pPr>
  </w:style>
  <w:style w:type="numbering" w:customStyle="1" w:styleId="FHNWAufzhlung">
    <w:name w:val="FHNW Aufzählung"/>
    <w:uiPriority w:val="99"/>
    <w:rsid w:val="00446551"/>
    <w:pPr>
      <w:numPr>
        <w:numId w:val="2"/>
      </w:numPr>
    </w:pPr>
  </w:style>
  <w:style w:type="paragraph" w:styleId="Aufzhlungszeichen4">
    <w:name w:val="List Bullet 4"/>
    <w:basedOn w:val="Standard"/>
    <w:uiPriority w:val="99"/>
    <w:unhideWhenUsed/>
    <w:rsid w:val="00446551"/>
    <w:pPr>
      <w:numPr>
        <w:ilvl w:val="3"/>
        <w:numId w:val="5"/>
      </w:numPr>
      <w:contextualSpacing/>
    </w:pPr>
  </w:style>
  <w:style w:type="paragraph" w:styleId="Aufzhlungszeichen5">
    <w:name w:val="List Bullet 5"/>
    <w:basedOn w:val="Standard"/>
    <w:uiPriority w:val="99"/>
    <w:semiHidden/>
    <w:unhideWhenUsed/>
    <w:rsid w:val="00446551"/>
    <w:pPr>
      <w:numPr>
        <w:ilvl w:val="4"/>
        <w:numId w:val="5"/>
      </w:numPr>
      <w:tabs>
        <w:tab w:val="clear" w:pos="3402"/>
        <w:tab w:val="num" w:pos="360"/>
      </w:tabs>
      <w:ind w:left="0" w:firstLine="0"/>
      <w:contextualSpacing/>
    </w:pPr>
  </w:style>
  <w:style w:type="character" w:customStyle="1" w:styleId="berschrift1Zchn">
    <w:name w:val="Überschrift 1 Zchn"/>
    <w:basedOn w:val="Absatz-Standardschriftart"/>
    <w:link w:val="berschrift1"/>
    <w:uiPriority w:val="2"/>
    <w:rsid w:val="00421424"/>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3"/>
      </w:numPr>
    </w:pPr>
  </w:style>
  <w:style w:type="numbering" w:customStyle="1" w:styleId="Formatvorlage1">
    <w:name w:val="Formatvorlage1"/>
    <w:uiPriority w:val="99"/>
    <w:rsid w:val="002B50CC"/>
    <w:pPr>
      <w:numPr>
        <w:numId w:val="4"/>
      </w:numPr>
    </w:pPr>
  </w:style>
  <w:style w:type="character" w:styleId="Fett">
    <w:name w:val="Strong"/>
    <w:basedOn w:val="Absatz-Standardschriftart"/>
    <w:uiPriority w:val="22"/>
    <w:rsid w:val="00657E07"/>
    <w:rPr>
      <w:b/>
      <w:bCs/>
    </w:rPr>
  </w:style>
  <w:style w:type="character" w:customStyle="1" w:styleId="berschrift2Zchn">
    <w:name w:val="Überschrift 2 Zchn"/>
    <w:basedOn w:val="Absatz-Standardschriftart"/>
    <w:link w:val="berschrift2"/>
    <w:uiPriority w:val="2"/>
    <w:rsid w:val="00421424"/>
    <w:rPr>
      <w:rFonts w:ascii="Arial" w:eastAsiaTheme="majorEastAsia" w:hAnsi="Arial" w:cstheme="majorBidi"/>
      <w:b/>
      <w:szCs w:val="26"/>
    </w:rPr>
  </w:style>
  <w:style w:type="paragraph" w:customStyle="1" w:styleId="function">
    <w:name w:val="function"/>
    <w:basedOn w:val="Standard"/>
    <w:rsid w:val="00EC39C5"/>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footerdetails">
    <w:name w:val="footerdetails"/>
    <w:basedOn w:val="Standard"/>
    <w:rsid w:val="00146E89"/>
    <w:rPr>
      <w:sz w:val="16"/>
    </w:rPr>
  </w:style>
  <w:style w:type="paragraph" w:styleId="StandardWeb">
    <w:name w:val="Normal (Web)"/>
    <w:basedOn w:val="Standard"/>
    <w:uiPriority w:val="99"/>
    <w:semiHidden/>
    <w:unhideWhenUsed/>
    <w:rsid w:val="00801F0B"/>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titel0">
    <w:name w:val="titel"/>
    <w:basedOn w:val="Standard"/>
    <w:rsid w:val="00B2538B"/>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seitentitel">
    <w:name w:val="seitentitel"/>
    <w:basedOn w:val="Standard"/>
    <w:link w:val="seitentitelZchn"/>
    <w:rsid w:val="00152B43"/>
    <w:pPr>
      <w:tabs>
        <w:tab w:val="left" w:pos="1276"/>
      </w:tabs>
    </w:pPr>
    <w:rPr>
      <w:b/>
      <w:sz w:val="40"/>
    </w:rPr>
  </w:style>
  <w:style w:type="paragraph" w:customStyle="1" w:styleId="TraktandumThema">
    <w:name w:val="Traktandum/Thema"/>
    <w:basedOn w:val="Standard"/>
    <w:link w:val="TraktandumThemaZchn"/>
    <w:rsid w:val="00616620"/>
    <w:pPr>
      <w:spacing w:after="260"/>
    </w:pPr>
  </w:style>
  <w:style w:type="character" w:customStyle="1" w:styleId="seitentitelZchn">
    <w:name w:val="seitentitel Zchn"/>
    <w:basedOn w:val="Absatz-Standardschriftart"/>
    <w:link w:val="seitentitel"/>
    <w:rsid w:val="00152B43"/>
    <w:rPr>
      <w:rFonts w:ascii="Arial" w:hAnsi="Arial"/>
      <w:b/>
      <w:sz w:val="40"/>
    </w:rPr>
  </w:style>
  <w:style w:type="paragraph" w:customStyle="1" w:styleId="traktandenliste">
    <w:name w:val="traktandenliste"/>
    <w:basedOn w:val="TraktandumThema"/>
    <w:link w:val="traktandenlisteZchn"/>
    <w:rsid w:val="00616620"/>
    <w:pPr>
      <w:numPr>
        <w:numId w:val="6"/>
      </w:numPr>
    </w:pPr>
  </w:style>
  <w:style w:type="character" w:customStyle="1" w:styleId="TraktandumThemaZchn">
    <w:name w:val="Traktandum/Thema Zchn"/>
    <w:basedOn w:val="Absatz-Standardschriftart"/>
    <w:link w:val="TraktandumThema"/>
    <w:rsid w:val="00616620"/>
    <w:rPr>
      <w:rFonts w:ascii="Arial" w:hAnsi="Arial"/>
    </w:rPr>
  </w:style>
  <w:style w:type="character" w:customStyle="1" w:styleId="traktandenlisteZchn">
    <w:name w:val="traktandenliste Zchn"/>
    <w:basedOn w:val="TraktandumThemaZchn"/>
    <w:link w:val="traktandenliste"/>
    <w:rsid w:val="00616620"/>
    <w:rPr>
      <w:rFonts w:ascii="Arial" w:hAnsi="Arial"/>
    </w:rPr>
  </w:style>
  <w:style w:type="paragraph" w:styleId="Untertitel">
    <w:name w:val="Subtitle"/>
    <w:basedOn w:val="Standard"/>
    <w:next w:val="Standard"/>
    <w:link w:val="UntertitelZchn"/>
    <w:uiPriority w:val="11"/>
    <w:rsid w:val="00CA3CD5"/>
    <w:pPr>
      <w:numPr>
        <w:ilvl w:val="1"/>
      </w:numPr>
      <w:contextualSpacing/>
    </w:pPr>
    <w:rPr>
      <w:rFonts w:eastAsiaTheme="majorEastAsia" w:cstheme="majorBidi"/>
      <w:iCs/>
      <w:spacing w:val="15"/>
      <w:kern w:val="28"/>
      <w:sz w:val="28"/>
      <w:szCs w:val="24"/>
    </w:rPr>
  </w:style>
  <w:style w:type="character" w:customStyle="1" w:styleId="UntertitelZchn">
    <w:name w:val="Untertitel Zchn"/>
    <w:basedOn w:val="Absatz-Standardschriftart"/>
    <w:link w:val="Untertitel"/>
    <w:uiPriority w:val="11"/>
    <w:rsid w:val="00CA3CD5"/>
    <w:rPr>
      <w:rFonts w:ascii="Arial" w:eastAsiaTheme="majorEastAsia" w:hAnsi="Arial" w:cstheme="majorBidi"/>
      <w:iCs/>
      <w:spacing w:val="15"/>
      <w:kern w:val="28"/>
      <w:sz w:val="28"/>
      <w:szCs w:val="24"/>
    </w:rPr>
  </w:style>
  <w:style w:type="paragraph" w:customStyle="1" w:styleId="untertitel0">
    <w:name w:val="untertitel"/>
    <w:basedOn w:val="Untertitel"/>
    <w:link w:val="untertitelZchn0"/>
    <w:rsid w:val="00152B43"/>
    <w:rPr>
      <w:sz w:val="40"/>
    </w:rPr>
  </w:style>
  <w:style w:type="character" w:customStyle="1" w:styleId="untertitelZchn0">
    <w:name w:val="untertitel Zchn"/>
    <w:basedOn w:val="UntertitelZchn"/>
    <w:link w:val="untertitel0"/>
    <w:rsid w:val="00152B43"/>
    <w:rPr>
      <w:rFonts w:ascii="Arial" w:eastAsiaTheme="majorEastAsia" w:hAnsi="Arial" w:cstheme="majorBidi"/>
      <w:iCs/>
      <w:spacing w:val="15"/>
      <w:kern w:val="28"/>
      <w:sz w:val="40"/>
      <w:szCs w:val="24"/>
    </w:rPr>
  </w:style>
  <w:style w:type="character" w:customStyle="1" w:styleId="berschrift3Zchn">
    <w:name w:val="Überschrift 3 Zchn"/>
    <w:basedOn w:val="Absatz-Standardschriftart"/>
    <w:link w:val="berschrift3"/>
    <w:uiPriority w:val="9"/>
    <w:rsid w:val="00B4764E"/>
    <w:rPr>
      <w:rFonts w:ascii="Arial" w:eastAsiaTheme="majorEastAsia" w:hAnsi="Arial" w:cstheme="majorBidi"/>
      <w:b/>
      <w:color w:val="000000" w:themeColor="text1"/>
      <w:szCs w:val="24"/>
    </w:rPr>
  </w:style>
  <w:style w:type="character" w:styleId="Hyperlink">
    <w:name w:val="Hyperlink"/>
    <w:basedOn w:val="Absatz-Standardschriftart"/>
    <w:uiPriority w:val="99"/>
    <w:unhideWhenUsed/>
    <w:rsid w:val="006205A2"/>
    <w:rPr>
      <w:color w:val="0000FF"/>
      <w:u w:val="single"/>
    </w:rPr>
  </w:style>
  <w:style w:type="paragraph" w:styleId="Verzeichnis1">
    <w:name w:val="toc 1"/>
    <w:basedOn w:val="Standard"/>
    <w:next w:val="Standard"/>
    <w:autoRedefine/>
    <w:uiPriority w:val="39"/>
    <w:unhideWhenUsed/>
    <w:rsid w:val="006F065D"/>
    <w:pPr>
      <w:tabs>
        <w:tab w:val="left" w:pos="1134"/>
        <w:tab w:val="right" w:pos="9923"/>
      </w:tabs>
      <w:spacing w:after="100"/>
      <w:ind w:left="1134" w:hanging="1134"/>
    </w:pPr>
    <w:rPr>
      <w:noProof/>
    </w:rPr>
  </w:style>
  <w:style w:type="paragraph" w:styleId="Verzeichnis2">
    <w:name w:val="toc 2"/>
    <w:basedOn w:val="Standard"/>
    <w:next w:val="Standard"/>
    <w:autoRedefine/>
    <w:uiPriority w:val="39"/>
    <w:unhideWhenUsed/>
    <w:rsid w:val="005768EF"/>
    <w:pPr>
      <w:tabs>
        <w:tab w:val="left" w:pos="1134"/>
        <w:tab w:val="right" w:pos="9923"/>
      </w:tabs>
      <w:spacing w:after="100"/>
      <w:ind w:left="1134" w:hanging="1134"/>
    </w:pPr>
  </w:style>
  <w:style w:type="paragraph" w:styleId="Verzeichnis3">
    <w:name w:val="toc 3"/>
    <w:basedOn w:val="Standard"/>
    <w:next w:val="Standard"/>
    <w:autoRedefine/>
    <w:uiPriority w:val="39"/>
    <w:unhideWhenUsed/>
    <w:rsid w:val="006F065D"/>
    <w:pPr>
      <w:tabs>
        <w:tab w:val="left" w:pos="1134"/>
        <w:tab w:val="right" w:pos="9923"/>
      </w:tabs>
      <w:spacing w:after="100"/>
      <w:ind w:left="1134" w:hanging="1134"/>
    </w:pPr>
  </w:style>
  <w:style w:type="character" w:customStyle="1" w:styleId="berschrift4Zchn">
    <w:name w:val="Überschrift 4 Zchn"/>
    <w:basedOn w:val="Absatz-Standardschriftart"/>
    <w:link w:val="berschrift4"/>
    <w:uiPriority w:val="9"/>
    <w:rsid w:val="006E2A9A"/>
    <w:rPr>
      <w:rFonts w:ascii="Arial" w:eastAsiaTheme="majorEastAsia" w:hAnsi="Arial" w:cstheme="majorBidi"/>
      <w:b/>
      <w:iCs/>
      <w:color w:val="000000" w:themeColor="text1"/>
    </w:rPr>
  </w:style>
  <w:style w:type="character" w:customStyle="1" w:styleId="berschrift5Zchn">
    <w:name w:val="Überschrift 5 Zchn"/>
    <w:basedOn w:val="Absatz-Standardschriftart"/>
    <w:link w:val="berschrift5"/>
    <w:uiPriority w:val="9"/>
    <w:rsid w:val="006E2A9A"/>
    <w:rPr>
      <w:rFonts w:ascii="Arial" w:eastAsiaTheme="majorEastAsia" w:hAnsi="Arial" w:cstheme="majorBidi"/>
      <w:b/>
      <w:color w:val="000000" w:themeColor="text1"/>
    </w:rPr>
  </w:style>
  <w:style w:type="character" w:customStyle="1" w:styleId="berschrift6Zchn">
    <w:name w:val="Überschrift 6 Zchn"/>
    <w:basedOn w:val="Absatz-Standardschriftart"/>
    <w:link w:val="berschrift6"/>
    <w:uiPriority w:val="9"/>
    <w:rsid w:val="006E2A9A"/>
    <w:rPr>
      <w:rFonts w:ascii="Arial" w:eastAsiaTheme="majorEastAsia" w:hAnsi="Arial" w:cstheme="majorBidi"/>
      <w:i/>
      <w:color w:val="000000" w:themeColor="text1"/>
    </w:rPr>
  </w:style>
  <w:style w:type="character" w:customStyle="1" w:styleId="berschrift7Zchn">
    <w:name w:val="Überschrift 7 Zchn"/>
    <w:basedOn w:val="Absatz-Standardschriftart"/>
    <w:link w:val="berschrift7"/>
    <w:uiPriority w:val="9"/>
    <w:semiHidden/>
    <w:rsid w:val="00B54276"/>
    <w:rPr>
      <w:rFonts w:asciiTheme="majorHAnsi" w:eastAsiaTheme="majorEastAsia" w:hAnsiTheme="majorHAnsi" w:cstheme="majorBidi"/>
      <w:i/>
      <w:iCs/>
      <w:color w:val="243F60" w:themeColor="accent1" w:themeShade="7F"/>
    </w:rPr>
  </w:style>
  <w:style w:type="character" w:customStyle="1" w:styleId="berschrift8Zchn">
    <w:name w:val="Überschrift 8 Zchn"/>
    <w:basedOn w:val="Absatz-Standardschriftart"/>
    <w:link w:val="berschrift8"/>
    <w:uiPriority w:val="9"/>
    <w:semiHidden/>
    <w:rsid w:val="00B54276"/>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B54276"/>
    <w:rPr>
      <w:rFonts w:asciiTheme="majorHAnsi" w:eastAsiaTheme="majorEastAsia" w:hAnsiTheme="majorHAnsi" w:cstheme="majorBidi"/>
      <w:i/>
      <w:iCs/>
      <w:color w:val="272727" w:themeColor="text1" w:themeTint="D8"/>
      <w:sz w:val="21"/>
      <w:szCs w:val="21"/>
    </w:rPr>
  </w:style>
  <w:style w:type="paragraph" w:styleId="Inhaltsverzeichnisberschrift">
    <w:name w:val="TOC Heading"/>
    <w:basedOn w:val="berschrift1"/>
    <w:next w:val="Standard"/>
    <w:uiPriority w:val="39"/>
    <w:semiHidden/>
    <w:unhideWhenUsed/>
    <w:qFormat/>
    <w:rsid w:val="00B4764E"/>
    <w:pPr>
      <w:numPr>
        <w:numId w:val="0"/>
      </w:numPr>
      <w:spacing w:before="240" w:after="0"/>
      <w:outlineLvl w:val="9"/>
    </w:pPr>
    <w:rPr>
      <w:rFonts w:asciiTheme="majorHAnsi" w:hAnsiTheme="majorHAnsi"/>
      <w:b w:val="0"/>
      <w:bCs w:val="0"/>
      <w:color w:val="365F91" w:themeColor="accent1" w:themeShade="BF"/>
      <w:sz w:val="32"/>
      <w:szCs w:val="32"/>
    </w:rPr>
  </w:style>
  <w:style w:type="paragraph" w:customStyle="1" w:styleId="berschrift1ohneNummerierung">
    <w:name w:val="Überschrift 1 (ohne Nummerierung)"/>
    <w:basedOn w:val="berschrift1"/>
    <w:uiPriority w:val="2"/>
    <w:qFormat/>
    <w:rsid w:val="00421424"/>
    <w:pPr>
      <w:numPr>
        <w:numId w:val="0"/>
      </w:numPr>
    </w:pPr>
  </w:style>
  <w:style w:type="paragraph" w:customStyle="1" w:styleId="berschrift2ohneNummerierung">
    <w:name w:val="Überschrift 2 (ohne Nummerierung)"/>
    <w:basedOn w:val="berschrift2"/>
    <w:uiPriority w:val="2"/>
    <w:qFormat/>
    <w:rsid w:val="00421424"/>
    <w:pPr>
      <w:numPr>
        <w:ilvl w:val="0"/>
        <w:numId w:val="0"/>
      </w:numPr>
    </w:pPr>
  </w:style>
  <w:style w:type="character" w:customStyle="1" w:styleId="ListenabsatzZchn">
    <w:name w:val="Listenabsatz Zchn"/>
    <w:basedOn w:val="Absatz-Standardschriftart"/>
    <w:link w:val="Listenabsatz"/>
    <w:uiPriority w:val="34"/>
    <w:rsid w:val="000F5E3C"/>
    <w:rPr>
      <w:rFonts w:ascii="Arial" w:hAnsi="Arial"/>
    </w:rPr>
  </w:style>
  <w:style w:type="character" w:styleId="NichtaufgelsteErwhnung">
    <w:name w:val="Unresolved Mention"/>
    <w:basedOn w:val="Absatz-Standardschriftart"/>
    <w:uiPriority w:val="99"/>
    <w:semiHidden/>
    <w:unhideWhenUsed/>
    <w:rsid w:val="00913053"/>
    <w:rPr>
      <w:color w:val="605E5C"/>
      <w:shd w:val="clear" w:color="auto" w:fill="E1DFDD"/>
    </w:rPr>
  </w:style>
  <w:style w:type="character" w:styleId="BesuchterLink">
    <w:name w:val="FollowedHyperlink"/>
    <w:basedOn w:val="Absatz-Standardschriftart"/>
    <w:uiPriority w:val="99"/>
    <w:semiHidden/>
    <w:unhideWhenUsed/>
    <w:rsid w:val="00746FBB"/>
    <w:rPr>
      <w:color w:val="800080" w:themeColor="followedHyperlink"/>
      <w:u w:val="single"/>
    </w:rPr>
  </w:style>
  <w:style w:type="paragraph" w:styleId="Kommentartext">
    <w:name w:val="annotation text"/>
    <w:basedOn w:val="Standard"/>
    <w:link w:val="KommentartextZchn"/>
    <w:uiPriority w:val="99"/>
    <w:semiHidden/>
    <w:unhideWhenUsed/>
    <w:rPr>
      <w:sz w:val="20"/>
      <w:szCs w:val="20"/>
    </w:rPr>
  </w:style>
  <w:style w:type="character" w:customStyle="1" w:styleId="KommentartextZchn">
    <w:name w:val="Kommentartext Zchn"/>
    <w:basedOn w:val="Absatz-Standardschriftart"/>
    <w:link w:val="Kommentartext"/>
    <w:uiPriority w:val="99"/>
    <w:semiHidden/>
    <w:rPr>
      <w:rFonts w:ascii="Arial" w:hAnsi="Arial"/>
      <w:sz w:val="20"/>
      <w:szCs w:val="20"/>
    </w:rPr>
  </w:style>
  <w:style w:type="character" w:styleId="Kommentarzeichen">
    <w:name w:val="annotation reference"/>
    <w:basedOn w:val="Absatz-Standardschriftar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7951">
      <w:bodyDiv w:val="1"/>
      <w:marLeft w:val="0"/>
      <w:marRight w:val="0"/>
      <w:marTop w:val="0"/>
      <w:marBottom w:val="0"/>
      <w:divBdr>
        <w:top w:val="none" w:sz="0" w:space="0" w:color="auto"/>
        <w:left w:val="none" w:sz="0" w:space="0" w:color="auto"/>
        <w:bottom w:val="none" w:sz="0" w:space="0" w:color="auto"/>
        <w:right w:val="none" w:sz="0" w:space="0" w:color="auto"/>
      </w:divBdr>
    </w:div>
    <w:div w:id="3359843">
      <w:bodyDiv w:val="1"/>
      <w:marLeft w:val="0"/>
      <w:marRight w:val="0"/>
      <w:marTop w:val="0"/>
      <w:marBottom w:val="0"/>
      <w:divBdr>
        <w:top w:val="none" w:sz="0" w:space="0" w:color="auto"/>
        <w:left w:val="none" w:sz="0" w:space="0" w:color="auto"/>
        <w:bottom w:val="none" w:sz="0" w:space="0" w:color="auto"/>
        <w:right w:val="none" w:sz="0" w:space="0" w:color="auto"/>
      </w:divBdr>
    </w:div>
    <w:div w:id="5909274">
      <w:bodyDiv w:val="1"/>
      <w:marLeft w:val="0"/>
      <w:marRight w:val="0"/>
      <w:marTop w:val="0"/>
      <w:marBottom w:val="0"/>
      <w:divBdr>
        <w:top w:val="none" w:sz="0" w:space="0" w:color="auto"/>
        <w:left w:val="none" w:sz="0" w:space="0" w:color="auto"/>
        <w:bottom w:val="none" w:sz="0" w:space="0" w:color="auto"/>
        <w:right w:val="none" w:sz="0" w:space="0" w:color="auto"/>
      </w:divBdr>
    </w:div>
    <w:div w:id="6446587">
      <w:bodyDiv w:val="1"/>
      <w:marLeft w:val="0"/>
      <w:marRight w:val="0"/>
      <w:marTop w:val="0"/>
      <w:marBottom w:val="0"/>
      <w:divBdr>
        <w:top w:val="none" w:sz="0" w:space="0" w:color="auto"/>
        <w:left w:val="none" w:sz="0" w:space="0" w:color="auto"/>
        <w:bottom w:val="none" w:sz="0" w:space="0" w:color="auto"/>
        <w:right w:val="none" w:sz="0" w:space="0" w:color="auto"/>
      </w:divBdr>
    </w:div>
    <w:div w:id="8026564">
      <w:bodyDiv w:val="1"/>
      <w:marLeft w:val="0"/>
      <w:marRight w:val="0"/>
      <w:marTop w:val="0"/>
      <w:marBottom w:val="0"/>
      <w:divBdr>
        <w:top w:val="none" w:sz="0" w:space="0" w:color="auto"/>
        <w:left w:val="none" w:sz="0" w:space="0" w:color="auto"/>
        <w:bottom w:val="none" w:sz="0" w:space="0" w:color="auto"/>
        <w:right w:val="none" w:sz="0" w:space="0" w:color="auto"/>
      </w:divBdr>
    </w:div>
    <w:div w:id="11150328">
      <w:bodyDiv w:val="1"/>
      <w:marLeft w:val="0"/>
      <w:marRight w:val="0"/>
      <w:marTop w:val="0"/>
      <w:marBottom w:val="0"/>
      <w:divBdr>
        <w:top w:val="none" w:sz="0" w:space="0" w:color="auto"/>
        <w:left w:val="none" w:sz="0" w:space="0" w:color="auto"/>
        <w:bottom w:val="none" w:sz="0" w:space="0" w:color="auto"/>
        <w:right w:val="none" w:sz="0" w:space="0" w:color="auto"/>
      </w:divBdr>
    </w:div>
    <w:div w:id="11811266">
      <w:bodyDiv w:val="1"/>
      <w:marLeft w:val="0"/>
      <w:marRight w:val="0"/>
      <w:marTop w:val="0"/>
      <w:marBottom w:val="0"/>
      <w:divBdr>
        <w:top w:val="none" w:sz="0" w:space="0" w:color="auto"/>
        <w:left w:val="none" w:sz="0" w:space="0" w:color="auto"/>
        <w:bottom w:val="none" w:sz="0" w:space="0" w:color="auto"/>
        <w:right w:val="none" w:sz="0" w:space="0" w:color="auto"/>
      </w:divBdr>
    </w:div>
    <w:div w:id="15159805">
      <w:bodyDiv w:val="1"/>
      <w:marLeft w:val="0"/>
      <w:marRight w:val="0"/>
      <w:marTop w:val="0"/>
      <w:marBottom w:val="0"/>
      <w:divBdr>
        <w:top w:val="none" w:sz="0" w:space="0" w:color="auto"/>
        <w:left w:val="none" w:sz="0" w:space="0" w:color="auto"/>
        <w:bottom w:val="none" w:sz="0" w:space="0" w:color="auto"/>
        <w:right w:val="none" w:sz="0" w:space="0" w:color="auto"/>
      </w:divBdr>
    </w:div>
    <w:div w:id="16932683">
      <w:bodyDiv w:val="1"/>
      <w:marLeft w:val="0"/>
      <w:marRight w:val="0"/>
      <w:marTop w:val="0"/>
      <w:marBottom w:val="0"/>
      <w:divBdr>
        <w:top w:val="none" w:sz="0" w:space="0" w:color="auto"/>
        <w:left w:val="none" w:sz="0" w:space="0" w:color="auto"/>
        <w:bottom w:val="none" w:sz="0" w:space="0" w:color="auto"/>
        <w:right w:val="none" w:sz="0" w:space="0" w:color="auto"/>
      </w:divBdr>
    </w:div>
    <w:div w:id="18707844">
      <w:bodyDiv w:val="1"/>
      <w:marLeft w:val="0"/>
      <w:marRight w:val="0"/>
      <w:marTop w:val="0"/>
      <w:marBottom w:val="0"/>
      <w:divBdr>
        <w:top w:val="none" w:sz="0" w:space="0" w:color="auto"/>
        <w:left w:val="none" w:sz="0" w:space="0" w:color="auto"/>
        <w:bottom w:val="none" w:sz="0" w:space="0" w:color="auto"/>
        <w:right w:val="none" w:sz="0" w:space="0" w:color="auto"/>
      </w:divBdr>
    </w:div>
    <w:div w:id="19203885">
      <w:bodyDiv w:val="1"/>
      <w:marLeft w:val="0"/>
      <w:marRight w:val="0"/>
      <w:marTop w:val="0"/>
      <w:marBottom w:val="0"/>
      <w:divBdr>
        <w:top w:val="none" w:sz="0" w:space="0" w:color="auto"/>
        <w:left w:val="none" w:sz="0" w:space="0" w:color="auto"/>
        <w:bottom w:val="none" w:sz="0" w:space="0" w:color="auto"/>
        <w:right w:val="none" w:sz="0" w:space="0" w:color="auto"/>
      </w:divBdr>
    </w:div>
    <w:div w:id="19354796">
      <w:bodyDiv w:val="1"/>
      <w:marLeft w:val="0"/>
      <w:marRight w:val="0"/>
      <w:marTop w:val="0"/>
      <w:marBottom w:val="0"/>
      <w:divBdr>
        <w:top w:val="none" w:sz="0" w:space="0" w:color="auto"/>
        <w:left w:val="none" w:sz="0" w:space="0" w:color="auto"/>
        <w:bottom w:val="none" w:sz="0" w:space="0" w:color="auto"/>
        <w:right w:val="none" w:sz="0" w:space="0" w:color="auto"/>
      </w:divBdr>
    </w:div>
    <w:div w:id="22440391">
      <w:bodyDiv w:val="1"/>
      <w:marLeft w:val="0"/>
      <w:marRight w:val="0"/>
      <w:marTop w:val="0"/>
      <w:marBottom w:val="0"/>
      <w:divBdr>
        <w:top w:val="none" w:sz="0" w:space="0" w:color="auto"/>
        <w:left w:val="none" w:sz="0" w:space="0" w:color="auto"/>
        <w:bottom w:val="none" w:sz="0" w:space="0" w:color="auto"/>
        <w:right w:val="none" w:sz="0" w:space="0" w:color="auto"/>
      </w:divBdr>
    </w:div>
    <w:div w:id="24529751">
      <w:bodyDiv w:val="1"/>
      <w:marLeft w:val="0"/>
      <w:marRight w:val="0"/>
      <w:marTop w:val="0"/>
      <w:marBottom w:val="0"/>
      <w:divBdr>
        <w:top w:val="none" w:sz="0" w:space="0" w:color="auto"/>
        <w:left w:val="none" w:sz="0" w:space="0" w:color="auto"/>
        <w:bottom w:val="none" w:sz="0" w:space="0" w:color="auto"/>
        <w:right w:val="none" w:sz="0" w:space="0" w:color="auto"/>
      </w:divBdr>
    </w:div>
    <w:div w:id="26567784">
      <w:bodyDiv w:val="1"/>
      <w:marLeft w:val="0"/>
      <w:marRight w:val="0"/>
      <w:marTop w:val="0"/>
      <w:marBottom w:val="0"/>
      <w:divBdr>
        <w:top w:val="none" w:sz="0" w:space="0" w:color="auto"/>
        <w:left w:val="none" w:sz="0" w:space="0" w:color="auto"/>
        <w:bottom w:val="none" w:sz="0" w:space="0" w:color="auto"/>
        <w:right w:val="none" w:sz="0" w:space="0" w:color="auto"/>
      </w:divBdr>
    </w:div>
    <w:div w:id="27029394">
      <w:bodyDiv w:val="1"/>
      <w:marLeft w:val="0"/>
      <w:marRight w:val="0"/>
      <w:marTop w:val="0"/>
      <w:marBottom w:val="0"/>
      <w:divBdr>
        <w:top w:val="none" w:sz="0" w:space="0" w:color="auto"/>
        <w:left w:val="none" w:sz="0" w:space="0" w:color="auto"/>
        <w:bottom w:val="none" w:sz="0" w:space="0" w:color="auto"/>
        <w:right w:val="none" w:sz="0" w:space="0" w:color="auto"/>
      </w:divBdr>
    </w:div>
    <w:div w:id="27223364">
      <w:bodyDiv w:val="1"/>
      <w:marLeft w:val="0"/>
      <w:marRight w:val="0"/>
      <w:marTop w:val="0"/>
      <w:marBottom w:val="0"/>
      <w:divBdr>
        <w:top w:val="none" w:sz="0" w:space="0" w:color="auto"/>
        <w:left w:val="none" w:sz="0" w:space="0" w:color="auto"/>
        <w:bottom w:val="none" w:sz="0" w:space="0" w:color="auto"/>
        <w:right w:val="none" w:sz="0" w:space="0" w:color="auto"/>
      </w:divBdr>
    </w:div>
    <w:div w:id="30960894">
      <w:bodyDiv w:val="1"/>
      <w:marLeft w:val="0"/>
      <w:marRight w:val="0"/>
      <w:marTop w:val="0"/>
      <w:marBottom w:val="0"/>
      <w:divBdr>
        <w:top w:val="none" w:sz="0" w:space="0" w:color="auto"/>
        <w:left w:val="none" w:sz="0" w:space="0" w:color="auto"/>
        <w:bottom w:val="none" w:sz="0" w:space="0" w:color="auto"/>
        <w:right w:val="none" w:sz="0" w:space="0" w:color="auto"/>
      </w:divBdr>
    </w:div>
    <w:div w:id="34240657">
      <w:bodyDiv w:val="1"/>
      <w:marLeft w:val="0"/>
      <w:marRight w:val="0"/>
      <w:marTop w:val="0"/>
      <w:marBottom w:val="0"/>
      <w:divBdr>
        <w:top w:val="none" w:sz="0" w:space="0" w:color="auto"/>
        <w:left w:val="none" w:sz="0" w:space="0" w:color="auto"/>
        <w:bottom w:val="none" w:sz="0" w:space="0" w:color="auto"/>
        <w:right w:val="none" w:sz="0" w:space="0" w:color="auto"/>
      </w:divBdr>
    </w:div>
    <w:div w:id="39015180">
      <w:bodyDiv w:val="1"/>
      <w:marLeft w:val="0"/>
      <w:marRight w:val="0"/>
      <w:marTop w:val="0"/>
      <w:marBottom w:val="0"/>
      <w:divBdr>
        <w:top w:val="none" w:sz="0" w:space="0" w:color="auto"/>
        <w:left w:val="none" w:sz="0" w:space="0" w:color="auto"/>
        <w:bottom w:val="none" w:sz="0" w:space="0" w:color="auto"/>
        <w:right w:val="none" w:sz="0" w:space="0" w:color="auto"/>
      </w:divBdr>
    </w:div>
    <w:div w:id="39744313">
      <w:bodyDiv w:val="1"/>
      <w:marLeft w:val="0"/>
      <w:marRight w:val="0"/>
      <w:marTop w:val="0"/>
      <w:marBottom w:val="0"/>
      <w:divBdr>
        <w:top w:val="none" w:sz="0" w:space="0" w:color="auto"/>
        <w:left w:val="none" w:sz="0" w:space="0" w:color="auto"/>
        <w:bottom w:val="none" w:sz="0" w:space="0" w:color="auto"/>
        <w:right w:val="none" w:sz="0" w:space="0" w:color="auto"/>
      </w:divBdr>
    </w:div>
    <w:div w:id="40521622">
      <w:bodyDiv w:val="1"/>
      <w:marLeft w:val="0"/>
      <w:marRight w:val="0"/>
      <w:marTop w:val="0"/>
      <w:marBottom w:val="0"/>
      <w:divBdr>
        <w:top w:val="none" w:sz="0" w:space="0" w:color="auto"/>
        <w:left w:val="none" w:sz="0" w:space="0" w:color="auto"/>
        <w:bottom w:val="none" w:sz="0" w:space="0" w:color="auto"/>
        <w:right w:val="none" w:sz="0" w:space="0" w:color="auto"/>
      </w:divBdr>
    </w:div>
    <w:div w:id="44261284">
      <w:bodyDiv w:val="1"/>
      <w:marLeft w:val="0"/>
      <w:marRight w:val="0"/>
      <w:marTop w:val="0"/>
      <w:marBottom w:val="0"/>
      <w:divBdr>
        <w:top w:val="none" w:sz="0" w:space="0" w:color="auto"/>
        <w:left w:val="none" w:sz="0" w:space="0" w:color="auto"/>
        <w:bottom w:val="none" w:sz="0" w:space="0" w:color="auto"/>
        <w:right w:val="none" w:sz="0" w:space="0" w:color="auto"/>
      </w:divBdr>
    </w:div>
    <w:div w:id="45837487">
      <w:bodyDiv w:val="1"/>
      <w:marLeft w:val="0"/>
      <w:marRight w:val="0"/>
      <w:marTop w:val="0"/>
      <w:marBottom w:val="0"/>
      <w:divBdr>
        <w:top w:val="none" w:sz="0" w:space="0" w:color="auto"/>
        <w:left w:val="none" w:sz="0" w:space="0" w:color="auto"/>
        <w:bottom w:val="none" w:sz="0" w:space="0" w:color="auto"/>
        <w:right w:val="none" w:sz="0" w:space="0" w:color="auto"/>
      </w:divBdr>
    </w:div>
    <w:div w:id="46497558">
      <w:bodyDiv w:val="1"/>
      <w:marLeft w:val="0"/>
      <w:marRight w:val="0"/>
      <w:marTop w:val="0"/>
      <w:marBottom w:val="0"/>
      <w:divBdr>
        <w:top w:val="none" w:sz="0" w:space="0" w:color="auto"/>
        <w:left w:val="none" w:sz="0" w:space="0" w:color="auto"/>
        <w:bottom w:val="none" w:sz="0" w:space="0" w:color="auto"/>
        <w:right w:val="none" w:sz="0" w:space="0" w:color="auto"/>
      </w:divBdr>
    </w:div>
    <w:div w:id="50429174">
      <w:bodyDiv w:val="1"/>
      <w:marLeft w:val="0"/>
      <w:marRight w:val="0"/>
      <w:marTop w:val="0"/>
      <w:marBottom w:val="0"/>
      <w:divBdr>
        <w:top w:val="none" w:sz="0" w:space="0" w:color="auto"/>
        <w:left w:val="none" w:sz="0" w:space="0" w:color="auto"/>
        <w:bottom w:val="none" w:sz="0" w:space="0" w:color="auto"/>
        <w:right w:val="none" w:sz="0" w:space="0" w:color="auto"/>
      </w:divBdr>
    </w:div>
    <w:div w:id="51584982">
      <w:bodyDiv w:val="1"/>
      <w:marLeft w:val="0"/>
      <w:marRight w:val="0"/>
      <w:marTop w:val="0"/>
      <w:marBottom w:val="0"/>
      <w:divBdr>
        <w:top w:val="none" w:sz="0" w:space="0" w:color="auto"/>
        <w:left w:val="none" w:sz="0" w:space="0" w:color="auto"/>
        <w:bottom w:val="none" w:sz="0" w:space="0" w:color="auto"/>
        <w:right w:val="none" w:sz="0" w:space="0" w:color="auto"/>
      </w:divBdr>
    </w:div>
    <w:div w:id="58481841">
      <w:bodyDiv w:val="1"/>
      <w:marLeft w:val="0"/>
      <w:marRight w:val="0"/>
      <w:marTop w:val="0"/>
      <w:marBottom w:val="0"/>
      <w:divBdr>
        <w:top w:val="none" w:sz="0" w:space="0" w:color="auto"/>
        <w:left w:val="none" w:sz="0" w:space="0" w:color="auto"/>
        <w:bottom w:val="none" w:sz="0" w:space="0" w:color="auto"/>
        <w:right w:val="none" w:sz="0" w:space="0" w:color="auto"/>
      </w:divBdr>
    </w:div>
    <w:div w:id="59063617">
      <w:bodyDiv w:val="1"/>
      <w:marLeft w:val="0"/>
      <w:marRight w:val="0"/>
      <w:marTop w:val="0"/>
      <w:marBottom w:val="0"/>
      <w:divBdr>
        <w:top w:val="none" w:sz="0" w:space="0" w:color="auto"/>
        <w:left w:val="none" w:sz="0" w:space="0" w:color="auto"/>
        <w:bottom w:val="none" w:sz="0" w:space="0" w:color="auto"/>
        <w:right w:val="none" w:sz="0" w:space="0" w:color="auto"/>
      </w:divBdr>
    </w:div>
    <w:div w:id="65541977">
      <w:bodyDiv w:val="1"/>
      <w:marLeft w:val="0"/>
      <w:marRight w:val="0"/>
      <w:marTop w:val="0"/>
      <w:marBottom w:val="0"/>
      <w:divBdr>
        <w:top w:val="none" w:sz="0" w:space="0" w:color="auto"/>
        <w:left w:val="none" w:sz="0" w:space="0" w:color="auto"/>
        <w:bottom w:val="none" w:sz="0" w:space="0" w:color="auto"/>
        <w:right w:val="none" w:sz="0" w:space="0" w:color="auto"/>
      </w:divBdr>
    </w:div>
    <w:div w:id="65807469">
      <w:bodyDiv w:val="1"/>
      <w:marLeft w:val="0"/>
      <w:marRight w:val="0"/>
      <w:marTop w:val="0"/>
      <w:marBottom w:val="0"/>
      <w:divBdr>
        <w:top w:val="none" w:sz="0" w:space="0" w:color="auto"/>
        <w:left w:val="none" w:sz="0" w:space="0" w:color="auto"/>
        <w:bottom w:val="none" w:sz="0" w:space="0" w:color="auto"/>
        <w:right w:val="none" w:sz="0" w:space="0" w:color="auto"/>
      </w:divBdr>
    </w:div>
    <w:div w:id="67382316">
      <w:bodyDiv w:val="1"/>
      <w:marLeft w:val="0"/>
      <w:marRight w:val="0"/>
      <w:marTop w:val="0"/>
      <w:marBottom w:val="0"/>
      <w:divBdr>
        <w:top w:val="none" w:sz="0" w:space="0" w:color="auto"/>
        <w:left w:val="none" w:sz="0" w:space="0" w:color="auto"/>
        <w:bottom w:val="none" w:sz="0" w:space="0" w:color="auto"/>
        <w:right w:val="none" w:sz="0" w:space="0" w:color="auto"/>
      </w:divBdr>
    </w:div>
    <w:div w:id="67852396">
      <w:bodyDiv w:val="1"/>
      <w:marLeft w:val="0"/>
      <w:marRight w:val="0"/>
      <w:marTop w:val="0"/>
      <w:marBottom w:val="0"/>
      <w:divBdr>
        <w:top w:val="none" w:sz="0" w:space="0" w:color="auto"/>
        <w:left w:val="none" w:sz="0" w:space="0" w:color="auto"/>
        <w:bottom w:val="none" w:sz="0" w:space="0" w:color="auto"/>
        <w:right w:val="none" w:sz="0" w:space="0" w:color="auto"/>
      </w:divBdr>
    </w:div>
    <w:div w:id="69078879">
      <w:bodyDiv w:val="1"/>
      <w:marLeft w:val="0"/>
      <w:marRight w:val="0"/>
      <w:marTop w:val="0"/>
      <w:marBottom w:val="0"/>
      <w:divBdr>
        <w:top w:val="none" w:sz="0" w:space="0" w:color="auto"/>
        <w:left w:val="none" w:sz="0" w:space="0" w:color="auto"/>
        <w:bottom w:val="none" w:sz="0" w:space="0" w:color="auto"/>
        <w:right w:val="none" w:sz="0" w:space="0" w:color="auto"/>
      </w:divBdr>
    </w:div>
    <w:div w:id="72554500">
      <w:bodyDiv w:val="1"/>
      <w:marLeft w:val="0"/>
      <w:marRight w:val="0"/>
      <w:marTop w:val="0"/>
      <w:marBottom w:val="0"/>
      <w:divBdr>
        <w:top w:val="none" w:sz="0" w:space="0" w:color="auto"/>
        <w:left w:val="none" w:sz="0" w:space="0" w:color="auto"/>
        <w:bottom w:val="none" w:sz="0" w:space="0" w:color="auto"/>
        <w:right w:val="none" w:sz="0" w:space="0" w:color="auto"/>
      </w:divBdr>
    </w:div>
    <w:div w:id="74523760">
      <w:bodyDiv w:val="1"/>
      <w:marLeft w:val="0"/>
      <w:marRight w:val="0"/>
      <w:marTop w:val="0"/>
      <w:marBottom w:val="0"/>
      <w:divBdr>
        <w:top w:val="none" w:sz="0" w:space="0" w:color="auto"/>
        <w:left w:val="none" w:sz="0" w:space="0" w:color="auto"/>
        <w:bottom w:val="none" w:sz="0" w:space="0" w:color="auto"/>
        <w:right w:val="none" w:sz="0" w:space="0" w:color="auto"/>
      </w:divBdr>
    </w:div>
    <w:div w:id="75979826">
      <w:bodyDiv w:val="1"/>
      <w:marLeft w:val="0"/>
      <w:marRight w:val="0"/>
      <w:marTop w:val="0"/>
      <w:marBottom w:val="0"/>
      <w:divBdr>
        <w:top w:val="none" w:sz="0" w:space="0" w:color="auto"/>
        <w:left w:val="none" w:sz="0" w:space="0" w:color="auto"/>
        <w:bottom w:val="none" w:sz="0" w:space="0" w:color="auto"/>
        <w:right w:val="none" w:sz="0" w:space="0" w:color="auto"/>
      </w:divBdr>
    </w:div>
    <w:div w:id="77295752">
      <w:bodyDiv w:val="1"/>
      <w:marLeft w:val="0"/>
      <w:marRight w:val="0"/>
      <w:marTop w:val="0"/>
      <w:marBottom w:val="0"/>
      <w:divBdr>
        <w:top w:val="none" w:sz="0" w:space="0" w:color="auto"/>
        <w:left w:val="none" w:sz="0" w:space="0" w:color="auto"/>
        <w:bottom w:val="none" w:sz="0" w:space="0" w:color="auto"/>
        <w:right w:val="none" w:sz="0" w:space="0" w:color="auto"/>
      </w:divBdr>
    </w:div>
    <w:div w:id="78596752">
      <w:bodyDiv w:val="1"/>
      <w:marLeft w:val="0"/>
      <w:marRight w:val="0"/>
      <w:marTop w:val="0"/>
      <w:marBottom w:val="0"/>
      <w:divBdr>
        <w:top w:val="none" w:sz="0" w:space="0" w:color="auto"/>
        <w:left w:val="none" w:sz="0" w:space="0" w:color="auto"/>
        <w:bottom w:val="none" w:sz="0" w:space="0" w:color="auto"/>
        <w:right w:val="none" w:sz="0" w:space="0" w:color="auto"/>
      </w:divBdr>
    </w:div>
    <w:div w:id="80107227">
      <w:bodyDiv w:val="1"/>
      <w:marLeft w:val="0"/>
      <w:marRight w:val="0"/>
      <w:marTop w:val="0"/>
      <w:marBottom w:val="0"/>
      <w:divBdr>
        <w:top w:val="none" w:sz="0" w:space="0" w:color="auto"/>
        <w:left w:val="none" w:sz="0" w:space="0" w:color="auto"/>
        <w:bottom w:val="none" w:sz="0" w:space="0" w:color="auto"/>
        <w:right w:val="none" w:sz="0" w:space="0" w:color="auto"/>
      </w:divBdr>
    </w:div>
    <w:div w:id="80176693">
      <w:bodyDiv w:val="1"/>
      <w:marLeft w:val="0"/>
      <w:marRight w:val="0"/>
      <w:marTop w:val="0"/>
      <w:marBottom w:val="0"/>
      <w:divBdr>
        <w:top w:val="none" w:sz="0" w:space="0" w:color="auto"/>
        <w:left w:val="none" w:sz="0" w:space="0" w:color="auto"/>
        <w:bottom w:val="none" w:sz="0" w:space="0" w:color="auto"/>
        <w:right w:val="none" w:sz="0" w:space="0" w:color="auto"/>
      </w:divBdr>
    </w:div>
    <w:div w:id="81072077">
      <w:bodyDiv w:val="1"/>
      <w:marLeft w:val="0"/>
      <w:marRight w:val="0"/>
      <w:marTop w:val="0"/>
      <w:marBottom w:val="0"/>
      <w:divBdr>
        <w:top w:val="none" w:sz="0" w:space="0" w:color="auto"/>
        <w:left w:val="none" w:sz="0" w:space="0" w:color="auto"/>
        <w:bottom w:val="none" w:sz="0" w:space="0" w:color="auto"/>
        <w:right w:val="none" w:sz="0" w:space="0" w:color="auto"/>
      </w:divBdr>
    </w:div>
    <w:div w:id="81489765">
      <w:bodyDiv w:val="1"/>
      <w:marLeft w:val="0"/>
      <w:marRight w:val="0"/>
      <w:marTop w:val="0"/>
      <w:marBottom w:val="0"/>
      <w:divBdr>
        <w:top w:val="none" w:sz="0" w:space="0" w:color="auto"/>
        <w:left w:val="none" w:sz="0" w:space="0" w:color="auto"/>
        <w:bottom w:val="none" w:sz="0" w:space="0" w:color="auto"/>
        <w:right w:val="none" w:sz="0" w:space="0" w:color="auto"/>
      </w:divBdr>
    </w:div>
    <w:div w:id="84347879">
      <w:bodyDiv w:val="1"/>
      <w:marLeft w:val="0"/>
      <w:marRight w:val="0"/>
      <w:marTop w:val="0"/>
      <w:marBottom w:val="0"/>
      <w:divBdr>
        <w:top w:val="none" w:sz="0" w:space="0" w:color="auto"/>
        <w:left w:val="none" w:sz="0" w:space="0" w:color="auto"/>
        <w:bottom w:val="none" w:sz="0" w:space="0" w:color="auto"/>
        <w:right w:val="none" w:sz="0" w:space="0" w:color="auto"/>
      </w:divBdr>
    </w:div>
    <w:div w:id="85537613">
      <w:bodyDiv w:val="1"/>
      <w:marLeft w:val="0"/>
      <w:marRight w:val="0"/>
      <w:marTop w:val="0"/>
      <w:marBottom w:val="0"/>
      <w:divBdr>
        <w:top w:val="none" w:sz="0" w:space="0" w:color="auto"/>
        <w:left w:val="none" w:sz="0" w:space="0" w:color="auto"/>
        <w:bottom w:val="none" w:sz="0" w:space="0" w:color="auto"/>
        <w:right w:val="none" w:sz="0" w:space="0" w:color="auto"/>
      </w:divBdr>
    </w:div>
    <w:div w:id="86586521">
      <w:bodyDiv w:val="1"/>
      <w:marLeft w:val="0"/>
      <w:marRight w:val="0"/>
      <w:marTop w:val="0"/>
      <w:marBottom w:val="0"/>
      <w:divBdr>
        <w:top w:val="none" w:sz="0" w:space="0" w:color="auto"/>
        <w:left w:val="none" w:sz="0" w:space="0" w:color="auto"/>
        <w:bottom w:val="none" w:sz="0" w:space="0" w:color="auto"/>
        <w:right w:val="none" w:sz="0" w:space="0" w:color="auto"/>
      </w:divBdr>
    </w:div>
    <w:div w:id="87117889">
      <w:bodyDiv w:val="1"/>
      <w:marLeft w:val="0"/>
      <w:marRight w:val="0"/>
      <w:marTop w:val="0"/>
      <w:marBottom w:val="0"/>
      <w:divBdr>
        <w:top w:val="none" w:sz="0" w:space="0" w:color="auto"/>
        <w:left w:val="none" w:sz="0" w:space="0" w:color="auto"/>
        <w:bottom w:val="none" w:sz="0" w:space="0" w:color="auto"/>
        <w:right w:val="none" w:sz="0" w:space="0" w:color="auto"/>
      </w:divBdr>
    </w:div>
    <w:div w:id="87695397">
      <w:bodyDiv w:val="1"/>
      <w:marLeft w:val="0"/>
      <w:marRight w:val="0"/>
      <w:marTop w:val="0"/>
      <w:marBottom w:val="0"/>
      <w:divBdr>
        <w:top w:val="none" w:sz="0" w:space="0" w:color="auto"/>
        <w:left w:val="none" w:sz="0" w:space="0" w:color="auto"/>
        <w:bottom w:val="none" w:sz="0" w:space="0" w:color="auto"/>
        <w:right w:val="none" w:sz="0" w:space="0" w:color="auto"/>
      </w:divBdr>
    </w:div>
    <w:div w:id="88477950">
      <w:bodyDiv w:val="1"/>
      <w:marLeft w:val="0"/>
      <w:marRight w:val="0"/>
      <w:marTop w:val="0"/>
      <w:marBottom w:val="0"/>
      <w:divBdr>
        <w:top w:val="none" w:sz="0" w:space="0" w:color="auto"/>
        <w:left w:val="none" w:sz="0" w:space="0" w:color="auto"/>
        <w:bottom w:val="none" w:sz="0" w:space="0" w:color="auto"/>
        <w:right w:val="none" w:sz="0" w:space="0" w:color="auto"/>
      </w:divBdr>
    </w:div>
    <w:div w:id="89816625">
      <w:bodyDiv w:val="1"/>
      <w:marLeft w:val="0"/>
      <w:marRight w:val="0"/>
      <w:marTop w:val="0"/>
      <w:marBottom w:val="0"/>
      <w:divBdr>
        <w:top w:val="none" w:sz="0" w:space="0" w:color="auto"/>
        <w:left w:val="none" w:sz="0" w:space="0" w:color="auto"/>
        <w:bottom w:val="none" w:sz="0" w:space="0" w:color="auto"/>
        <w:right w:val="none" w:sz="0" w:space="0" w:color="auto"/>
      </w:divBdr>
    </w:div>
    <w:div w:id="94207264">
      <w:bodyDiv w:val="1"/>
      <w:marLeft w:val="0"/>
      <w:marRight w:val="0"/>
      <w:marTop w:val="0"/>
      <w:marBottom w:val="0"/>
      <w:divBdr>
        <w:top w:val="none" w:sz="0" w:space="0" w:color="auto"/>
        <w:left w:val="none" w:sz="0" w:space="0" w:color="auto"/>
        <w:bottom w:val="none" w:sz="0" w:space="0" w:color="auto"/>
        <w:right w:val="none" w:sz="0" w:space="0" w:color="auto"/>
      </w:divBdr>
    </w:div>
    <w:div w:id="101073443">
      <w:bodyDiv w:val="1"/>
      <w:marLeft w:val="0"/>
      <w:marRight w:val="0"/>
      <w:marTop w:val="0"/>
      <w:marBottom w:val="0"/>
      <w:divBdr>
        <w:top w:val="none" w:sz="0" w:space="0" w:color="auto"/>
        <w:left w:val="none" w:sz="0" w:space="0" w:color="auto"/>
        <w:bottom w:val="none" w:sz="0" w:space="0" w:color="auto"/>
        <w:right w:val="none" w:sz="0" w:space="0" w:color="auto"/>
      </w:divBdr>
    </w:div>
    <w:div w:id="101607659">
      <w:bodyDiv w:val="1"/>
      <w:marLeft w:val="0"/>
      <w:marRight w:val="0"/>
      <w:marTop w:val="0"/>
      <w:marBottom w:val="0"/>
      <w:divBdr>
        <w:top w:val="none" w:sz="0" w:space="0" w:color="auto"/>
        <w:left w:val="none" w:sz="0" w:space="0" w:color="auto"/>
        <w:bottom w:val="none" w:sz="0" w:space="0" w:color="auto"/>
        <w:right w:val="none" w:sz="0" w:space="0" w:color="auto"/>
      </w:divBdr>
    </w:div>
    <w:div w:id="101653742">
      <w:bodyDiv w:val="1"/>
      <w:marLeft w:val="0"/>
      <w:marRight w:val="0"/>
      <w:marTop w:val="0"/>
      <w:marBottom w:val="0"/>
      <w:divBdr>
        <w:top w:val="none" w:sz="0" w:space="0" w:color="auto"/>
        <w:left w:val="none" w:sz="0" w:space="0" w:color="auto"/>
        <w:bottom w:val="none" w:sz="0" w:space="0" w:color="auto"/>
        <w:right w:val="none" w:sz="0" w:space="0" w:color="auto"/>
      </w:divBdr>
    </w:div>
    <w:div w:id="101727407">
      <w:bodyDiv w:val="1"/>
      <w:marLeft w:val="0"/>
      <w:marRight w:val="0"/>
      <w:marTop w:val="0"/>
      <w:marBottom w:val="0"/>
      <w:divBdr>
        <w:top w:val="none" w:sz="0" w:space="0" w:color="auto"/>
        <w:left w:val="none" w:sz="0" w:space="0" w:color="auto"/>
        <w:bottom w:val="none" w:sz="0" w:space="0" w:color="auto"/>
        <w:right w:val="none" w:sz="0" w:space="0" w:color="auto"/>
      </w:divBdr>
    </w:div>
    <w:div w:id="102002583">
      <w:bodyDiv w:val="1"/>
      <w:marLeft w:val="0"/>
      <w:marRight w:val="0"/>
      <w:marTop w:val="0"/>
      <w:marBottom w:val="0"/>
      <w:divBdr>
        <w:top w:val="none" w:sz="0" w:space="0" w:color="auto"/>
        <w:left w:val="none" w:sz="0" w:space="0" w:color="auto"/>
        <w:bottom w:val="none" w:sz="0" w:space="0" w:color="auto"/>
        <w:right w:val="none" w:sz="0" w:space="0" w:color="auto"/>
      </w:divBdr>
    </w:div>
    <w:div w:id="107700204">
      <w:bodyDiv w:val="1"/>
      <w:marLeft w:val="0"/>
      <w:marRight w:val="0"/>
      <w:marTop w:val="0"/>
      <w:marBottom w:val="0"/>
      <w:divBdr>
        <w:top w:val="none" w:sz="0" w:space="0" w:color="auto"/>
        <w:left w:val="none" w:sz="0" w:space="0" w:color="auto"/>
        <w:bottom w:val="none" w:sz="0" w:space="0" w:color="auto"/>
        <w:right w:val="none" w:sz="0" w:space="0" w:color="auto"/>
      </w:divBdr>
    </w:div>
    <w:div w:id="108161903">
      <w:bodyDiv w:val="1"/>
      <w:marLeft w:val="0"/>
      <w:marRight w:val="0"/>
      <w:marTop w:val="0"/>
      <w:marBottom w:val="0"/>
      <w:divBdr>
        <w:top w:val="none" w:sz="0" w:space="0" w:color="auto"/>
        <w:left w:val="none" w:sz="0" w:space="0" w:color="auto"/>
        <w:bottom w:val="none" w:sz="0" w:space="0" w:color="auto"/>
        <w:right w:val="none" w:sz="0" w:space="0" w:color="auto"/>
      </w:divBdr>
    </w:div>
    <w:div w:id="113982622">
      <w:bodyDiv w:val="1"/>
      <w:marLeft w:val="0"/>
      <w:marRight w:val="0"/>
      <w:marTop w:val="0"/>
      <w:marBottom w:val="0"/>
      <w:divBdr>
        <w:top w:val="none" w:sz="0" w:space="0" w:color="auto"/>
        <w:left w:val="none" w:sz="0" w:space="0" w:color="auto"/>
        <w:bottom w:val="none" w:sz="0" w:space="0" w:color="auto"/>
        <w:right w:val="none" w:sz="0" w:space="0" w:color="auto"/>
      </w:divBdr>
    </w:div>
    <w:div w:id="115805594">
      <w:bodyDiv w:val="1"/>
      <w:marLeft w:val="0"/>
      <w:marRight w:val="0"/>
      <w:marTop w:val="0"/>
      <w:marBottom w:val="0"/>
      <w:divBdr>
        <w:top w:val="none" w:sz="0" w:space="0" w:color="auto"/>
        <w:left w:val="none" w:sz="0" w:space="0" w:color="auto"/>
        <w:bottom w:val="none" w:sz="0" w:space="0" w:color="auto"/>
        <w:right w:val="none" w:sz="0" w:space="0" w:color="auto"/>
      </w:divBdr>
    </w:div>
    <w:div w:id="116459814">
      <w:bodyDiv w:val="1"/>
      <w:marLeft w:val="0"/>
      <w:marRight w:val="0"/>
      <w:marTop w:val="0"/>
      <w:marBottom w:val="0"/>
      <w:divBdr>
        <w:top w:val="none" w:sz="0" w:space="0" w:color="auto"/>
        <w:left w:val="none" w:sz="0" w:space="0" w:color="auto"/>
        <w:bottom w:val="none" w:sz="0" w:space="0" w:color="auto"/>
        <w:right w:val="none" w:sz="0" w:space="0" w:color="auto"/>
      </w:divBdr>
    </w:div>
    <w:div w:id="119306554">
      <w:bodyDiv w:val="1"/>
      <w:marLeft w:val="0"/>
      <w:marRight w:val="0"/>
      <w:marTop w:val="0"/>
      <w:marBottom w:val="0"/>
      <w:divBdr>
        <w:top w:val="none" w:sz="0" w:space="0" w:color="auto"/>
        <w:left w:val="none" w:sz="0" w:space="0" w:color="auto"/>
        <w:bottom w:val="none" w:sz="0" w:space="0" w:color="auto"/>
        <w:right w:val="none" w:sz="0" w:space="0" w:color="auto"/>
      </w:divBdr>
    </w:div>
    <w:div w:id="119539783">
      <w:bodyDiv w:val="1"/>
      <w:marLeft w:val="0"/>
      <w:marRight w:val="0"/>
      <w:marTop w:val="0"/>
      <w:marBottom w:val="0"/>
      <w:divBdr>
        <w:top w:val="none" w:sz="0" w:space="0" w:color="auto"/>
        <w:left w:val="none" w:sz="0" w:space="0" w:color="auto"/>
        <w:bottom w:val="none" w:sz="0" w:space="0" w:color="auto"/>
        <w:right w:val="none" w:sz="0" w:space="0" w:color="auto"/>
      </w:divBdr>
    </w:div>
    <w:div w:id="122893169">
      <w:bodyDiv w:val="1"/>
      <w:marLeft w:val="0"/>
      <w:marRight w:val="0"/>
      <w:marTop w:val="0"/>
      <w:marBottom w:val="0"/>
      <w:divBdr>
        <w:top w:val="none" w:sz="0" w:space="0" w:color="auto"/>
        <w:left w:val="none" w:sz="0" w:space="0" w:color="auto"/>
        <w:bottom w:val="none" w:sz="0" w:space="0" w:color="auto"/>
        <w:right w:val="none" w:sz="0" w:space="0" w:color="auto"/>
      </w:divBdr>
    </w:div>
    <w:div w:id="125124034">
      <w:bodyDiv w:val="1"/>
      <w:marLeft w:val="0"/>
      <w:marRight w:val="0"/>
      <w:marTop w:val="0"/>
      <w:marBottom w:val="0"/>
      <w:divBdr>
        <w:top w:val="none" w:sz="0" w:space="0" w:color="auto"/>
        <w:left w:val="none" w:sz="0" w:space="0" w:color="auto"/>
        <w:bottom w:val="none" w:sz="0" w:space="0" w:color="auto"/>
        <w:right w:val="none" w:sz="0" w:space="0" w:color="auto"/>
      </w:divBdr>
    </w:div>
    <w:div w:id="127630580">
      <w:bodyDiv w:val="1"/>
      <w:marLeft w:val="0"/>
      <w:marRight w:val="0"/>
      <w:marTop w:val="0"/>
      <w:marBottom w:val="0"/>
      <w:divBdr>
        <w:top w:val="none" w:sz="0" w:space="0" w:color="auto"/>
        <w:left w:val="none" w:sz="0" w:space="0" w:color="auto"/>
        <w:bottom w:val="none" w:sz="0" w:space="0" w:color="auto"/>
        <w:right w:val="none" w:sz="0" w:space="0" w:color="auto"/>
      </w:divBdr>
    </w:div>
    <w:div w:id="129641474">
      <w:bodyDiv w:val="1"/>
      <w:marLeft w:val="0"/>
      <w:marRight w:val="0"/>
      <w:marTop w:val="0"/>
      <w:marBottom w:val="0"/>
      <w:divBdr>
        <w:top w:val="none" w:sz="0" w:space="0" w:color="auto"/>
        <w:left w:val="none" w:sz="0" w:space="0" w:color="auto"/>
        <w:bottom w:val="none" w:sz="0" w:space="0" w:color="auto"/>
        <w:right w:val="none" w:sz="0" w:space="0" w:color="auto"/>
      </w:divBdr>
    </w:div>
    <w:div w:id="130103215">
      <w:bodyDiv w:val="1"/>
      <w:marLeft w:val="0"/>
      <w:marRight w:val="0"/>
      <w:marTop w:val="0"/>
      <w:marBottom w:val="0"/>
      <w:divBdr>
        <w:top w:val="none" w:sz="0" w:space="0" w:color="auto"/>
        <w:left w:val="none" w:sz="0" w:space="0" w:color="auto"/>
        <w:bottom w:val="none" w:sz="0" w:space="0" w:color="auto"/>
        <w:right w:val="none" w:sz="0" w:space="0" w:color="auto"/>
      </w:divBdr>
    </w:div>
    <w:div w:id="131532412">
      <w:bodyDiv w:val="1"/>
      <w:marLeft w:val="0"/>
      <w:marRight w:val="0"/>
      <w:marTop w:val="0"/>
      <w:marBottom w:val="0"/>
      <w:divBdr>
        <w:top w:val="none" w:sz="0" w:space="0" w:color="auto"/>
        <w:left w:val="none" w:sz="0" w:space="0" w:color="auto"/>
        <w:bottom w:val="none" w:sz="0" w:space="0" w:color="auto"/>
        <w:right w:val="none" w:sz="0" w:space="0" w:color="auto"/>
      </w:divBdr>
    </w:div>
    <w:div w:id="132018725">
      <w:bodyDiv w:val="1"/>
      <w:marLeft w:val="0"/>
      <w:marRight w:val="0"/>
      <w:marTop w:val="0"/>
      <w:marBottom w:val="0"/>
      <w:divBdr>
        <w:top w:val="none" w:sz="0" w:space="0" w:color="auto"/>
        <w:left w:val="none" w:sz="0" w:space="0" w:color="auto"/>
        <w:bottom w:val="none" w:sz="0" w:space="0" w:color="auto"/>
        <w:right w:val="none" w:sz="0" w:space="0" w:color="auto"/>
      </w:divBdr>
    </w:div>
    <w:div w:id="132068872">
      <w:bodyDiv w:val="1"/>
      <w:marLeft w:val="0"/>
      <w:marRight w:val="0"/>
      <w:marTop w:val="0"/>
      <w:marBottom w:val="0"/>
      <w:divBdr>
        <w:top w:val="none" w:sz="0" w:space="0" w:color="auto"/>
        <w:left w:val="none" w:sz="0" w:space="0" w:color="auto"/>
        <w:bottom w:val="none" w:sz="0" w:space="0" w:color="auto"/>
        <w:right w:val="none" w:sz="0" w:space="0" w:color="auto"/>
      </w:divBdr>
    </w:div>
    <w:div w:id="134493106">
      <w:bodyDiv w:val="1"/>
      <w:marLeft w:val="0"/>
      <w:marRight w:val="0"/>
      <w:marTop w:val="0"/>
      <w:marBottom w:val="0"/>
      <w:divBdr>
        <w:top w:val="none" w:sz="0" w:space="0" w:color="auto"/>
        <w:left w:val="none" w:sz="0" w:space="0" w:color="auto"/>
        <w:bottom w:val="none" w:sz="0" w:space="0" w:color="auto"/>
        <w:right w:val="none" w:sz="0" w:space="0" w:color="auto"/>
      </w:divBdr>
    </w:div>
    <w:div w:id="135997368">
      <w:bodyDiv w:val="1"/>
      <w:marLeft w:val="0"/>
      <w:marRight w:val="0"/>
      <w:marTop w:val="0"/>
      <w:marBottom w:val="0"/>
      <w:divBdr>
        <w:top w:val="none" w:sz="0" w:space="0" w:color="auto"/>
        <w:left w:val="none" w:sz="0" w:space="0" w:color="auto"/>
        <w:bottom w:val="none" w:sz="0" w:space="0" w:color="auto"/>
        <w:right w:val="none" w:sz="0" w:space="0" w:color="auto"/>
      </w:divBdr>
    </w:div>
    <w:div w:id="136344259">
      <w:bodyDiv w:val="1"/>
      <w:marLeft w:val="0"/>
      <w:marRight w:val="0"/>
      <w:marTop w:val="0"/>
      <w:marBottom w:val="0"/>
      <w:divBdr>
        <w:top w:val="none" w:sz="0" w:space="0" w:color="auto"/>
        <w:left w:val="none" w:sz="0" w:space="0" w:color="auto"/>
        <w:bottom w:val="none" w:sz="0" w:space="0" w:color="auto"/>
        <w:right w:val="none" w:sz="0" w:space="0" w:color="auto"/>
      </w:divBdr>
    </w:div>
    <w:div w:id="136535657">
      <w:bodyDiv w:val="1"/>
      <w:marLeft w:val="0"/>
      <w:marRight w:val="0"/>
      <w:marTop w:val="0"/>
      <w:marBottom w:val="0"/>
      <w:divBdr>
        <w:top w:val="none" w:sz="0" w:space="0" w:color="auto"/>
        <w:left w:val="none" w:sz="0" w:space="0" w:color="auto"/>
        <w:bottom w:val="none" w:sz="0" w:space="0" w:color="auto"/>
        <w:right w:val="none" w:sz="0" w:space="0" w:color="auto"/>
      </w:divBdr>
    </w:div>
    <w:div w:id="144515884">
      <w:bodyDiv w:val="1"/>
      <w:marLeft w:val="0"/>
      <w:marRight w:val="0"/>
      <w:marTop w:val="0"/>
      <w:marBottom w:val="0"/>
      <w:divBdr>
        <w:top w:val="none" w:sz="0" w:space="0" w:color="auto"/>
        <w:left w:val="none" w:sz="0" w:space="0" w:color="auto"/>
        <w:bottom w:val="none" w:sz="0" w:space="0" w:color="auto"/>
        <w:right w:val="none" w:sz="0" w:space="0" w:color="auto"/>
      </w:divBdr>
    </w:div>
    <w:div w:id="149714534">
      <w:bodyDiv w:val="1"/>
      <w:marLeft w:val="0"/>
      <w:marRight w:val="0"/>
      <w:marTop w:val="0"/>
      <w:marBottom w:val="0"/>
      <w:divBdr>
        <w:top w:val="none" w:sz="0" w:space="0" w:color="auto"/>
        <w:left w:val="none" w:sz="0" w:space="0" w:color="auto"/>
        <w:bottom w:val="none" w:sz="0" w:space="0" w:color="auto"/>
        <w:right w:val="none" w:sz="0" w:space="0" w:color="auto"/>
      </w:divBdr>
    </w:div>
    <w:div w:id="151147234">
      <w:bodyDiv w:val="1"/>
      <w:marLeft w:val="0"/>
      <w:marRight w:val="0"/>
      <w:marTop w:val="0"/>
      <w:marBottom w:val="0"/>
      <w:divBdr>
        <w:top w:val="none" w:sz="0" w:space="0" w:color="auto"/>
        <w:left w:val="none" w:sz="0" w:space="0" w:color="auto"/>
        <w:bottom w:val="none" w:sz="0" w:space="0" w:color="auto"/>
        <w:right w:val="none" w:sz="0" w:space="0" w:color="auto"/>
      </w:divBdr>
    </w:div>
    <w:div w:id="151677810">
      <w:bodyDiv w:val="1"/>
      <w:marLeft w:val="0"/>
      <w:marRight w:val="0"/>
      <w:marTop w:val="0"/>
      <w:marBottom w:val="0"/>
      <w:divBdr>
        <w:top w:val="none" w:sz="0" w:space="0" w:color="auto"/>
        <w:left w:val="none" w:sz="0" w:space="0" w:color="auto"/>
        <w:bottom w:val="none" w:sz="0" w:space="0" w:color="auto"/>
        <w:right w:val="none" w:sz="0" w:space="0" w:color="auto"/>
      </w:divBdr>
    </w:div>
    <w:div w:id="151797997">
      <w:bodyDiv w:val="1"/>
      <w:marLeft w:val="0"/>
      <w:marRight w:val="0"/>
      <w:marTop w:val="0"/>
      <w:marBottom w:val="0"/>
      <w:divBdr>
        <w:top w:val="none" w:sz="0" w:space="0" w:color="auto"/>
        <w:left w:val="none" w:sz="0" w:space="0" w:color="auto"/>
        <w:bottom w:val="none" w:sz="0" w:space="0" w:color="auto"/>
        <w:right w:val="none" w:sz="0" w:space="0" w:color="auto"/>
      </w:divBdr>
    </w:div>
    <w:div w:id="155611180">
      <w:bodyDiv w:val="1"/>
      <w:marLeft w:val="0"/>
      <w:marRight w:val="0"/>
      <w:marTop w:val="0"/>
      <w:marBottom w:val="0"/>
      <w:divBdr>
        <w:top w:val="none" w:sz="0" w:space="0" w:color="auto"/>
        <w:left w:val="none" w:sz="0" w:space="0" w:color="auto"/>
        <w:bottom w:val="none" w:sz="0" w:space="0" w:color="auto"/>
        <w:right w:val="none" w:sz="0" w:space="0" w:color="auto"/>
      </w:divBdr>
    </w:div>
    <w:div w:id="159779088">
      <w:bodyDiv w:val="1"/>
      <w:marLeft w:val="0"/>
      <w:marRight w:val="0"/>
      <w:marTop w:val="0"/>
      <w:marBottom w:val="0"/>
      <w:divBdr>
        <w:top w:val="none" w:sz="0" w:space="0" w:color="auto"/>
        <w:left w:val="none" w:sz="0" w:space="0" w:color="auto"/>
        <w:bottom w:val="none" w:sz="0" w:space="0" w:color="auto"/>
        <w:right w:val="none" w:sz="0" w:space="0" w:color="auto"/>
      </w:divBdr>
    </w:div>
    <w:div w:id="160856650">
      <w:bodyDiv w:val="1"/>
      <w:marLeft w:val="0"/>
      <w:marRight w:val="0"/>
      <w:marTop w:val="0"/>
      <w:marBottom w:val="0"/>
      <w:divBdr>
        <w:top w:val="none" w:sz="0" w:space="0" w:color="auto"/>
        <w:left w:val="none" w:sz="0" w:space="0" w:color="auto"/>
        <w:bottom w:val="none" w:sz="0" w:space="0" w:color="auto"/>
        <w:right w:val="none" w:sz="0" w:space="0" w:color="auto"/>
      </w:divBdr>
    </w:div>
    <w:div w:id="170948279">
      <w:bodyDiv w:val="1"/>
      <w:marLeft w:val="0"/>
      <w:marRight w:val="0"/>
      <w:marTop w:val="0"/>
      <w:marBottom w:val="0"/>
      <w:divBdr>
        <w:top w:val="none" w:sz="0" w:space="0" w:color="auto"/>
        <w:left w:val="none" w:sz="0" w:space="0" w:color="auto"/>
        <w:bottom w:val="none" w:sz="0" w:space="0" w:color="auto"/>
        <w:right w:val="none" w:sz="0" w:space="0" w:color="auto"/>
      </w:divBdr>
    </w:div>
    <w:div w:id="174416787">
      <w:bodyDiv w:val="1"/>
      <w:marLeft w:val="0"/>
      <w:marRight w:val="0"/>
      <w:marTop w:val="0"/>
      <w:marBottom w:val="0"/>
      <w:divBdr>
        <w:top w:val="none" w:sz="0" w:space="0" w:color="auto"/>
        <w:left w:val="none" w:sz="0" w:space="0" w:color="auto"/>
        <w:bottom w:val="none" w:sz="0" w:space="0" w:color="auto"/>
        <w:right w:val="none" w:sz="0" w:space="0" w:color="auto"/>
      </w:divBdr>
    </w:div>
    <w:div w:id="175971553">
      <w:bodyDiv w:val="1"/>
      <w:marLeft w:val="0"/>
      <w:marRight w:val="0"/>
      <w:marTop w:val="0"/>
      <w:marBottom w:val="0"/>
      <w:divBdr>
        <w:top w:val="none" w:sz="0" w:space="0" w:color="auto"/>
        <w:left w:val="none" w:sz="0" w:space="0" w:color="auto"/>
        <w:bottom w:val="none" w:sz="0" w:space="0" w:color="auto"/>
        <w:right w:val="none" w:sz="0" w:space="0" w:color="auto"/>
      </w:divBdr>
    </w:div>
    <w:div w:id="179249004">
      <w:bodyDiv w:val="1"/>
      <w:marLeft w:val="0"/>
      <w:marRight w:val="0"/>
      <w:marTop w:val="0"/>
      <w:marBottom w:val="0"/>
      <w:divBdr>
        <w:top w:val="none" w:sz="0" w:space="0" w:color="auto"/>
        <w:left w:val="none" w:sz="0" w:space="0" w:color="auto"/>
        <w:bottom w:val="none" w:sz="0" w:space="0" w:color="auto"/>
        <w:right w:val="none" w:sz="0" w:space="0" w:color="auto"/>
      </w:divBdr>
    </w:div>
    <w:div w:id="180629678">
      <w:bodyDiv w:val="1"/>
      <w:marLeft w:val="0"/>
      <w:marRight w:val="0"/>
      <w:marTop w:val="0"/>
      <w:marBottom w:val="0"/>
      <w:divBdr>
        <w:top w:val="none" w:sz="0" w:space="0" w:color="auto"/>
        <w:left w:val="none" w:sz="0" w:space="0" w:color="auto"/>
        <w:bottom w:val="none" w:sz="0" w:space="0" w:color="auto"/>
        <w:right w:val="none" w:sz="0" w:space="0" w:color="auto"/>
      </w:divBdr>
    </w:div>
    <w:div w:id="182087002">
      <w:bodyDiv w:val="1"/>
      <w:marLeft w:val="0"/>
      <w:marRight w:val="0"/>
      <w:marTop w:val="0"/>
      <w:marBottom w:val="0"/>
      <w:divBdr>
        <w:top w:val="none" w:sz="0" w:space="0" w:color="auto"/>
        <w:left w:val="none" w:sz="0" w:space="0" w:color="auto"/>
        <w:bottom w:val="none" w:sz="0" w:space="0" w:color="auto"/>
        <w:right w:val="none" w:sz="0" w:space="0" w:color="auto"/>
      </w:divBdr>
    </w:div>
    <w:div w:id="182479920">
      <w:bodyDiv w:val="1"/>
      <w:marLeft w:val="0"/>
      <w:marRight w:val="0"/>
      <w:marTop w:val="0"/>
      <w:marBottom w:val="0"/>
      <w:divBdr>
        <w:top w:val="none" w:sz="0" w:space="0" w:color="auto"/>
        <w:left w:val="none" w:sz="0" w:space="0" w:color="auto"/>
        <w:bottom w:val="none" w:sz="0" w:space="0" w:color="auto"/>
        <w:right w:val="none" w:sz="0" w:space="0" w:color="auto"/>
      </w:divBdr>
    </w:div>
    <w:div w:id="182986596">
      <w:bodyDiv w:val="1"/>
      <w:marLeft w:val="0"/>
      <w:marRight w:val="0"/>
      <w:marTop w:val="0"/>
      <w:marBottom w:val="0"/>
      <w:divBdr>
        <w:top w:val="none" w:sz="0" w:space="0" w:color="auto"/>
        <w:left w:val="none" w:sz="0" w:space="0" w:color="auto"/>
        <w:bottom w:val="none" w:sz="0" w:space="0" w:color="auto"/>
        <w:right w:val="none" w:sz="0" w:space="0" w:color="auto"/>
      </w:divBdr>
    </w:div>
    <w:div w:id="183711502">
      <w:bodyDiv w:val="1"/>
      <w:marLeft w:val="0"/>
      <w:marRight w:val="0"/>
      <w:marTop w:val="0"/>
      <w:marBottom w:val="0"/>
      <w:divBdr>
        <w:top w:val="none" w:sz="0" w:space="0" w:color="auto"/>
        <w:left w:val="none" w:sz="0" w:space="0" w:color="auto"/>
        <w:bottom w:val="none" w:sz="0" w:space="0" w:color="auto"/>
        <w:right w:val="none" w:sz="0" w:space="0" w:color="auto"/>
      </w:divBdr>
    </w:div>
    <w:div w:id="184947076">
      <w:bodyDiv w:val="1"/>
      <w:marLeft w:val="0"/>
      <w:marRight w:val="0"/>
      <w:marTop w:val="0"/>
      <w:marBottom w:val="0"/>
      <w:divBdr>
        <w:top w:val="none" w:sz="0" w:space="0" w:color="auto"/>
        <w:left w:val="none" w:sz="0" w:space="0" w:color="auto"/>
        <w:bottom w:val="none" w:sz="0" w:space="0" w:color="auto"/>
        <w:right w:val="none" w:sz="0" w:space="0" w:color="auto"/>
      </w:divBdr>
    </w:div>
    <w:div w:id="185801837">
      <w:bodyDiv w:val="1"/>
      <w:marLeft w:val="0"/>
      <w:marRight w:val="0"/>
      <w:marTop w:val="0"/>
      <w:marBottom w:val="0"/>
      <w:divBdr>
        <w:top w:val="none" w:sz="0" w:space="0" w:color="auto"/>
        <w:left w:val="none" w:sz="0" w:space="0" w:color="auto"/>
        <w:bottom w:val="none" w:sz="0" w:space="0" w:color="auto"/>
        <w:right w:val="none" w:sz="0" w:space="0" w:color="auto"/>
      </w:divBdr>
    </w:div>
    <w:div w:id="187643921">
      <w:bodyDiv w:val="1"/>
      <w:marLeft w:val="0"/>
      <w:marRight w:val="0"/>
      <w:marTop w:val="0"/>
      <w:marBottom w:val="0"/>
      <w:divBdr>
        <w:top w:val="none" w:sz="0" w:space="0" w:color="auto"/>
        <w:left w:val="none" w:sz="0" w:space="0" w:color="auto"/>
        <w:bottom w:val="none" w:sz="0" w:space="0" w:color="auto"/>
        <w:right w:val="none" w:sz="0" w:space="0" w:color="auto"/>
      </w:divBdr>
    </w:div>
    <w:div w:id="188417568">
      <w:bodyDiv w:val="1"/>
      <w:marLeft w:val="0"/>
      <w:marRight w:val="0"/>
      <w:marTop w:val="0"/>
      <w:marBottom w:val="0"/>
      <w:divBdr>
        <w:top w:val="none" w:sz="0" w:space="0" w:color="auto"/>
        <w:left w:val="none" w:sz="0" w:space="0" w:color="auto"/>
        <w:bottom w:val="none" w:sz="0" w:space="0" w:color="auto"/>
        <w:right w:val="none" w:sz="0" w:space="0" w:color="auto"/>
      </w:divBdr>
    </w:div>
    <w:div w:id="189994722">
      <w:bodyDiv w:val="1"/>
      <w:marLeft w:val="0"/>
      <w:marRight w:val="0"/>
      <w:marTop w:val="0"/>
      <w:marBottom w:val="0"/>
      <w:divBdr>
        <w:top w:val="none" w:sz="0" w:space="0" w:color="auto"/>
        <w:left w:val="none" w:sz="0" w:space="0" w:color="auto"/>
        <w:bottom w:val="none" w:sz="0" w:space="0" w:color="auto"/>
        <w:right w:val="none" w:sz="0" w:space="0" w:color="auto"/>
      </w:divBdr>
    </w:div>
    <w:div w:id="193470847">
      <w:bodyDiv w:val="1"/>
      <w:marLeft w:val="0"/>
      <w:marRight w:val="0"/>
      <w:marTop w:val="0"/>
      <w:marBottom w:val="0"/>
      <w:divBdr>
        <w:top w:val="none" w:sz="0" w:space="0" w:color="auto"/>
        <w:left w:val="none" w:sz="0" w:space="0" w:color="auto"/>
        <w:bottom w:val="none" w:sz="0" w:space="0" w:color="auto"/>
        <w:right w:val="none" w:sz="0" w:space="0" w:color="auto"/>
      </w:divBdr>
    </w:div>
    <w:div w:id="195168279">
      <w:bodyDiv w:val="1"/>
      <w:marLeft w:val="0"/>
      <w:marRight w:val="0"/>
      <w:marTop w:val="0"/>
      <w:marBottom w:val="0"/>
      <w:divBdr>
        <w:top w:val="none" w:sz="0" w:space="0" w:color="auto"/>
        <w:left w:val="none" w:sz="0" w:space="0" w:color="auto"/>
        <w:bottom w:val="none" w:sz="0" w:space="0" w:color="auto"/>
        <w:right w:val="none" w:sz="0" w:space="0" w:color="auto"/>
      </w:divBdr>
    </w:div>
    <w:div w:id="195891334">
      <w:bodyDiv w:val="1"/>
      <w:marLeft w:val="0"/>
      <w:marRight w:val="0"/>
      <w:marTop w:val="0"/>
      <w:marBottom w:val="0"/>
      <w:divBdr>
        <w:top w:val="none" w:sz="0" w:space="0" w:color="auto"/>
        <w:left w:val="none" w:sz="0" w:space="0" w:color="auto"/>
        <w:bottom w:val="none" w:sz="0" w:space="0" w:color="auto"/>
        <w:right w:val="none" w:sz="0" w:space="0" w:color="auto"/>
      </w:divBdr>
    </w:div>
    <w:div w:id="196084554">
      <w:bodyDiv w:val="1"/>
      <w:marLeft w:val="0"/>
      <w:marRight w:val="0"/>
      <w:marTop w:val="0"/>
      <w:marBottom w:val="0"/>
      <w:divBdr>
        <w:top w:val="none" w:sz="0" w:space="0" w:color="auto"/>
        <w:left w:val="none" w:sz="0" w:space="0" w:color="auto"/>
        <w:bottom w:val="none" w:sz="0" w:space="0" w:color="auto"/>
        <w:right w:val="none" w:sz="0" w:space="0" w:color="auto"/>
      </w:divBdr>
    </w:div>
    <w:div w:id="198781977">
      <w:bodyDiv w:val="1"/>
      <w:marLeft w:val="0"/>
      <w:marRight w:val="0"/>
      <w:marTop w:val="0"/>
      <w:marBottom w:val="0"/>
      <w:divBdr>
        <w:top w:val="none" w:sz="0" w:space="0" w:color="auto"/>
        <w:left w:val="none" w:sz="0" w:space="0" w:color="auto"/>
        <w:bottom w:val="none" w:sz="0" w:space="0" w:color="auto"/>
        <w:right w:val="none" w:sz="0" w:space="0" w:color="auto"/>
      </w:divBdr>
    </w:div>
    <w:div w:id="201481905">
      <w:bodyDiv w:val="1"/>
      <w:marLeft w:val="0"/>
      <w:marRight w:val="0"/>
      <w:marTop w:val="0"/>
      <w:marBottom w:val="0"/>
      <w:divBdr>
        <w:top w:val="none" w:sz="0" w:space="0" w:color="auto"/>
        <w:left w:val="none" w:sz="0" w:space="0" w:color="auto"/>
        <w:bottom w:val="none" w:sz="0" w:space="0" w:color="auto"/>
        <w:right w:val="none" w:sz="0" w:space="0" w:color="auto"/>
      </w:divBdr>
    </w:div>
    <w:div w:id="203639207">
      <w:bodyDiv w:val="1"/>
      <w:marLeft w:val="0"/>
      <w:marRight w:val="0"/>
      <w:marTop w:val="0"/>
      <w:marBottom w:val="0"/>
      <w:divBdr>
        <w:top w:val="none" w:sz="0" w:space="0" w:color="auto"/>
        <w:left w:val="none" w:sz="0" w:space="0" w:color="auto"/>
        <w:bottom w:val="none" w:sz="0" w:space="0" w:color="auto"/>
        <w:right w:val="none" w:sz="0" w:space="0" w:color="auto"/>
      </w:divBdr>
    </w:div>
    <w:div w:id="204872628">
      <w:bodyDiv w:val="1"/>
      <w:marLeft w:val="0"/>
      <w:marRight w:val="0"/>
      <w:marTop w:val="0"/>
      <w:marBottom w:val="0"/>
      <w:divBdr>
        <w:top w:val="none" w:sz="0" w:space="0" w:color="auto"/>
        <w:left w:val="none" w:sz="0" w:space="0" w:color="auto"/>
        <w:bottom w:val="none" w:sz="0" w:space="0" w:color="auto"/>
        <w:right w:val="none" w:sz="0" w:space="0" w:color="auto"/>
      </w:divBdr>
    </w:div>
    <w:div w:id="205610312">
      <w:bodyDiv w:val="1"/>
      <w:marLeft w:val="0"/>
      <w:marRight w:val="0"/>
      <w:marTop w:val="0"/>
      <w:marBottom w:val="0"/>
      <w:divBdr>
        <w:top w:val="none" w:sz="0" w:space="0" w:color="auto"/>
        <w:left w:val="none" w:sz="0" w:space="0" w:color="auto"/>
        <w:bottom w:val="none" w:sz="0" w:space="0" w:color="auto"/>
        <w:right w:val="none" w:sz="0" w:space="0" w:color="auto"/>
      </w:divBdr>
    </w:div>
    <w:div w:id="209072167">
      <w:bodyDiv w:val="1"/>
      <w:marLeft w:val="0"/>
      <w:marRight w:val="0"/>
      <w:marTop w:val="0"/>
      <w:marBottom w:val="0"/>
      <w:divBdr>
        <w:top w:val="none" w:sz="0" w:space="0" w:color="auto"/>
        <w:left w:val="none" w:sz="0" w:space="0" w:color="auto"/>
        <w:bottom w:val="none" w:sz="0" w:space="0" w:color="auto"/>
        <w:right w:val="none" w:sz="0" w:space="0" w:color="auto"/>
      </w:divBdr>
    </w:div>
    <w:div w:id="211429134">
      <w:bodyDiv w:val="1"/>
      <w:marLeft w:val="0"/>
      <w:marRight w:val="0"/>
      <w:marTop w:val="0"/>
      <w:marBottom w:val="0"/>
      <w:divBdr>
        <w:top w:val="none" w:sz="0" w:space="0" w:color="auto"/>
        <w:left w:val="none" w:sz="0" w:space="0" w:color="auto"/>
        <w:bottom w:val="none" w:sz="0" w:space="0" w:color="auto"/>
        <w:right w:val="none" w:sz="0" w:space="0" w:color="auto"/>
      </w:divBdr>
    </w:div>
    <w:div w:id="211576263">
      <w:bodyDiv w:val="1"/>
      <w:marLeft w:val="0"/>
      <w:marRight w:val="0"/>
      <w:marTop w:val="0"/>
      <w:marBottom w:val="0"/>
      <w:divBdr>
        <w:top w:val="none" w:sz="0" w:space="0" w:color="auto"/>
        <w:left w:val="none" w:sz="0" w:space="0" w:color="auto"/>
        <w:bottom w:val="none" w:sz="0" w:space="0" w:color="auto"/>
        <w:right w:val="none" w:sz="0" w:space="0" w:color="auto"/>
      </w:divBdr>
    </w:div>
    <w:div w:id="212468260">
      <w:bodyDiv w:val="1"/>
      <w:marLeft w:val="0"/>
      <w:marRight w:val="0"/>
      <w:marTop w:val="0"/>
      <w:marBottom w:val="0"/>
      <w:divBdr>
        <w:top w:val="none" w:sz="0" w:space="0" w:color="auto"/>
        <w:left w:val="none" w:sz="0" w:space="0" w:color="auto"/>
        <w:bottom w:val="none" w:sz="0" w:space="0" w:color="auto"/>
        <w:right w:val="none" w:sz="0" w:space="0" w:color="auto"/>
      </w:divBdr>
    </w:div>
    <w:div w:id="215358683">
      <w:bodyDiv w:val="1"/>
      <w:marLeft w:val="0"/>
      <w:marRight w:val="0"/>
      <w:marTop w:val="0"/>
      <w:marBottom w:val="0"/>
      <w:divBdr>
        <w:top w:val="none" w:sz="0" w:space="0" w:color="auto"/>
        <w:left w:val="none" w:sz="0" w:space="0" w:color="auto"/>
        <w:bottom w:val="none" w:sz="0" w:space="0" w:color="auto"/>
        <w:right w:val="none" w:sz="0" w:space="0" w:color="auto"/>
      </w:divBdr>
    </w:div>
    <w:div w:id="216018731">
      <w:bodyDiv w:val="1"/>
      <w:marLeft w:val="0"/>
      <w:marRight w:val="0"/>
      <w:marTop w:val="0"/>
      <w:marBottom w:val="0"/>
      <w:divBdr>
        <w:top w:val="none" w:sz="0" w:space="0" w:color="auto"/>
        <w:left w:val="none" w:sz="0" w:space="0" w:color="auto"/>
        <w:bottom w:val="none" w:sz="0" w:space="0" w:color="auto"/>
        <w:right w:val="none" w:sz="0" w:space="0" w:color="auto"/>
      </w:divBdr>
    </w:div>
    <w:div w:id="220023611">
      <w:bodyDiv w:val="1"/>
      <w:marLeft w:val="0"/>
      <w:marRight w:val="0"/>
      <w:marTop w:val="0"/>
      <w:marBottom w:val="0"/>
      <w:divBdr>
        <w:top w:val="none" w:sz="0" w:space="0" w:color="auto"/>
        <w:left w:val="none" w:sz="0" w:space="0" w:color="auto"/>
        <w:bottom w:val="none" w:sz="0" w:space="0" w:color="auto"/>
        <w:right w:val="none" w:sz="0" w:space="0" w:color="auto"/>
      </w:divBdr>
    </w:div>
    <w:div w:id="220479085">
      <w:bodyDiv w:val="1"/>
      <w:marLeft w:val="0"/>
      <w:marRight w:val="0"/>
      <w:marTop w:val="0"/>
      <w:marBottom w:val="0"/>
      <w:divBdr>
        <w:top w:val="none" w:sz="0" w:space="0" w:color="auto"/>
        <w:left w:val="none" w:sz="0" w:space="0" w:color="auto"/>
        <w:bottom w:val="none" w:sz="0" w:space="0" w:color="auto"/>
        <w:right w:val="none" w:sz="0" w:space="0" w:color="auto"/>
      </w:divBdr>
    </w:div>
    <w:div w:id="221791632">
      <w:bodyDiv w:val="1"/>
      <w:marLeft w:val="0"/>
      <w:marRight w:val="0"/>
      <w:marTop w:val="0"/>
      <w:marBottom w:val="0"/>
      <w:divBdr>
        <w:top w:val="none" w:sz="0" w:space="0" w:color="auto"/>
        <w:left w:val="none" w:sz="0" w:space="0" w:color="auto"/>
        <w:bottom w:val="none" w:sz="0" w:space="0" w:color="auto"/>
        <w:right w:val="none" w:sz="0" w:space="0" w:color="auto"/>
      </w:divBdr>
    </w:div>
    <w:div w:id="222063113">
      <w:bodyDiv w:val="1"/>
      <w:marLeft w:val="0"/>
      <w:marRight w:val="0"/>
      <w:marTop w:val="0"/>
      <w:marBottom w:val="0"/>
      <w:divBdr>
        <w:top w:val="none" w:sz="0" w:space="0" w:color="auto"/>
        <w:left w:val="none" w:sz="0" w:space="0" w:color="auto"/>
        <w:bottom w:val="none" w:sz="0" w:space="0" w:color="auto"/>
        <w:right w:val="none" w:sz="0" w:space="0" w:color="auto"/>
      </w:divBdr>
    </w:div>
    <w:div w:id="237059222">
      <w:bodyDiv w:val="1"/>
      <w:marLeft w:val="0"/>
      <w:marRight w:val="0"/>
      <w:marTop w:val="0"/>
      <w:marBottom w:val="0"/>
      <w:divBdr>
        <w:top w:val="none" w:sz="0" w:space="0" w:color="auto"/>
        <w:left w:val="none" w:sz="0" w:space="0" w:color="auto"/>
        <w:bottom w:val="none" w:sz="0" w:space="0" w:color="auto"/>
        <w:right w:val="none" w:sz="0" w:space="0" w:color="auto"/>
      </w:divBdr>
    </w:div>
    <w:div w:id="239675996">
      <w:bodyDiv w:val="1"/>
      <w:marLeft w:val="0"/>
      <w:marRight w:val="0"/>
      <w:marTop w:val="0"/>
      <w:marBottom w:val="0"/>
      <w:divBdr>
        <w:top w:val="none" w:sz="0" w:space="0" w:color="auto"/>
        <w:left w:val="none" w:sz="0" w:space="0" w:color="auto"/>
        <w:bottom w:val="none" w:sz="0" w:space="0" w:color="auto"/>
        <w:right w:val="none" w:sz="0" w:space="0" w:color="auto"/>
      </w:divBdr>
    </w:div>
    <w:div w:id="240214274">
      <w:bodyDiv w:val="1"/>
      <w:marLeft w:val="0"/>
      <w:marRight w:val="0"/>
      <w:marTop w:val="0"/>
      <w:marBottom w:val="0"/>
      <w:divBdr>
        <w:top w:val="none" w:sz="0" w:space="0" w:color="auto"/>
        <w:left w:val="none" w:sz="0" w:space="0" w:color="auto"/>
        <w:bottom w:val="none" w:sz="0" w:space="0" w:color="auto"/>
        <w:right w:val="none" w:sz="0" w:space="0" w:color="auto"/>
      </w:divBdr>
    </w:div>
    <w:div w:id="240531266">
      <w:bodyDiv w:val="1"/>
      <w:marLeft w:val="0"/>
      <w:marRight w:val="0"/>
      <w:marTop w:val="0"/>
      <w:marBottom w:val="0"/>
      <w:divBdr>
        <w:top w:val="none" w:sz="0" w:space="0" w:color="auto"/>
        <w:left w:val="none" w:sz="0" w:space="0" w:color="auto"/>
        <w:bottom w:val="none" w:sz="0" w:space="0" w:color="auto"/>
        <w:right w:val="none" w:sz="0" w:space="0" w:color="auto"/>
      </w:divBdr>
    </w:div>
    <w:div w:id="241649533">
      <w:bodyDiv w:val="1"/>
      <w:marLeft w:val="0"/>
      <w:marRight w:val="0"/>
      <w:marTop w:val="0"/>
      <w:marBottom w:val="0"/>
      <w:divBdr>
        <w:top w:val="none" w:sz="0" w:space="0" w:color="auto"/>
        <w:left w:val="none" w:sz="0" w:space="0" w:color="auto"/>
        <w:bottom w:val="none" w:sz="0" w:space="0" w:color="auto"/>
        <w:right w:val="none" w:sz="0" w:space="0" w:color="auto"/>
      </w:divBdr>
    </w:div>
    <w:div w:id="242686020">
      <w:bodyDiv w:val="1"/>
      <w:marLeft w:val="0"/>
      <w:marRight w:val="0"/>
      <w:marTop w:val="0"/>
      <w:marBottom w:val="0"/>
      <w:divBdr>
        <w:top w:val="none" w:sz="0" w:space="0" w:color="auto"/>
        <w:left w:val="none" w:sz="0" w:space="0" w:color="auto"/>
        <w:bottom w:val="none" w:sz="0" w:space="0" w:color="auto"/>
        <w:right w:val="none" w:sz="0" w:space="0" w:color="auto"/>
      </w:divBdr>
    </w:div>
    <w:div w:id="246381752">
      <w:bodyDiv w:val="1"/>
      <w:marLeft w:val="0"/>
      <w:marRight w:val="0"/>
      <w:marTop w:val="0"/>
      <w:marBottom w:val="0"/>
      <w:divBdr>
        <w:top w:val="none" w:sz="0" w:space="0" w:color="auto"/>
        <w:left w:val="none" w:sz="0" w:space="0" w:color="auto"/>
        <w:bottom w:val="none" w:sz="0" w:space="0" w:color="auto"/>
        <w:right w:val="none" w:sz="0" w:space="0" w:color="auto"/>
      </w:divBdr>
    </w:div>
    <w:div w:id="247424199">
      <w:bodyDiv w:val="1"/>
      <w:marLeft w:val="0"/>
      <w:marRight w:val="0"/>
      <w:marTop w:val="0"/>
      <w:marBottom w:val="0"/>
      <w:divBdr>
        <w:top w:val="none" w:sz="0" w:space="0" w:color="auto"/>
        <w:left w:val="none" w:sz="0" w:space="0" w:color="auto"/>
        <w:bottom w:val="none" w:sz="0" w:space="0" w:color="auto"/>
        <w:right w:val="none" w:sz="0" w:space="0" w:color="auto"/>
      </w:divBdr>
    </w:div>
    <w:div w:id="249848638">
      <w:bodyDiv w:val="1"/>
      <w:marLeft w:val="0"/>
      <w:marRight w:val="0"/>
      <w:marTop w:val="0"/>
      <w:marBottom w:val="0"/>
      <w:divBdr>
        <w:top w:val="none" w:sz="0" w:space="0" w:color="auto"/>
        <w:left w:val="none" w:sz="0" w:space="0" w:color="auto"/>
        <w:bottom w:val="none" w:sz="0" w:space="0" w:color="auto"/>
        <w:right w:val="none" w:sz="0" w:space="0" w:color="auto"/>
      </w:divBdr>
    </w:div>
    <w:div w:id="250705877">
      <w:bodyDiv w:val="1"/>
      <w:marLeft w:val="0"/>
      <w:marRight w:val="0"/>
      <w:marTop w:val="0"/>
      <w:marBottom w:val="0"/>
      <w:divBdr>
        <w:top w:val="none" w:sz="0" w:space="0" w:color="auto"/>
        <w:left w:val="none" w:sz="0" w:space="0" w:color="auto"/>
        <w:bottom w:val="none" w:sz="0" w:space="0" w:color="auto"/>
        <w:right w:val="none" w:sz="0" w:space="0" w:color="auto"/>
      </w:divBdr>
    </w:div>
    <w:div w:id="255405651">
      <w:bodyDiv w:val="1"/>
      <w:marLeft w:val="0"/>
      <w:marRight w:val="0"/>
      <w:marTop w:val="0"/>
      <w:marBottom w:val="0"/>
      <w:divBdr>
        <w:top w:val="none" w:sz="0" w:space="0" w:color="auto"/>
        <w:left w:val="none" w:sz="0" w:space="0" w:color="auto"/>
        <w:bottom w:val="none" w:sz="0" w:space="0" w:color="auto"/>
        <w:right w:val="none" w:sz="0" w:space="0" w:color="auto"/>
      </w:divBdr>
    </w:div>
    <w:div w:id="256911295">
      <w:bodyDiv w:val="1"/>
      <w:marLeft w:val="0"/>
      <w:marRight w:val="0"/>
      <w:marTop w:val="0"/>
      <w:marBottom w:val="0"/>
      <w:divBdr>
        <w:top w:val="none" w:sz="0" w:space="0" w:color="auto"/>
        <w:left w:val="none" w:sz="0" w:space="0" w:color="auto"/>
        <w:bottom w:val="none" w:sz="0" w:space="0" w:color="auto"/>
        <w:right w:val="none" w:sz="0" w:space="0" w:color="auto"/>
      </w:divBdr>
    </w:div>
    <w:div w:id="259218715">
      <w:bodyDiv w:val="1"/>
      <w:marLeft w:val="0"/>
      <w:marRight w:val="0"/>
      <w:marTop w:val="0"/>
      <w:marBottom w:val="0"/>
      <w:divBdr>
        <w:top w:val="none" w:sz="0" w:space="0" w:color="auto"/>
        <w:left w:val="none" w:sz="0" w:space="0" w:color="auto"/>
        <w:bottom w:val="none" w:sz="0" w:space="0" w:color="auto"/>
        <w:right w:val="none" w:sz="0" w:space="0" w:color="auto"/>
      </w:divBdr>
    </w:div>
    <w:div w:id="260191190">
      <w:bodyDiv w:val="1"/>
      <w:marLeft w:val="0"/>
      <w:marRight w:val="0"/>
      <w:marTop w:val="0"/>
      <w:marBottom w:val="0"/>
      <w:divBdr>
        <w:top w:val="none" w:sz="0" w:space="0" w:color="auto"/>
        <w:left w:val="none" w:sz="0" w:space="0" w:color="auto"/>
        <w:bottom w:val="none" w:sz="0" w:space="0" w:color="auto"/>
        <w:right w:val="none" w:sz="0" w:space="0" w:color="auto"/>
      </w:divBdr>
    </w:div>
    <w:div w:id="264192159">
      <w:bodyDiv w:val="1"/>
      <w:marLeft w:val="0"/>
      <w:marRight w:val="0"/>
      <w:marTop w:val="0"/>
      <w:marBottom w:val="0"/>
      <w:divBdr>
        <w:top w:val="none" w:sz="0" w:space="0" w:color="auto"/>
        <w:left w:val="none" w:sz="0" w:space="0" w:color="auto"/>
        <w:bottom w:val="none" w:sz="0" w:space="0" w:color="auto"/>
        <w:right w:val="none" w:sz="0" w:space="0" w:color="auto"/>
      </w:divBdr>
    </w:div>
    <w:div w:id="265237524">
      <w:bodyDiv w:val="1"/>
      <w:marLeft w:val="0"/>
      <w:marRight w:val="0"/>
      <w:marTop w:val="0"/>
      <w:marBottom w:val="0"/>
      <w:divBdr>
        <w:top w:val="none" w:sz="0" w:space="0" w:color="auto"/>
        <w:left w:val="none" w:sz="0" w:space="0" w:color="auto"/>
        <w:bottom w:val="none" w:sz="0" w:space="0" w:color="auto"/>
        <w:right w:val="none" w:sz="0" w:space="0" w:color="auto"/>
      </w:divBdr>
    </w:div>
    <w:div w:id="266694894">
      <w:bodyDiv w:val="1"/>
      <w:marLeft w:val="0"/>
      <w:marRight w:val="0"/>
      <w:marTop w:val="0"/>
      <w:marBottom w:val="0"/>
      <w:divBdr>
        <w:top w:val="none" w:sz="0" w:space="0" w:color="auto"/>
        <w:left w:val="none" w:sz="0" w:space="0" w:color="auto"/>
        <w:bottom w:val="none" w:sz="0" w:space="0" w:color="auto"/>
        <w:right w:val="none" w:sz="0" w:space="0" w:color="auto"/>
      </w:divBdr>
    </w:div>
    <w:div w:id="268003554">
      <w:bodyDiv w:val="1"/>
      <w:marLeft w:val="0"/>
      <w:marRight w:val="0"/>
      <w:marTop w:val="0"/>
      <w:marBottom w:val="0"/>
      <w:divBdr>
        <w:top w:val="none" w:sz="0" w:space="0" w:color="auto"/>
        <w:left w:val="none" w:sz="0" w:space="0" w:color="auto"/>
        <w:bottom w:val="none" w:sz="0" w:space="0" w:color="auto"/>
        <w:right w:val="none" w:sz="0" w:space="0" w:color="auto"/>
      </w:divBdr>
    </w:div>
    <w:div w:id="277151816">
      <w:bodyDiv w:val="1"/>
      <w:marLeft w:val="0"/>
      <w:marRight w:val="0"/>
      <w:marTop w:val="0"/>
      <w:marBottom w:val="0"/>
      <w:divBdr>
        <w:top w:val="none" w:sz="0" w:space="0" w:color="auto"/>
        <w:left w:val="none" w:sz="0" w:space="0" w:color="auto"/>
        <w:bottom w:val="none" w:sz="0" w:space="0" w:color="auto"/>
        <w:right w:val="none" w:sz="0" w:space="0" w:color="auto"/>
      </w:divBdr>
    </w:div>
    <w:div w:id="283121944">
      <w:bodyDiv w:val="1"/>
      <w:marLeft w:val="0"/>
      <w:marRight w:val="0"/>
      <w:marTop w:val="0"/>
      <w:marBottom w:val="0"/>
      <w:divBdr>
        <w:top w:val="none" w:sz="0" w:space="0" w:color="auto"/>
        <w:left w:val="none" w:sz="0" w:space="0" w:color="auto"/>
        <w:bottom w:val="none" w:sz="0" w:space="0" w:color="auto"/>
        <w:right w:val="none" w:sz="0" w:space="0" w:color="auto"/>
      </w:divBdr>
    </w:div>
    <w:div w:id="283273319">
      <w:bodyDiv w:val="1"/>
      <w:marLeft w:val="0"/>
      <w:marRight w:val="0"/>
      <w:marTop w:val="0"/>
      <w:marBottom w:val="0"/>
      <w:divBdr>
        <w:top w:val="none" w:sz="0" w:space="0" w:color="auto"/>
        <w:left w:val="none" w:sz="0" w:space="0" w:color="auto"/>
        <w:bottom w:val="none" w:sz="0" w:space="0" w:color="auto"/>
        <w:right w:val="none" w:sz="0" w:space="0" w:color="auto"/>
      </w:divBdr>
    </w:div>
    <w:div w:id="289439164">
      <w:bodyDiv w:val="1"/>
      <w:marLeft w:val="0"/>
      <w:marRight w:val="0"/>
      <w:marTop w:val="0"/>
      <w:marBottom w:val="0"/>
      <w:divBdr>
        <w:top w:val="none" w:sz="0" w:space="0" w:color="auto"/>
        <w:left w:val="none" w:sz="0" w:space="0" w:color="auto"/>
        <w:bottom w:val="none" w:sz="0" w:space="0" w:color="auto"/>
        <w:right w:val="none" w:sz="0" w:space="0" w:color="auto"/>
      </w:divBdr>
    </w:div>
    <w:div w:id="291254930">
      <w:bodyDiv w:val="1"/>
      <w:marLeft w:val="0"/>
      <w:marRight w:val="0"/>
      <w:marTop w:val="0"/>
      <w:marBottom w:val="0"/>
      <w:divBdr>
        <w:top w:val="none" w:sz="0" w:space="0" w:color="auto"/>
        <w:left w:val="none" w:sz="0" w:space="0" w:color="auto"/>
        <w:bottom w:val="none" w:sz="0" w:space="0" w:color="auto"/>
        <w:right w:val="none" w:sz="0" w:space="0" w:color="auto"/>
      </w:divBdr>
    </w:div>
    <w:div w:id="291374511">
      <w:bodyDiv w:val="1"/>
      <w:marLeft w:val="0"/>
      <w:marRight w:val="0"/>
      <w:marTop w:val="0"/>
      <w:marBottom w:val="0"/>
      <w:divBdr>
        <w:top w:val="none" w:sz="0" w:space="0" w:color="auto"/>
        <w:left w:val="none" w:sz="0" w:space="0" w:color="auto"/>
        <w:bottom w:val="none" w:sz="0" w:space="0" w:color="auto"/>
        <w:right w:val="none" w:sz="0" w:space="0" w:color="auto"/>
      </w:divBdr>
    </w:div>
    <w:div w:id="295453916">
      <w:bodyDiv w:val="1"/>
      <w:marLeft w:val="0"/>
      <w:marRight w:val="0"/>
      <w:marTop w:val="0"/>
      <w:marBottom w:val="0"/>
      <w:divBdr>
        <w:top w:val="none" w:sz="0" w:space="0" w:color="auto"/>
        <w:left w:val="none" w:sz="0" w:space="0" w:color="auto"/>
        <w:bottom w:val="none" w:sz="0" w:space="0" w:color="auto"/>
        <w:right w:val="none" w:sz="0" w:space="0" w:color="auto"/>
      </w:divBdr>
    </w:div>
    <w:div w:id="299041975">
      <w:bodyDiv w:val="1"/>
      <w:marLeft w:val="0"/>
      <w:marRight w:val="0"/>
      <w:marTop w:val="0"/>
      <w:marBottom w:val="0"/>
      <w:divBdr>
        <w:top w:val="none" w:sz="0" w:space="0" w:color="auto"/>
        <w:left w:val="none" w:sz="0" w:space="0" w:color="auto"/>
        <w:bottom w:val="none" w:sz="0" w:space="0" w:color="auto"/>
        <w:right w:val="none" w:sz="0" w:space="0" w:color="auto"/>
      </w:divBdr>
    </w:div>
    <w:div w:id="300114950">
      <w:bodyDiv w:val="1"/>
      <w:marLeft w:val="0"/>
      <w:marRight w:val="0"/>
      <w:marTop w:val="0"/>
      <w:marBottom w:val="0"/>
      <w:divBdr>
        <w:top w:val="none" w:sz="0" w:space="0" w:color="auto"/>
        <w:left w:val="none" w:sz="0" w:space="0" w:color="auto"/>
        <w:bottom w:val="none" w:sz="0" w:space="0" w:color="auto"/>
        <w:right w:val="none" w:sz="0" w:space="0" w:color="auto"/>
      </w:divBdr>
    </w:div>
    <w:div w:id="308099317">
      <w:bodyDiv w:val="1"/>
      <w:marLeft w:val="0"/>
      <w:marRight w:val="0"/>
      <w:marTop w:val="0"/>
      <w:marBottom w:val="0"/>
      <w:divBdr>
        <w:top w:val="none" w:sz="0" w:space="0" w:color="auto"/>
        <w:left w:val="none" w:sz="0" w:space="0" w:color="auto"/>
        <w:bottom w:val="none" w:sz="0" w:space="0" w:color="auto"/>
        <w:right w:val="none" w:sz="0" w:space="0" w:color="auto"/>
      </w:divBdr>
    </w:div>
    <w:div w:id="310641344">
      <w:bodyDiv w:val="1"/>
      <w:marLeft w:val="0"/>
      <w:marRight w:val="0"/>
      <w:marTop w:val="0"/>
      <w:marBottom w:val="0"/>
      <w:divBdr>
        <w:top w:val="none" w:sz="0" w:space="0" w:color="auto"/>
        <w:left w:val="none" w:sz="0" w:space="0" w:color="auto"/>
        <w:bottom w:val="none" w:sz="0" w:space="0" w:color="auto"/>
        <w:right w:val="none" w:sz="0" w:space="0" w:color="auto"/>
      </w:divBdr>
    </w:div>
    <w:div w:id="312028326">
      <w:bodyDiv w:val="1"/>
      <w:marLeft w:val="0"/>
      <w:marRight w:val="0"/>
      <w:marTop w:val="0"/>
      <w:marBottom w:val="0"/>
      <w:divBdr>
        <w:top w:val="none" w:sz="0" w:space="0" w:color="auto"/>
        <w:left w:val="none" w:sz="0" w:space="0" w:color="auto"/>
        <w:bottom w:val="none" w:sz="0" w:space="0" w:color="auto"/>
        <w:right w:val="none" w:sz="0" w:space="0" w:color="auto"/>
      </w:divBdr>
    </w:div>
    <w:div w:id="313265965">
      <w:bodyDiv w:val="1"/>
      <w:marLeft w:val="0"/>
      <w:marRight w:val="0"/>
      <w:marTop w:val="0"/>
      <w:marBottom w:val="0"/>
      <w:divBdr>
        <w:top w:val="none" w:sz="0" w:space="0" w:color="auto"/>
        <w:left w:val="none" w:sz="0" w:space="0" w:color="auto"/>
        <w:bottom w:val="none" w:sz="0" w:space="0" w:color="auto"/>
        <w:right w:val="none" w:sz="0" w:space="0" w:color="auto"/>
      </w:divBdr>
    </w:div>
    <w:div w:id="313532209">
      <w:bodyDiv w:val="1"/>
      <w:marLeft w:val="0"/>
      <w:marRight w:val="0"/>
      <w:marTop w:val="0"/>
      <w:marBottom w:val="0"/>
      <w:divBdr>
        <w:top w:val="none" w:sz="0" w:space="0" w:color="auto"/>
        <w:left w:val="none" w:sz="0" w:space="0" w:color="auto"/>
        <w:bottom w:val="none" w:sz="0" w:space="0" w:color="auto"/>
        <w:right w:val="none" w:sz="0" w:space="0" w:color="auto"/>
      </w:divBdr>
    </w:div>
    <w:div w:id="315456012">
      <w:bodyDiv w:val="1"/>
      <w:marLeft w:val="0"/>
      <w:marRight w:val="0"/>
      <w:marTop w:val="0"/>
      <w:marBottom w:val="0"/>
      <w:divBdr>
        <w:top w:val="none" w:sz="0" w:space="0" w:color="auto"/>
        <w:left w:val="none" w:sz="0" w:space="0" w:color="auto"/>
        <w:bottom w:val="none" w:sz="0" w:space="0" w:color="auto"/>
        <w:right w:val="none" w:sz="0" w:space="0" w:color="auto"/>
      </w:divBdr>
    </w:div>
    <w:div w:id="316148792">
      <w:bodyDiv w:val="1"/>
      <w:marLeft w:val="0"/>
      <w:marRight w:val="0"/>
      <w:marTop w:val="0"/>
      <w:marBottom w:val="0"/>
      <w:divBdr>
        <w:top w:val="none" w:sz="0" w:space="0" w:color="auto"/>
        <w:left w:val="none" w:sz="0" w:space="0" w:color="auto"/>
        <w:bottom w:val="none" w:sz="0" w:space="0" w:color="auto"/>
        <w:right w:val="none" w:sz="0" w:space="0" w:color="auto"/>
      </w:divBdr>
    </w:div>
    <w:div w:id="319121516">
      <w:bodyDiv w:val="1"/>
      <w:marLeft w:val="0"/>
      <w:marRight w:val="0"/>
      <w:marTop w:val="0"/>
      <w:marBottom w:val="0"/>
      <w:divBdr>
        <w:top w:val="none" w:sz="0" w:space="0" w:color="auto"/>
        <w:left w:val="none" w:sz="0" w:space="0" w:color="auto"/>
        <w:bottom w:val="none" w:sz="0" w:space="0" w:color="auto"/>
        <w:right w:val="none" w:sz="0" w:space="0" w:color="auto"/>
      </w:divBdr>
    </w:div>
    <w:div w:id="319312875">
      <w:bodyDiv w:val="1"/>
      <w:marLeft w:val="0"/>
      <w:marRight w:val="0"/>
      <w:marTop w:val="0"/>
      <w:marBottom w:val="0"/>
      <w:divBdr>
        <w:top w:val="none" w:sz="0" w:space="0" w:color="auto"/>
        <w:left w:val="none" w:sz="0" w:space="0" w:color="auto"/>
        <w:bottom w:val="none" w:sz="0" w:space="0" w:color="auto"/>
        <w:right w:val="none" w:sz="0" w:space="0" w:color="auto"/>
      </w:divBdr>
    </w:div>
    <w:div w:id="321934048">
      <w:bodyDiv w:val="1"/>
      <w:marLeft w:val="0"/>
      <w:marRight w:val="0"/>
      <w:marTop w:val="0"/>
      <w:marBottom w:val="0"/>
      <w:divBdr>
        <w:top w:val="none" w:sz="0" w:space="0" w:color="auto"/>
        <w:left w:val="none" w:sz="0" w:space="0" w:color="auto"/>
        <w:bottom w:val="none" w:sz="0" w:space="0" w:color="auto"/>
        <w:right w:val="none" w:sz="0" w:space="0" w:color="auto"/>
      </w:divBdr>
    </w:div>
    <w:div w:id="323171116">
      <w:bodyDiv w:val="1"/>
      <w:marLeft w:val="0"/>
      <w:marRight w:val="0"/>
      <w:marTop w:val="0"/>
      <w:marBottom w:val="0"/>
      <w:divBdr>
        <w:top w:val="none" w:sz="0" w:space="0" w:color="auto"/>
        <w:left w:val="none" w:sz="0" w:space="0" w:color="auto"/>
        <w:bottom w:val="none" w:sz="0" w:space="0" w:color="auto"/>
        <w:right w:val="none" w:sz="0" w:space="0" w:color="auto"/>
      </w:divBdr>
    </w:div>
    <w:div w:id="324821444">
      <w:bodyDiv w:val="1"/>
      <w:marLeft w:val="0"/>
      <w:marRight w:val="0"/>
      <w:marTop w:val="0"/>
      <w:marBottom w:val="0"/>
      <w:divBdr>
        <w:top w:val="none" w:sz="0" w:space="0" w:color="auto"/>
        <w:left w:val="none" w:sz="0" w:space="0" w:color="auto"/>
        <w:bottom w:val="none" w:sz="0" w:space="0" w:color="auto"/>
        <w:right w:val="none" w:sz="0" w:space="0" w:color="auto"/>
      </w:divBdr>
    </w:div>
    <w:div w:id="332490058">
      <w:bodyDiv w:val="1"/>
      <w:marLeft w:val="0"/>
      <w:marRight w:val="0"/>
      <w:marTop w:val="0"/>
      <w:marBottom w:val="0"/>
      <w:divBdr>
        <w:top w:val="none" w:sz="0" w:space="0" w:color="auto"/>
        <w:left w:val="none" w:sz="0" w:space="0" w:color="auto"/>
        <w:bottom w:val="none" w:sz="0" w:space="0" w:color="auto"/>
        <w:right w:val="none" w:sz="0" w:space="0" w:color="auto"/>
      </w:divBdr>
    </w:div>
    <w:div w:id="339967440">
      <w:bodyDiv w:val="1"/>
      <w:marLeft w:val="0"/>
      <w:marRight w:val="0"/>
      <w:marTop w:val="0"/>
      <w:marBottom w:val="0"/>
      <w:divBdr>
        <w:top w:val="none" w:sz="0" w:space="0" w:color="auto"/>
        <w:left w:val="none" w:sz="0" w:space="0" w:color="auto"/>
        <w:bottom w:val="none" w:sz="0" w:space="0" w:color="auto"/>
        <w:right w:val="none" w:sz="0" w:space="0" w:color="auto"/>
      </w:divBdr>
    </w:div>
    <w:div w:id="341783067">
      <w:bodyDiv w:val="1"/>
      <w:marLeft w:val="0"/>
      <w:marRight w:val="0"/>
      <w:marTop w:val="0"/>
      <w:marBottom w:val="0"/>
      <w:divBdr>
        <w:top w:val="none" w:sz="0" w:space="0" w:color="auto"/>
        <w:left w:val="none" w:sz="0" w:space="0" w:color="auto"/>
        <w:bottom w:val="none" w:sz="0" w:space="0" w:color="auto"/>
        <w:right w:val="none" w:sz="0" w:space="0" w:color="auto"/>
      </w:divBdr>
    </w:div>
    <w:div w:id="344286540">
      <w:bodyDiv w:val="1"/>
      <w:marLeft w:val="0"/>
      <w:marRight w:val="0"/>
      <w:marTop w:val="0"/>
      <w:marBottom w:val="0"/>
      <w:divBdr>
        <w:top w:val="none" w:sz="0" w:space="0" w:color="auto"/>
        <w:left w:val="none" w:sz="0" w:space="0" w:color="auto"/>
        <w:bottom w:val="none" w:sz="0" w:space="0" w:color="auto"/>
        <w:right w:val="none" w:sz="0" w:space="0" w:color="auto"/>
      </w:divBdr>
    </w:div>
    <w:div w:id="344358747">
      <w:bodyDiv w:val="1"/>
      <w:marLeft w:val="0"/>
      <w:marRight w:val="0"/>
      <w:marTop w:val="0"/>
      <w:marBottom w:val="0"/>
      <w:divBdr>
        <w:top w:val="none" w:sz="0" w:space="0" w:color="auto"/>
        <w:left w:val="none" w:sz="0" w:space="0" w:color="auto"/>
        <w:bottom w:val="none" w:sz="0" w:space="0" w:color="auto"/>
        <w:right w:val="none" w:sz="0" w:space="0" w:color="auto"/>
      </w:divBdr>
    </w:div>
    <w:div w:id="345375637">
      <w:bodyDiv w:val="1"/>
      <w:marLeft w:val="0"/>
      <w:marRight w:val="0"/>
      <w:marTop w:val="0"/>
      <w:marBottom w:val="0"/>
      <w:divBdr>
        <w:top w:val="none" w:sz="0" w:space="0" w:color="auto"/>
        <w:left w:val="none" w:sz="0" w:space="0" w:color="auto"/>
        <w:bottom w:val="none" w:sz="0" w:space="0" w:color="auto"/>
        <w:right w:val="none" w:sz="0" w:space="0" w:color="auto"/>
      </w:divBdr>
    </w:div>
    <w:div w:id="346715080">
      <w:bodyDiv w:val="1"/>
      <w:marLeft w:val="0"/>
      <w:marRight w:val="0"/>
      <w:marTop w:val="0"/>
      <w:marBottom w:val="0"/>
      <w:divBdr>
        <w:top w:val="none" w:sz="0" w:space="0" w:color="auto"/>
        <w:left w:val="none" w:sz="0" w:space="0" w:color="auto"/>
        <w:bottom w:val="none" w:sz="0" w:space="0" w:color="auto"/>
        <w:right w:val="none" w:sz="0" w:space="0" w:color="auto"/>
      </w:divBdr>
    </w:div>
    <w:div w:id="347491773">
      <w:bodyDiv w:val="1"/>
      <w:marLeft w:val="0"/>
      <w:marRight w:val="0"/>
      <w:marTop w:val="0"/>
      <w:marBottom w:val="0"/>
      <w:divBdr>
        <w:top w:val="none" w:sz="0" w:space="0" w:color="auto"/>
        <w:left w:val="none" w:sz="0" w:space="0" w:color="auto"/>
        <w:bottom w:val="none" w:sz="0" w:space="0" w:color="auto"/>
        <w:right w:val="none" w:sz="0" w:space="0" w:color="auto"/>
      </w:divBdr>
    </w:div>
    <w:div w:id="348796482">
      <w:bodyDiv w:val="1"/>
      <w:marLeft w:val="0"/>
      <w:marRight w:val="0"/>
      <w:marTop w:val="0"/>
      <w:marBottom w:val="0"/>
      <w:divBdr>
        <w:top w:val="none" w:sz="0" w:space="0" w:color="auto"/>
        <w:left w:val="none" w:sz="0" w:space="0" w:color="auto"/>
        <w:bottom w:val="none" w:sz="0" w:space="0" w:color="auto"/>
        <w:right w:val="none" w:sz="0" w:space="0" w:color="auto"/>
      </w:divBdr>
    </w:div>
    <w:div w:id="349572892">
      <w:bodyDiv w:val="1"/>
      <w:marLeft w:val="0"/>
      <w:marRight w:val="0"/>
      <w:marTop w:val="0"/>
      <w:marBottom w:val="0"/>
      <w:divBdr>
        <w:top w:val="none" w:sz="0" w:space="0" w:color="auto"/>
        <w:left w:val="none" w:sz="0" w:space="0" w:color="auto"/>
        <w:bottom w:val="none" w:sz="0" w:space="0" w:color="auto"/>
        <w:right w:val="none" w:sz="0" w:space="0" w:color="auto"/>
      </w:divBdr>
    </w:div>
    <w:div w:id="353462368">
      <w:bodyDiv w:val="1"/>
      <w:marLeft w:val="0"/>
      <w:marRight w:val="0"/>
      <w:marTop w:val="0"/>
      <w:marBottom w:val="0"/>
      <w:divBdr>
        <w:top w:val="none" w:sz="0" w:space="0" w:color="auto"/>
        <w:left w:val="none" w:sz="0" w:space="0" w:color="auto"/>
        <w:bottom w:val="none" w:sz="0" w:space="0" w:color="auto"/>
        <w:right w:val="none" w:sz="0" w:space="0" w:color="auto"/>
      </w:divBdr>
    </w:div>
    <w:div w:id="353773133">
      <w:bodyDiv w:val="1"/>
      <w:marLeft w:val="0"/>
      <w:marRight w:val="0"/>
      <w:marTop w:val="0"/>
      <w:marBottom w:val="0"/>
      <w:divBdr>
        <w:top w:val="none" w:sz="0" w:space="0" w:color="auto"/>
        <w:left w:val="none" w:sz="0" w:space="0" w:color="auto"/>
        <w:bottom w:val="none" w:sz="0" w:space="0" w:color="auto"/>
        <w:right w:val="none" w:sz="0" w:space="0" w:color="auto"/>
      </w:divBdr>
    </w:div>
    <w:div w:id="354117433">
      <w:bodyDiv w:val="1"/>
      <w:marLeft w:val="0"/>
      <w:marRight w:val="0"/>
      <w:marTop w:val="0"/>
      <w:marBottom w:val="0"/>
      <w:divBdr>
        <w:top w:val="none" w:sz="0" w:space="0" w:color="auto"/>
        <w:left w:val="none" w:sz="0" w:space="0" w:color="auto"/>
        <w:bottom w:val="none" w:sz="0" w:space="0" w:color="auto"/>
        <w:right w:val="none" w:sz="0" w:space="0" w:color="auto"/>
      </w:divBdr>
    </w:div>
    <w:div w:id="354503787">
      <w:bodyDiv w:val="1"/>
      <w:marLeft w:val="0"/>
      <w:marRight w:val="0"/>
      <w:marTop w:val="0"/>
      <w:marBottom w:val="0"/>
      <w:divBdr>
        <w:top w:val="none" w:sz="0" w:space="0" w:color="auto"/>
        <w:left w:val="none" w:sz="0" w:space="0" w:color="auto"/>
        <w:bottom w:val="none" w:sz="0" w:space="0" w:color="auto"/>
        <w:right w:val="none" w:sz="0" w:space="0" w:color="auto"/>
      </w:divBdr>
    </w:div>
    <w:div w:id="356659781">
      <w:bodyDiv w:val="1"/>
      <w:marLeft w:val="0"/>
      <w:marRight w:val="0"/>
      <w:marTop w:val="0"/>
      <w:marBottom w:val="0"/>
      <w:divBdr>
        <w:top w:val="none" w:sz="0" w:space="0" w:color="auto"/>
        <w:left w:val="none" w:sz="0" w:space="0" w:color="auto"/>
        <w:bottom w:val="none" w:sz="0" w:space="0" w:color="auto"/>
        <w:right w:val="none" w:sz="0" w:space="0" w:color="auto"/>
      </w:divBdr>
    </w:div>
    <w:div w:id="359430159">
      <w:bodyDiv w:val="1"/>
      <w:marLeft w:val="0"/>
      <w:marRight w:val="0"/>
      <w:marTop w:val="0"/>
      <w:marBottom w:val="0"/>
      <w:divBdr>
        <w:top w:val="none" w:sz="0" w:space="0" w:color="auto"/>
        <w:left w:val="none" w:sz="0" w:space="0" w:color="auto"/>
        <w:bottom w:val="none" w:sz="0" w:space="0" w:color="auto"/>
        <w:right w:val="none" w:sz="0" w:space="0" w:color="auto"/>
      </w:divBdr>
    </w:div>
    <w:div w:id="362249062">
      <w:bodyDiv w:val="1"/>
      <w:marLeft w:val="0"/>
      <w:marRight w:val="0"/>
      <w:marTop w:val="0"/>
      <w:marBottom w:val="0"/>
      <w:divBdr>
        <w:top w:val="none" w:sz="0" w:space="0" w:color="auto"/>
        <w:left w:val="none" w:sz="0" w:space="0" w:color="auto"/>
        <w:bottom w:val="none" w:sz="0" w:space="0" w:color="auto"/>
        <w:right w:val="none" w:sz="0" w:space="0" w:color="auto"/>
      </w:divBdr>
    </w:div>
    <w:div w:id="364449326">
      <w:bodyDiv w:val="1"/>
      <w:marLeft w:val="0"/>
      <w:marRight w:val="0"/>
      <w:marTop w:val="0"/>
      <w:marBottom w:val="0"/>
      <w:divBdr>
        <w:top w:val="none" w:sz="0" w:space="0" w:color="auto"/>
        <w:left w:val="none" w:sz="0" w:space="0" w:color="auto"/>
        <w:bottom w:val="none" w:sz="0" w:space="0" w:color="auto"/>
        <w:right w:val="none" w:sz="0" w:space="0" w:color="auto"/>
      </w:divBdr>
    </w:div>
    <w:div w:id="366834891">
      <w:bodyDiv w:val="1"/>
      <w:marLeft w:val="0"/>
      <w:marRight w:val="0"/>
      <w:marTop w:val="0"/>
      <w:marBottom w:val="0"/>
      <w:divBdr>
        <w:top w:val="none" w:sz="0" w:space="0" w:color="auto"/>
        <w:left w:val="none" w:sz="0" w:space="0" w:color="auto"/>
        <w:bottom w:val="none" w:sz="0" w:space="0" w:color="auto"/>
        <w:right w:val="none" w:sz="0" w:space="0" w:color="auto"/>
      </w:divBdr>
    </w:div>
    <w:div w:id="369499893">
      <w:bodyDiv w:val="1"/>
      <w:marLeft w:val="0"/>
      <w:marRight w:val="0"/>
      <w:marTop w:val="0"/>
      <w:marBottom w:val="0"/>
      <w:divBdr>
        <w:top w:val="none" w:sz="0" w:space="0" w:color="auto"/>
        <w:left w:val="none" w:sz="0" w:space="0" w:color="auto"/>
        <w:bottom w:val="none" w:sz="0" w:space="0" w:color="auto"/>
        <w:right w:val="none" w:sz="0" w:space="0" w:color="auto"/>
      </w:divBdr>
    </w:div>
    <w:div w:id="370301407">
      <w:bodyDiv w:val="1"/>
      <w:marLeft w:val="0"/>
      <w:marRight w:val="0"/>
      <w:marTop w:val="0"/>
      <w:marBottom w:val="0"/>
      <w:divBdr>
        <w:top w:val="none" w:sz="0" w:space="0" w:color="auto"/>
        <w:left w:val="none" w:sz="0" w:space="0" w:color="auto"/>
        <w:bottom w:val="none" w:sz="0" w:space="0" w:color="auto"/>
        <w:right w:val="none" w:sz="0" w:space="0" w:color="auto"/>
      </w:divBdr>
    </w:div>
    <w:div w:id="380523589">
      <w:bodyDiv w:val="1"/>
      <w:marLeft w:val="0"/>
      <w:marRight w:val="0"/>
      <w:marTop w:val="0"/>
      <w:marBottom w:val="0"/>
      <w:divBdr>
        <w:top w:val="none" w:sz="0" w:space="0" w:color="auto"/>
        <w:left w:val="none" w:sz="0" w:space="0" w:color="auto"/>
        <w:bottom w:val="none" w:sz="0" w:space="0" w:color="auto"/>
        <w:right w:val="none" w:sz="0" w:space="0" w:color="auto"/>
      </w:divBdr>
    </w:div>
    <w:div w:id="383603636">
      <w:bodyDiv w:val="1"/>
      <w:marLeft w:val="0"/>
      <w:marRight w:val="0"/>
      <w:marTop w:val="0"/>
      <w:marBottom w:val="0"/>
      <w:divBdr>
        <w:top w:val="none" w:sz="0" w:space="0" w:color="auto"/>
        <w:left w:val="none" w:sz="0" w:space="0" w:color="auto"/>
        <w:bottom w:val="none" w:sz="0" w:space="0" w:color="auto"/>
        <w:right w:val="none" w:sz="0" w:space="0" w:color="auto"/>
      </w:divBdr>
    </w:div>
    <w:div w:id="386537949">
      <w:bodyDiv w:val="1"/>
      <w:marLeft w:val="0"/>
      <w:marRight w:val="0"/>
      <w:marTop w:val="0"/>
      <w:marBottom w:val="0"/>
      <w:divBdr>
        <w:top w:val="none" w:sz="0" w:space="0" w:color="auto"/>
        <w:left w:val="none" w:sz="0" w:space="0" w:color="auto"/>
        <w:bottom w:val="none" w:sz="0" w:space="0" w:color="auto"/>
        <w:right w:val="none" w:sz="0" w:space="0" w:color="auto"/>
      </w:divBdr>
    </w:div>
    <w:div w:id="386757038">
      <w:bodyDiv w:val="1"/>
      <w:marLeft w:val="0"/>
      <w:marRight w:val="0"/>
      <w:marTop w:val="0"/>
      <w:marBottom w:val="0"/>
      <w:divBdr>
        <w:top w:val="none" w:sz="0" w:space="0" w:color="auto"/>
        <w:left w:val="none" w:sz="0" w:space="0" w:color="auto"/>
        <w:bottom w:val="none" w:sz="0" w:space="0" w:color="auto"/>
        <w:right w:val="none" w:sz="0" w:space="0" w:color="auto"/>
      </w:divBdr>
    </w:div>
    <w:div w:id="389036294">
      <w:bodyDiv w:val="1"/>
      <w:marLeft w:val="0"/>
      <w:marRight w:val="0"/>
      <w:marTop w:val="0"/>
      <w:marBottom w:val="0"/>
      <w:divBdr>
        <w:top w:val="none" w:sz="0" w:space="0" w:color="auto"/>
        <w:left w:val="none" w:sz="0" w:space="0" w:color="auto"/>
        <w:bottom w:val="none" w:sz="0" w:space="0" w:color="auto"/>
        <w:right w:val="none" w:sz="0" w:space="0" w:color="auto"/>
      </w:divBdr>
    </w:div>
    <w:div w:id="389114788">
      <w:bodyDiv w:val="1"/>
      <w:marLeft w:val="0"/>
      <w:marRight w:val="0"/>
      <w:marTop w:val="0"/>
      <w:marBottom w:val="0"/>
      <w:divBdr>
        <w:top w:val="none" w:sz="0" w:space="0" w:color="auto"/>
        <w:left w:val="none" w:sz="0" w:space="0" w:color="auto"/>
        <w:bottom w:val="none" w:sz="0" w:space="0" w:color="auto"/>
        <w:right w:val="none" w:sz="0" w:space="0" w:color="auto"/>
      </w:divBdr>
    </w:div>
    <w:div w:id="390345764">
      <w:bodyDiv w:val="1"/>
      <w:marLeft w:val="0"/>
      <w:marRight w:val="0"/>
      <w:marTop w:val="0"/>
      <w:marBottom w:val="0"/>
      <w:divBdr>
        <w:top w:val="none" w:sz="0" w:space="0" w:color="auto"/>
        <w:left w:val="none" w:sz="0" w:space="0" w:color="auto"/>
        <w:bottom w:val="none" w:sz="0" w:space="0" w:color="auto"/>
        <w:right w:val="none" w:sz="0" w:space="0" w:color="auto"/>
      </w:divBdr>
    </w:div>
    <w:div w:id="396560386">
      <w:bodyDiv w:val="1"/>
      <w:marLeft w:val="0"/>
      <w:marRight w:val="0"/>
      <w:marTop w:val="0"/>
      <w:marBottom w:val="0"/>
      <w:divBdr>
        <w:top w:val="none" w:sz="0" w:space="0" w:color="auto"/>
        <w:left w:val="none" w:sz="0" w:space="0" w:color="auto"/>
        <w:bottom w:val="none" w:sz="0" w:space="0" w:color="auto"/>
        <w:right w:val="none" w:sz="0" w:space="0" w:color="auto"/>
      </w:divBdr>
    </w:div>
    <w:div w:id="396902127">
      <w:bodyDiv w:val="1"/>
      <w:marLeft w:val="0"/>
      <w:marRight w:val="0"/>
      <w:marTop w:val="0"/>
      <w:marBottom w:val="0"/>
      <w:divBdr>
        <w:top w:val="none" w:sz="0" w:space="0" w:color="auto"/>
        <w:left w:val="none" w:sz="0" w:space="0" w:color="auto"/>
        <w:bottom w:val="none" w:sz="0" w:space="0" w:color="auto"/>
        <w:right w:val="none" w:sz="0" w:space="0" w:color="auto"/>
      </w:divBdr>
    </w:div>
    <w:div w:id="398795216">
      <w:bodyDiv w:val="1"/>
      <w:marLeft w:val="0"/>
      <w:marRight w:val="0"/>
      <w:marTop w:val="0"/>
      <w:marBottom w:val="0"/>
      <w:divBdr>
        <w:top w:val="none" w:sz="0" w:space="0" w:color="auto"/>
        <w:left w:val="none" w:sz="0" w:space="0" w:color="auto"/>
        <w:bottom w:val="none" w:sz="0" w:space="0" w:color="auto"/>
        <w:right w:val="none" w:sz="0" w:space="0" w:color="auto"/>
      </w:divBdr>
    </w:div>
    <w:div w:id="403572457">
      <w:bodyDiv w:val="1"/>
      <w:marLeft w:val="0"/>
      <w:marRight w:val="0"/>
      <w:marTop w:val="0"/>
      <w:marBottom w:val="0"/>
      <w:divBdr>
        <w:top w:val="none" w:sz="0" w:space="0" w:color="auto"/>
        <w:left w:val="none" w:sz="0" w:space="0" w:color="auto"/>
        <w:bottom w:val="none" w:sz="0" w:space="0" w:color="auto"/>
        <w:right w:val="none" w:sz="0" w:space="0" w:color="auto"/>
      </w:divBdr>
    </w:div>
    <w:div w:id="403989755">
      <w:bodyDiv w:val="1"/>
      <w:marLeft w:val="0"/>
      <w:marRight w:val="0"/>
      <w:marTop w:val="0"/>
      <w:marBottom w:val="0"/>
      <w:divBdr>
        <w:top w:val="none" w:sz="0" w:space="0" w:color="auto"/>
        <w:left w:val="none" w:sz="0" w:space="0" w:color="auto"/>
        <w:bottom w:val="none" w:sz="0" w:space="0" w:color="auto"/>
        <w:right w:val="none" w:sz="0" w:space="0" w:color="auto"/>
      </w:divBdr>
    </w:div>
    <w:div w:id="404307456">
      <w:bodyDiv w:val="1"/>
      <w:marLeft w:val="0"/>
      <w:marRight w:val="0"/>
      <w:marTop w:val="0"/>
      <w:marBottom w:val="0"/>
      <w:divBdr>
        <w:top w:val="none" w:sz="0" w:space="0" w:color="auto"/>
        <w:left w:val="none" w:sz="0" w:space="0" w:color="auto"/>
        <w:bottom w:val="none" w:sz="0" w:space="0" w:color="auto"/>
        <w:right w:val="none" w:sz="0" w:space="0" w:color="auto"/>
      </w:divBdr>
    </w:div>
    <w:div w:id="404374490">
      <w:bodyDiv w:val="1"/>
      <w:marLeft w:val="0"/>
      <w:marRight w:val="0"/>
      <w:marTop w:val="0"/>
      <w:marBottom w:val="0"/>
      <w:divBdr>
        <w:top w:val="none" w:sz="0" w:space="0" w:color="auto"/>
        <w:left w:val="none" w:sz="0" w:space="0" w:color="auto"/>
        <w:bottom w:val="none" w:sz="0" w:space="0" w:color="auto"/>
        <w:right w:val="none" w:sz="0" w:space="0" w:color="auto"/>
      </w:divBdr>
    </w:div>
    <w:div w:id="405036112">
      <w:bodyDiv w:val="1"/>
      <w:marLeft w:val="0"/>
      <w:marRight w:val="0"/>
      <w:marTop w:val="0"/>
      <w:marBottom w:val="0"/>
      <w:divBdr>
        <w:top w:val="none" w:sz="0" w:space="0" w:color="auto"/>
        <w:left w:val="none" w:sz="0" w:space="0" w:color="auto"/>
        <w:bottom w:val="none" w:sz="0" w:space="0" w:color="auto"/>
        <w:right w:val="none" w:sz="0" w:space="0" w:color="auto"/>
      </w:divBdr>
    </w:div>
    <w:div w:id="407727066">
      <w:bodyDiv w:val="1"/>
      <w:marLeft w:val="0"/>
      <w:marRight w:val="0"/>
      <w:marTop w:val="0"/>
      <w:marBottom w:val="0"/>
      <w:divBdr>
        <w:top w:val="none" w:sz="0" w:space="0" w:color="auto"/>
        <w:left w:val="none" w:sz="0" w:space="0" w:color="auto"/>
        <w:bottom w:val="none" w:sz="0" w:space="0" w:color="auto"/>
        <w:right w:val="none" w:sz="0" w:space="0" w:color="auto"/>
      </w:divBdr>
    </w:div>
    <w:div w:id="407967791">
      <w:bodyDiv w:val="1"/>
      <w:marLeft w:val="0"/>
      <w:marRight w:val="0"/>
      <w:marTop w:val="0"/>
      <w:marBottom w:val="0"/>
      <w:divBdr>
        <w:top w:val="none" w:sz="0" w:space="0" w:color="auto"/>
        <w:left w:val="none" w:sz="0" w:space="0" w:color="auto"/>
        <w:bottom w:val="none" w:sz="0" w:space="0" w:color="auto"/>
        <w:right w:val="none" w:sz="0" w:space="0" w:color="auto"/>
      </w:divBdr>
    </w:div>
    <w:div w:id="409236971">
      <w:bodyDiv w:val="1"/>
      <w:marLeft w:val="0"/>
      <w:marRight w:val="0"/>
      <w:marTop w:val="0"/>
      <w:marBottom w:val="0"/>
      <w:divBdr>
        <w:top w:val="none" w:sz="0" w:space="0" w:color="auto"/>
        <w:left w:val="none" w:sz="0" w:space="0" w:color="auto"/>
        <w:bottom w:val="none" w:sz="0" w:space="0" w:color="auto"/>
        <w:right w:val="none" w:sz="0" w:space="0" w:color="auto"/>
      </w:divBdr>
    </w:div>
    <w:div w:id="410275681">
      <w:bodyDiv w:val="1"/>
      <w:marLeft w:val="0"/>
      <w:marRight w:val="0"/>
      <w:marTop w:val="0"/>
      <w:marBottom w:val="0"/>
      <w:divBdr>
        <w:top w:val="none" w:sz="0" w:space="0" w:color="auto"/>
        <w:left w:val="none" w:sz="0" w:space="0" w:color="auto"/>
        <w:bottom w:val="none" w:sz="0" w:space="0" w:color="auto"/>
        <w:right w:val="none" w:sz="0" w:space="0" w:color="auto"/>
      </w:divBdr>
    </w:div>
    <w:div w:id="412044089">
      <w:bodyDiv w:val="1"/>
      <w:marLeft w:val="0"/>
      <w:marRight w:val="0"/>
      <w:marTop w:val="0"/>
      <w:marBottom w:val="0"/>
      <w:divBdr>
        <w:top w:val="none" w:sz="0" w:space="0" w:color="auto"/>
        <w:left w:val="none" w:sz="0" w:space="0" w:color="auto"/>
        <w:bottom w:val="none" w:sz="0" w:space="0" w:color="auto"/>
        <w:right w:val="none" w:sz="0" w:space="0" w:color="auto"/>
      </w:divBdr>
    </w:div>
    <w:div w:id="412165336">
      <w:bodyDiv w:val="1"/>
      <w:marLeft w:val="0"/>
      <w:marRight w:val="0"/>
      <w:marTop w:val="0"/>
      <w:marBottom w:val="0"/>
      <w:divBdr>
        <w:top w:val="none" w:sz="0" w:space="0" w:color="auto"/>
        <w:left w:val="none" w:sz="0" w:space="0" w:color="auto"/>
        <w:bottom w:val="none" w:sz="0" w:space="0" w:color="auto"/>
        <w:right w:val="none" w:sz="0" w:space="0" w:color="auto"/>
      </w:divBdr>
    </w:div>
    <w:div w:id="418140894">
      <w:bodyDiv w:val="1"/>
      <w:marLeft w:val="0"/>
      <w:marRight w:val="0"/>
      <w:marTop w:val="0"/>
      <w:marBottom w:val="0"/>
      <w:divBdr>
        <w:top w:val="none" w:sz="0" w:space="0" w:color="auto"/>
        <w:left w:val="none" w:sz="0" w:space="0" w:color="auto"/>
        <w:bottom w:val="none" w:sz="0" w:space="0" w:color="auto"/>
        <w:right w:val="none" w:sz="0" w:space="0" w:color="auto"/>
      </w:divBdr>
    </w:div>
    <w:div w:id="418411486">
      <w:bodyDiv w:val="1"/>
      <w:marLeft w:val="0"/>
      <w:marRight w:val="0"/>
      <w:marTop w:val="0"/>
      <w:marBottom w:val="0"/>
      <w:divBdr>
        <w:top w:val="none" w:sz="0" w:space="0" w:color="auto"/>
        <w:left w:val="none" w:sz="0" w:space="0" w:color="auto"/>
        <w:bottom w:val="none" w:sz="0" w:space="0" w:color="auto"/>
        <w:right w:val="none" w:sz="0" w:space="0" w:color="auto"/>
      </w:divBdr>
    </w:div>
    <w:div w:id="424306161">
      <w:bodyDiv w:val="1"/>
      <w:marLeft w:val="0"/>
      <w:marRight w:val="0"/>
      <w:marTop w:val="0"/>
      <w:marBottom w:val="0"/>
      <w:divBdr>
        <w:top w:val="none" w:sz="0" w:space="0" w:color="auto"/>
        <w:left w:val="none" w:sz="0" w:space="0" w:color="auto"/>
        <w:bottom w:val="none" w:sz="0" w:space="0" w:color="auto"/>
        <w:right w:val="none" w:sz="0" w:space="0" w:color="auto"/>
      </w:divBdr>
    </w:div>
    <w:div w:id="429735634">
      <w:bodyDiv w:val="1"/>
      <w:marLeft w:val="0"/>
      <w:marRight w:val="0"/>
      <w:marTop w:val="0"/>
      <w:marBottom w:val="0"/>
      <w:divBdr>
        <w:top w:val="none" w:sz="0" w:space="0" w:color="auto"/>
        <w:left w:val="none" w:sz="0" w:space="0" w:color="auto"/>
        <w:bottom w:val="none" w:sz="0" w:space="0" w:color="auto"/>
        <w:right w:val="none" w:sz="0" w:space="0" w:color="auto"/>
      </w:divBdr>
    </w:div>
    <w:div w:id="439573046">
      <w:bodyDiv w:val="1"/>
      <w:marLeft w:val="0"/>
      <w:marRight w:val="0"/>
      <w:marTop w:val="0"/>
      <w:marBottom w:val="0"/>
      <w:divBdr>
        <w:top w:val="none" w:sz="0" w:space="0" w:color="auto"/>
        <w:left w:val="none" w:sz="0" w:space="0" w:color="auto"/>
        <w:bottom w:val="none" w:sz="0" w:space="0" w:color="auto"/>
        <w:right w:val="none" w:sz="0" w:space="0" w:color="auto"/>
      </w:divBdr>
    </w:div>
    <w:div w:id="440147059">
      <w:bodyDiv w:val="1"/>
      <w:marLeft w:val="0"/>
      <w:marRight w:val="0"/>
      <w:marTop w:val="0"/>
      <w:marBottom w:val="0"/>
      <w:divBdr>
        <w:top w:val="none" w:sz="0" w:space="0" w:color="auto"/>
        <w:left w:val="none" w:sz="0" w:space="0" w:color="auto"/>
        <w:bottom w:val="none" w:sz="0" w:space="0" w:color="auto"/>
        <w:right w:val="none" w:sz="0" w:space="0" w:color="auto"/>
      </w:divBdr>
    </w:div>
    <w:div w:id="444233165">
      <w:bodyDiv w:val="1"/>
      <w:marLeft w:val="0"/>
      <w:marRight w:val="0"/>
      <w:marTop w:val="0"/>
      <w:marBottom w:val="0"/>
      <w:divBdr>
        <w:top w:val="none" w:sz="0" w:space="0" w:color="auto"/>
        <w:left w:val="none" w:sz="0" w:space="0" w:color="auto"/>
        <w:bottom w:val="none" w:sz="0" w:space="0" w:color="auto"/>
        <w:right w:val="none" w:sz="0" w:space="0" w:color="auto"/>
      </w:divBdr>
    </w:div>
    <w:div w:id="447164238">
      <w:bodyDiv w:val="1"/>
      <w:marLeft w:val="0"/>
      <w:marRight w:val="0"/>
      <w:marTop w:val="0"/>
      <w:marBottom w:val="0"/>
      <w:divBdr>
        <w:top w:val="none" w:sz="0" w:space="0" w:color="auto"/>
        <w:left w:val="none" w:sz="0" w:space="0" w:color="auto"/>
        <w:bottom w:val="none" w:sz="0" w:space="0" w:color="auto"/>
        <w:right w:val="none" w:sz="0" w:space="0" w:color="auto"/>
      </w:divBdr>
    </w:div>
    <w:div w:id="451753204">
      <w:bodyDiv w:val="1"/>
      <w:marLeft w:val="0"/>
      <w:marRight w:val="0"/>
      <w:marTop w:val="0"/>
      <w:marBottom w:val="0"/>
      <w:divBdr>
        <w:top w:val="none" w:sz="0" w:space="0" w:color="auto"/>
        <w:left w:val="none" w:sz="0" w:space="0" w:color="auto"/>
        <w:bottom w:val="none" w:sz="0" w:space="0" w:color="auto"/>
        <w:right w:val="none" w:sz="0" w:space="0" w:color="auto"/>
      </w:divBdr>
    </w:div>
    <w:div w:id="452595563">
      <w:bodyDiv w:val="1"/>
      <w:marLeft w:val="0"/>
      <w:marRight w:val="0"/>
      <w:marTop w:val="0"/>
      <w:marBottom w:val="0"/>
      <w:divBdr>
        <w:top w:val="none" w:sz="0" w:space="0" w:color="auto"/>
        <w:left w:val="none" w:sz="0" w:space="0" w:color="auto"/>
        <w:bottom w:val="none" w:sz="0" w:space="0" w:color="auto"/>
        <w:right w:val="none" w:sz="0" w:space="0" w:color="auto"/>
      </w:divBdr>
    </w:div>
    <w:div w:id="452792475">
      <w:bodyDiv w:val="1"/>
      <w:marLeft w:val="0"/>
      <w:marRight w:val="0"/>
      <w:marTop w:val="0"/>
      <w:marBottom w:val="0"/>
      <w:divBdr>
        <w:top w:val="none" w:sz="0" w:space="0" w:color="auto"/>
        <w:left w:val="none" w:sz="0" w:space="0" w:color="auto"/>
        <w:bottom w:val="none" w:sz="0" w:space="0" w:color="auto"/>
        <w:right w:val="none" w:sz="0" w:space="0" w:color="auto"/>
      </w:divBdr>
    </w:div>
    <w:div w:id="453445621">
      <w:bodyDiv w:val="1"/>
      <w:marLeft w:val="0"/>
      <w:marRight w:val="0"/>
      <w:marTop w:val="0"/>
      <w:marBottom w:val="0"/>
      <w:divBdr>
        <w:top w:val="none" w:sz="0" w:space="0" w:color="auto"/>
        <w:left w:val="none" w:sz="0" w:space="0" w:color="auto"/>
        <w:bottom w:val="none" w:sz="0" w:space="0" w:color="auto"/>
        <w:right w:val="none" w:sz="0" w:space="0" w:color="auto"/>
      </w:divBdr>
    </w:div>
    <w:div w:id="454914275">
      <w:bodyDiv w:val="1"/>
      <w:marLeft w:val="0"/>
      <w:marRight w:val="0"/>
      <w:marTop w:val="0"/>
      <w:marBottom w:val="0"/>
      <w:divBdr>
        <w:top w:val="none" w:sz="0" w:space="0" w:color="auto"/>
        <w:left w:val="none" w:sz="0" w:space="0" w:color="auto"/>
        <w:bottom w:val="none" w:sz="0" w:space="0" w:color="auto"/>
        <w:right w:val="none" w:sz="0" w:space="0" w:color="auto"/>
      </w:divBdr>
    </w:div>
    <w:div w:id="458188590">
      <w:bodyDiv w:val="1"/>
      <w:marLeft w:val="0"/>
      <w:marRight w:val="0"/>
      <w:marTop w:val="0"/>
      <w:marBottom w:val="0"/>
      <w:divBdr>
        <w:top w:val="none" w:sz="0" w:space="0" w:color="auto"/>
        <w:left w:val="none" w:sz="0" w:space="0" w:color="auto"/>
        <w:bottom w:val="none" w:sz="0" w:space="0" w:color="auto"/>
        <w:right w:val="none" w:sz="0" w:space="0" w:color="auto"/>
      </w:divBdr>
    </w:div>
    <w:div w:id="458377514">
      <w:bodyDiv w:val="1"/>
      <w:marLeft w:val="0"/>
      <w:marRight w:val="0"/>
      <w:marTop w:val="0"/>
      <w:marBottom w:val="0"/>
      <w:divBdr>
        <w:top w:val="none" w:sz="0" w:space="0" w:color="auto"/>
        <w:left w:val="none" w:sz="0" w:space="0" w:color="auto"/>
        <w:bottom w:val="none" w:sz="0" w:space="0" w:color="auto"/>
        <w:right w:val="none" w:sz="0" w:space="0" w:color="auto"/>
      </w:divBdr>
    </w:div>
    <w:div w:id="461701373">
      <w:bodyDiv w:val="1"/>
      <w:marLeft w:val="0"/>
      <w:marRight w:val="0"/>
      <w:marTop w:val="0"/>
      <w:marBottom w:val="0"/>
      <w:divBdr>
        <w:top w:val="none" w:sz="0" w:space="0" w:color="auto"/>
        <w:left w:val="none" w:sz="0" w:space="0" w:color="auto"/>
        <w:bottom w:val="none" w:sz="0" w:space="0" w:color="auto"/>
        <w:right w:val="none" w:sz="0" w:space="0" w:color="auto"/>
      </w:divBdr>
    </w:div>
    <w:div w:id="463698499">
      <w:bodyDiv w:val="1"/>
      <w:marLeft w:val="0"/>
      <w:marRight w:val="0"/>
      <w:marTop w:val="0"/>
      <w:marBottom w:val="0"/>
      <w:divBdr>
        <w:top w:val="none" w:sz="0" w:space="0" w:color="auto"/>
        <w:left w:val="none" w:sz="0" w:space="0" w:color="auto"/>
        <w:bottom w:val="none" w:sz="0" w:space="0" w:color="auto"/>
        <w:right w:val="none" w:sz="0" w:space="0" w:color="auto"/>
      </w:divBdr>
    </w:div>
    <w:div w:id="464010758">
      <w:bodyDiv w:val="1"/>
      <w:marLeft w:val="0"/>
      <w:marRight w:val="0"/>
      <w:marTop w:val="0"/>
      <w:marBottom w:val="0"/>
      <w:divBdr>
        <w:top w:val="none" w:sz="0" w:space="0" w:color="auto"/>
        <w:left w:val="none" w:sz="0" w:space="0" w:color="auto"/>
        <w:bottom w:val="none" w:sz="0" w:space="0" w:color="auto"/>
        <w:right w:val="none" w:sz="0" w:space="0" w:color="auto"/>
      </w:divBdr>
    </w:div>
    <w:div w:id="466821324">
      <w:bodyDiv w:val="1"/>
      <w:marLeft w:val="0"/>
      <w:marRight w:val="0"/>
      <w:marTop w:val="0"/>
      <w:marBottom w:val="0"/>
      <w:divBdr>
        <w:top w:val="none" w:sz="0" w:space="0" w:color="auto"/>
        <w:left w:val="none" w:sz="0" w:space="0" w:color="auto"/>
        <w:bottom w:val="none" w:sz="0" w:space="0" w:color="auto"/>
        <w:right w:val="none" w:sz="0" w:space="0" w:color="auto"/>
      </w:divBdr>
    </w:div>
    <w:div w:id="467090921">
      <w:bodyDiv w:val="1"/>
      <w:marLeft w:val="0"/>
      <w:marRight w:val="0"/>
      <w:marTop w:val="0"/>
      <w:marBottom w:val="0"/>
      <w:divBdr>
        <w:top w:val="none" w:sz="0" w:space="0" w:color="auto"/>
        <w:left w:val="none" w:sz="0" w:space="0" w:color="auto"/>
        <w:bottom w:val="none" w:sz="0" w:space="0" w:color="auto"/>
        <w:right w:val="none" w:sz="0" w:space="0" w:color="auto"/>
      </w:divBdr>
    </w:div>
    <w:div w:id="469790891">
      <w:bodyDiv w:val="1"/>
      <w:marLeft w:val="0"/>
      <w:marRight w:val="0"/>
      <w:marTop w:val="0"/>
      <w:marBottom w:val="0"/>
      <w:divBdr>
        <w:top w:val="none" w:sz="0" w:space="0" w:color="auto"/>
        <w:left w:val="none" w:sz="0" w:space="0" w:color="auto"/>
        <w:bottom w:val="none" w:sz="0" w:space="0" w:color="auto"/>
        <w:right w:val="none" w:sz="0" w:space="0" w:color="auto"/>
      </w:divBdr>
    </w:div>
    <w:div w:id="471093373">
      <w:bodyDiv w:val="1"/>
      <w:marLeft w:val="0"/>
      <w:marRight w:val="0"/>
      <w:marTop w:val="0"/>
      <w:marBottom w:val="0"/>
      <w:divBdr>
        <w:top w:val="none" w:sz="0" w:space="0" w:color="auto"/>
        <w:left w:val="none" w:sz="0" w:space="0" w:color="auto"/>
        <w:bottom w:val="none" w:sz="0" w:space="0" w:color="auto"/>
        <w:right w:val="none" w:sz="0" w:space="0" w:color="auto"/>
      </w:divBdr>
    </w:div>
    <w:div w:id="473958785">
      <w:bodyDiv w:val="1"/>
      <w:marLeft w:val="0"/>
      <w:marRight w:val="0"/>
      <w:marTop w:val="0"/>
      <w:marBottom w:val="0"/>
      <w:divBdr>
        <w:top w:val="none" w:sz="0" w:space="0" w:color="auto"/>
        <w:left w:val="none" w:sz="0" w:space="0" w:color="auto"/>
        <w:bottom w:val="none" w:sz="0" w:space="0" w:color="auto"/>
        <w:right w:val="none" w:sz="0" w:space="0" w:color="auto"/>
      </w:divBdr>
    </w:div>
    <w:div w:id="476872572">
      <w:bodyDiv w:val="1"/>
      <w:marLeft w:val="0"/>
      <w:marRight w:val="0"/>
      <w:marTop w:val="0"/>
      <w:marBottom w:val="0"/>
      <w:divBdr>
        <w:top w:val="none" w:sz="0" w:space="0" w:color="auto"/>
        <w:left w:val="none" w:sz="0" w:space="0" w:color="auto"/>
        <w:bottom w:val="none" w:sz="0" w:space="0" w:color="auto"/>
        <w:right w:val="none" w:sz="0" w:space="0" w:color="auto"/>
      </w:divBdr>
    </w:div>
    <w:div w:id="478159523">
      <w:bodyDiv w:val="1"/>
      <w:marLeft w:val="0"/>
      <w:marRight w:val="0"/>
      <w:marTop w:val="0"/>
      <w:marBottom w:val="0"/>
      <w:divBdr>
        <w:top w:val="none" w:sz="0" w:space="0" w:color="auto"/>
        <w:left w:val="none" w:sz="0" w:space="0" w:color="auto"/>
        <w:bottom w:val="none" w:sz="0" w:space="0" w:color="auto"/>
        <w:right w:val="none" w:sz="0" w:space="0" w:color="auto"/>
      </w:divBdr>
    </w:div>
    <w:div w:id="480999470">
      <w:bodyDiv w:val="1"/>
      <w:marLeft w:val="0"/>
      <w:marRight w:val="0"/>
      <w:marTop w:val="0"/>
      <w:marBottom w:val="0"/>
      <w:divBdr>
        <w:top w:val="none" w:sz="0" w:space="0" w:color="auto"/>
        <w:left w:val="none" w:sz="0" w:space="0" w:color="auto"/>
        <w:bottom w:val="none" w:sz="0" w:space="0" w:color="auto"/>
        <w:right w:val="none" w:sz="0" w:space="0" w:color="auto"/>
      </w:divBdr>
    </w:div>
    <w:div w:id="482039552">
      <w:bodyDiv w:val="1"/>
      <w:marLeft w:val="0"/>
      <w:marRight w:val="0"/>
      <w:marTop w:val="0"/>
      <w:marBottom w:val="0"/>
      <w:divBdr>
        <w:top w:val="none" w:sz="0" w:space="0" w:color="auto"/>
        <w:left w:val="none" w:sz="0" w:space="0" w:color="auto"/>
        <w:bottom w:val="none" w:sz="0" w:space="0" w:color="auto"/>
        <w:right w:val="none" w:sz="0" w:space="0" w:color="auto"/>
      </w:divBdr>
    </w:div>
    <w:div w:id="483622491">
      <w:bodyDiv w:val="1"/>
      <w:marLeft w:val="0"/>
      <w:marRight w:val="0"/>
      <w:marTop w:val="0"/>
      <w:marBottom w:val="0"/>
      <w:divBdr>
        <w:top w:val="none" w:sz="0" w:space="0" w:color="auto"/>
        <w:left w:val="none" w:sz="0" w:space="0" w:color="auto"/>
        <w:bottom w:val="none" w:sz="0" w:space="0" w:color="auto"/>
        <w:right w:val="none" w:sz="0" w:space="0" w:color="auto"/>
      </w:divBdr>
    </w:div>
    <w:div w:id="486671914">
      <w:bodyDiv w:val="1"/>
      <w:marLeft w:val="0"/>
      <w:marRight w:val="0"/>
      <w:marTop w:val="0"/>
      <w:marBottom w:val="0"/>
      <w:divBdr>
        <w:top w:val="none" w:sz="0" w:space="0" w:color="auto"/>
        <w:left w:val="none" w:sz="0" w:space="0" w:color="auto"/>
        <w:bottom w:val="none" w:sz="0" w:space="0" w:color="auto"/>
        <w:right w:val="none" w:sz="0" w:space="0" w:color="auto"/>
      </w:divBdr>
    </w:div>
    <w:div w:id="487212438">
      <w:bodyDiv w:val="1"/>
      <w:marLeft w:val="0"/>
      <w:marRight w:val="0"/>
      <w:marTop w:val="0"/>
      <w:marBottom w:val="0"/>
      <w:divBdr>
        <w:top w:val="none" w:sz="0" w:space="0" w:color="auto"/>
        <w:left w:val="none" w:sz="0" w:space="0" w:color="auto"/>
        <w:bottom w:val="none" w:sz="0" w:space="0" w:color="auto"/>
        <w:right w:val="none" w:sz="0" w:space="0" w:color="auto"/>
      </w:divBdr>
    </w:div>
    <w:div w:id="487554869">
      <w:bodyDiv w:val="1"/>
      <w:marLeft w:val="0"/>
      <w:marRight w:val="0"/>
      <w:marTop w:val="0"/>
      <w:marBottom w:val="0"/>
      <w:divBdr>
        <w:top w:val="none" w:sz="0" w:space="0" w:color="auto"/>
        <w:left w:val="none" w:sz="0" w:space="0" w:color="auto"/>
        <w:bottom w:val="none" w:sz="0" w:space="0" w:color="auto"/>
        <w:right w:val="none" w:sz="0" w:space="0" w:color="auto"/>
      </w:divBdr>
    </w:div>
    <w:div w:id="491920066">
      <w:bodyDiv w:val="1"/>
      <w:marLeft w:val="0"/>
      <w:marRight w:val="0"/>
      <w:marTop w:val="0"/>
      <w:marBottom w:val="0"/>
      <w:divBdr>
        <w:top w:val="none" w:sz="0" w:space="0" w:color="auto"/>
        <w:left w:val="none" w:sz="0" w:space="0" w:color="auto"/>
        <w:bottom w:val="none" w:sz="0" w:space="0" w:color="auto"/>
        <w:right w:val="none" w:sz="0" w:space="0" w:color="auto"/>
      </w:divBdr>
    </w:div>
    <w:div w:id="494762786">
      <w:bodyDiv w:val="1"/>
      <w:marLeft w:val="0"/>
      <w:marRight w:val="0"/>
      <w:marTop w:val="0"/>
      <w:marBottom w:val="0"/>
      <w:divBdr>
        <w:top w:val="none" w:sz="0" w:space="0" w:color="auto"/>
        <w:left w:val="none" w:sz="0" w:space="0" w:color="auto"/>
        <w:bottom w:val="none" w:sz="0" w:space="0" w:color="auto"/>
        <w:right w:val="none" w:sz="0" w:space="0" w:color="auto"/>
      </w:divBdr>
    </w:div>
    <w:div w:id="498540890">
      <w:bodyDiv w:val="1"/>
      <w:marLeft w:val="0"/>
      <w:marRight w:val="0"/>
      <w:marTop w:val="0"/>
      <w:marBottom w:val="0"/>
      <w:divBdr>
        <w:top w:val="none" w:sz="0" w:space="0" w:color="auto"/>
        <w:left w:val="none" w:sz="0" w:space="0" w:color="auto"/>
        <w:bottom w:val="none" w:sz="0" w:space="0" w:color="auto"/>
        <w:right w:val="none" w:sz="0" w:space="0" w:color="auto"/>
      </w:divBdr>
    </w:div>
    <w:div w:id="499658364">
      <w:bodyDiv w:val="1"/>
      <w:marLeft w:val="0"/>
      <w:marRight w:val="0"/>
      <w:marTop w:val="0"/>
      <w:marBottom w:val="0"/>
      <w:divBdr>
        <w:top w:val="none" w:sz="0" w:space="0" w:color="auto"/>
        <w:left w:val="none" w:sz="0" w:space="0" w:color="auto"/>
        <w:bottom w:val="none" w:sz="0" w:space="0" w:color="auto"/>
        <w:right w:val="none" w:sz="0" w:space="0" w:color="auto"/>
      </w:divBdr>
    </w:div>
    <w:div w:id="501285812">
      <w:bodyDiv w:val="1"/>
      <w:marLeft w:val="0"/>
      <w:marRight w:val="0"/>
      <w:marTop w:val="0"/>
      <w:marBottom w:val="0"/>
      <w:divBdr>
        <w:top w:val="none" w:sz="0" w:space="0" w:color="auto"/>
        <w:left w:val="none" w:sz="0" w:space="0" w:color="auto"/>
        <w:bottom w:val="none" w:sz="0" w:space="0" w:color="auto"/>
        <w:right w:val="none" w:sz="0" w:space="0" w:color="auto"/>
      </w:divBdr>
    </w:div>
    <w:div w:id="511383761">
      <w:bodyDiv w:val="1"/>
      <w:marLeft w:val="0"/>
      <w:marRight w:val="0"/>
      <w:marTop w:val="0"/>
      <w:marBottom w:val="0"/>
      <w:divBdr>
        <w:top w:val="none" w:sz="0" w:space="0" w:color="auto"/>
        <w:left w:val="none" w:sz="0" w:space="0" w:color="auto"/>
        <w:bottom w:val="none" w:sz="0" w:space="0" w:color="auto"/>
        <w:right w:val="none" w:sz="0" w:space="0" w:color="auto"/>
      </w:divBdr>
    </w:div>
    <w:div w:id="512496003">
      <w:bodyDiv w:val="1"/>
      <w:marLeft w:val="0"/>
      <w:marRight w:val="0"/>
      <w:marTop w:val="0"/>
      <w:marBottom w:val="0"/>
      <w:divBdr>
        <w:top w:val="none" w:sz="0" w:space="0" w:color="auto"/>
        <w:left w:val="none" w:sz="0" w:space="0" w:color="auto"/>
        <w:bottom w:val="none" w:sz="0" w:space="0" w:color="auto"/>
        <w:right w:val="none" w:sz="0" w:space="0" w:color="auto"/>
      </w:divBdr>
    </w:div>
    <w:div w:id="514927274">
      <w:bodyDiv w:val="1"/>
      <w:marLeft w:val="0"/>
      <w:marRight w:val="0"/>
      <w:marTop w:val="0"/>
      <w:marBottom w:val="0"/>
      <w:divBdr>
        <w:top w:val="none" w:sz="0" w:space="0" w:color="auto"/>
        <w:left w:val="none" w:sz="0" w:space="0" w:color="auto"/>
        <w:bottom w:val="none" w:sz="0" w:space="0" w:color="auto"/>
        <w:right w:val="none" w:sz="0" w:space="0" w:color="auto"/>
      </w:divBdr>
    </w:div>
    <w:div w:id="515315531">
      <w:bodyDiv w:val="1"/>
      <w:marLeft w:val="0"/>
      <w:marRight w:val="0"/>
      <w:marTop w:val="0"/>
      <w:marBottom w:val="0"/>
      <w:divBdr>
        <w:top w:val="none" w:sz="0" w:space="0" w:color="auto"/>
        <w:left w:val="none" w:sz="0" w:space="0" w:color="auto"/>
        <w:bottom w:val="none" w:sz="0" w:space="0" w:color="auto"/>
        <w:right w:val="none" w:sz="0" w:space="0" w:color="auto"/>
      </w:divBdr>
    </w:div>
    <w:div w:id="519197672">
      <w:bodyDiv w:val="1"/>
      <w:marLeft w:val="0"/>
      <w:marRight w:val="0"/>
      <w:marTop w:val="0"/>
      <w:marBottom w:val="0"/>
      <w:divBdr>
        <w:top w:val="none" w:sz="0" w:space="0" w:color="auto"/>
        <w:left w:val="none" w:sz="0" w:space="0" w:color="auto"/>
        <w:bottom w:val="none" w:sz="0" w:space="0" w:color="auto"/>
        <w:right w:val="none" w:sz="0" w:space="0" w:color="auto"/>
      </w:divBdr>
    </w:div>
    <w:div w:id="522209473">
      <w:bodyDiv w:val="1"/>
      <w:marLeft w:val="0"/>
      <w:marRight w:val="0"/>
      <w:marTop w:val="0"/>
      <w:marBottom w:val="0"/>
      <w:divBdr>
        <w:top w:val="none" w:sz="0" w:space="0" w:color="auto"/>
        <w:left w:val="none" w:sz="0" w:space="0" w:color="auto"/>
        <w:bottom w:val="none" w:sz="0" w:space="0" w:color="auto"/>
        <w:right w:val="none" w:sz="0" w:space="0" w:color="auto"/>
      </w:divBdr>
    </w:div>
    <w:div w:id="524442244">
      <w:bodyDiv w:val="1"/>
      <w:marLeft w:val="0"/>
      <w:marRight w:val="0"/>
      <w:marTop w:val="0"/>
      <w:marBottom w:val="0"/>
      <w:divBdr>
        <w:top w:val="none" w:sz="0" w:space="0" w:color="auto"/>
        <w:left w:val="none" w:sz="0" w:space="0" w:color="auto"/>
        <w:bottom w:val="none" w:sz="0" w:space="0" w:color="auto"/>
        <w:right w:val="none" w:sz="0" w:space="0" w:color="auto"/>
      </w:divBdr>
    </w:div>
    <w:div w:id="527378437">
      <w:bodyDiv w:val="1"/>
      <w:marLeft w:val="0"/>
      <w:marRight w:val="0"/>
      <w:marTop w:val="0"/>
      <w:marBottom w:val="0"/>
      <w:divBdr>
        <w:top w:val="none" w:sz="0" w:space="0" w:color="auto"/>
        <w:left w:val="none" w:sz="0" w:space="0" w:color="auto"/>
        <w:bottom w:val="none" w:sz="0" w:space="0" w:color="auto"/>
        <w:right w:val="none" w:sz="0" w:space="0" w:color="auto"/>
      </w:divBdr>
    </w:div>
    <w:div w:id="528756822">
      <w:bodyDiv w:val="1"/>
      <w:marLeft w:val="0"/>
      <w:marRight w:val="0"/>
      <w:marTop w:val="0"/>
      <w:marBottom w:val="0"/>
      <w:divBdr>
        <w:top w:val="none" w:sz="0" w:space="0" w:color="auto"/>
        <w:left w:val="none" w:sz="0" w:space="0" w:color="auto"/>
        <w:bottom w:val="none" w:sz="0" w:space="0" w:color="auto"/>
        <w:right w:val="none" w:sz="0" w:space="0" w:color="auto"/>
      </w:divBdr>
    </w:div>
    <w:div w:id="534390057">
      <w:bodyDiv w:val="1"/>
      <w:marLeft w:val="0"/>
      <w:marRight w:val="0"/>
      <w:marTop w:val="0"/>
      <w:marBottom w:val="0"/>
      <w:divBdr>
        <w:top w:val="none" w:sz="0" w:space="0" w:color="auto"/>
        <w:left w:val="none" w:sz="0" w:space="0" w:color="auto"/>
        <w:bottom w:val="none" w:sz="0" w:space="0" w:color="auto"/>
        <w:right w:val="none" w:sz="0" w:space="0" w:color="auto"/>
      </w:divBdr>
    </w:div>
    <w:div w:id="537549055">
      <w:bodyDiv w:val="1"/>
      <w:marLeft w:val="0"/>
      <w:marRight w:val="0"/>
      <w:marTop w:val="0"/>
      <w:marBottom w:val="0"/>
      <w:divBdr>
        <w:top w:val="none" w:sz="0" w:space="0" w:color="auto"/>
        <w:left w:val="none" w:sz="0" w:space="0" w:color="auto"/>
        <w:bottom w:val="none" w:sz="0" w:space="0" w:color="auto"/>
        <w:right w:val="none" w:sz="0" w:space="0" w:color="auto"/>
      </w:divBdr>
    </w:div>
    <w:div w:id="538517196">
      <w:bodyDiv w:val="1"/>
      <w:marLeft w:val="0"/>
      <w:marRight w:val="0"/>
      <w:marTop w:val="0"/>
      <w:marBottom w:val="0"/>
      <w:divBdr>
        <w:top w:val="none" w:sz="0" w:space="0" w:color="auto"/>
        <w:left w:val="none" w:sz="0" w:space="0" w:color="auto"/>
        <w:bottom w:val="none" w:sz="0" w:space="0" w:color="auto"/>
        <w:right w:val="none" w:sz="0" w:space="0" w:color="auto"/>
      </w:divBdr>
    </w:div>
    <w:div w:id="541016004">
      <w:bodyDiv w:val="1"/>
      <w:marLeft w:val="0"/>
      <w:marRight w:val="0"/>
      <w:marTop w:val="0"/>
      <w:marBottom w:val="0"/>
      <w:divBdr>
        <w:top w:val="none" w:sz="0" w:space="0" w:color="auto"/>
        <w:left w:val="none" w:sz="0" w:space="0" w:color="auto"/>
        <w:bottom w:val="none" w:sz="0" w:space="0" w:color="auto"/>
        <w:right w:val="none" w:sz="0" w:space="0" w:color="auto"/>
      </w:divBdr>
    </w:div>
    <w:div w:id="542132098">
      <w:bodyDiv w:val="1"/>
      <w:marLeft w:val="0"/>
      <w:marRight w:val="0"/>
      <w:marTop w:val="0"/>
      <w:marBottom w:val="0"/>
      <w:divBdr>
        <w:top w:val="none" w:sz="0" w:space="0" w:color="auto"/>
        <w:left w:val="none" w:sz="0" w:space="0" w:color="auto"/>
        <w:bottom w:val="none" w:sz="0" w:space="0" w:color="auto"/>
        <w:right w:val="none" w:sz="0" w:space="0" w:color="auto"/>
      </w:divBdr>
    </w:div>
    <w:div w:id="545994689">
      <w:bodyDiv w:val="1"/>
      <w:marLeft w:val="0"/>
      <w:marRight w:val="0"/>
      <w:marTop w:val="0"/>
      <w:marBottom w:val="0"/>
      <w:divBdr>
        <w:top w:val="none" w:sz="0" w:space="0" w:color="auto"/>
        <w:left w:val="none" w:sz="0" w:space="0" w:color="auto"/>
        <w:bottom w:val="none" w:sz="0" w:space="0" w:color="auto"/>
        <w:right w:val="none" w:sz="0" w:space="0" w:color="auto"/>
      </w:divBdr>
    </w:div>
    <w:div w:id="546114509">
      <w:bodyDiv w:val="1"/>
      <w:marLeft w:val="0"/>
      <w:marRight w:val="0"/>
      <w:marTop w:val="0"/>
      <w:marBottom w:val="0"/>
      <w:divBdr>
        <w:top w:val="none" w:sz="0" w:space="0" w:color="auto"/>
        <w:left w:val="none" w:sz="0" w:space="0" w:color="auto"/>
        <w:bottom w:val="none" w:sz="0" w:space="0" w:color="auto"/>
        <w:right w:val="none" w:sz="0" w:space="0" w:color="auto"/>
      </w:divBdr>
    </w:div>
    <w:div w:id="546377359">
      <w:bodyDiv w:val="1"/>
      <w:marLeft w:val="0"/>
      <w:marRight w:val="0"/>
      <w:marTop w:val="0"/>
      <w:marBottom w:val="0"/>
      <w:divBdr>
        <w:top w:val="none" w:sz="0" w:space="0" w:color="auto"/>
        <w:left w:val="none" w:sz="0" w:space="0" w:color="auto"/>
        <w:bottom w:val="none" w:sz="0" w:space="0" w:color="auto"/>
        <w:right w:val="none" w:sz="0" w:space="0" w:color="auto"/>
      </w:divBdr>
    </w:div>
    <w:div w:id="548537298">
      <w:bodyDiv w:val="1"/>
      <w:marLeft w:val="0"/>
      <w:marRight w:val="0"/>
      <w:marTop w:val="0"/>
      <w:marBottom w:val="0"/>
      <w:divBdr>
        <w:top w:val="none" w:sz="0" w:space="0" w:color="auto"/>
        <w:left w:val="none" w:sz="0" w:space="0" w:color="auto"/>
        <w:bottom w:val="none" w:sz="0" w:space="0" w:color="auto"/>
        <w:right w:val="none" w:sz="0" w:space="0" w:color="auto"/>
      </w:divBdr>
    </w:div>
    <w:div w:id="553006968">
      <w:bodyDiv w:val="1"/>
      <w:marLeft w:val="0"/>
      <w:marRight w:val="0"/>
      <w:marTop w:val="0"/>
      <w:marBottom w:val="0"/>
      <w:divBdr>
        <w:top w:val="none" w:sz="0" w:space="0" w:color="auto"/>
        <w:left w:val="none" w:sz="0" w:space="0" w:color="auto"/>
        <w:bottom w:val="none" w:sz="0" w:space="0" w:color="auto"/>
        <w:right w:val="none" w:sz="0" w:space="0" w:color="auto"/>
      </w:divBdr>
    </w:div>
    <w:div w:id="555581030">
      <w:bodyDiv w:val="1"/>
      <w:marLeft w:val="0"/>
      <w:marRight w:val="0"/>
      <w:marTop w:val="0"/>
      <w:marBottom w:val="0"/>
      <w:divBdr>
        <w:top w:val="none" w:sz="0" w:space="0" w:color="auto"/>
        <w:left w:val="none" w:sz="0" w:space="0" w:color="auto"/>
        <w:bottom w:val="none" w:sz="0" w:space="0" w:color="auto"/>
        <w:right w:val="none" w:sz="0" w:space="0" w:color="auto"/>
      </w:divBdr>
    </w:div>
    <w:div w:id="556168351">
      <w:bodyDiv w:val="1"/>
      <w:marLeft w:val="0"/>
      <w:marRight w:val="0"/>
      <w:marTop w:val="0"/>
      <w:marBottom w:val="0"/>
      <w:divBdr>
        <w:top w:val="none" w:sz="0" w:space="0" w:color="auto"/>
        <w:left w:val="none" w:sz="0" w:space="0" w:color="auto"/>
        <w:bottom w:val="none" w:sz="0" w:space="0" w:color="auto"/>
        <w:right w:val="none" w:sz="0" w:space="0" w:color="auto"/>
      </w:divBdr>
    </w:div>
    <w:div w:id="559483675">
      <w:bodyDiv w:val="1"/>
      <w:marLeft w:val="0"/>
      <w:marRight w:val="0"/>
      <w:marTop w:val="0"/>
      <w:marBottom w:val="0"/>
      <w:divBdr>
        <w:top w:val="none" w:sz="0" w:space="0" w:color="auto"/>
        <w:left w:val="none" w:sz="0" w:space="0" w:color="auto"/>
        <w:bottom w:val="none" w:sz="0" w:space="0" w:color="auto"/>
        <w:right w:val="none" w:sz="0" w:space="0" w:color="auto"/>
      </w:divBdr>
    </w:div>
    <w:div w:id="559900103">
      <w:bodyDiv w:val="1"/>
      <w:marLeft w:val="0"/>
      <w:marRight w:val="0"/>
      <w:marTop w:val="0"/>
      <w:marBottom w:val="0"/>
      <w:divBdr>
        <w:top w:val="none" w:sz="0" w:space="0" w:color="auto"/>
        <w:left w:val="none" w:sz="0" w:space="0" w:color="auto"/>
        <w:bottom w:val="none" w:sz="0" w:space="0" w:color="auto"/>
        <w:right w:val="none" w:sz="0" w:space="0" w:color="auto"/>
      </w:divBdr>
    </w:div>
    <w:div w:id="560603788">
      <w:bodyDiv w:val="1"/>
      <w:marLeft w:val="0"/>
      <w:marRight w:val="0"/>
      <w:marTop w:val="0"/>
      <w:marBottom w:val="0"/>
      <w:divBdr>
        <w:top w:val="none" w:sz="0" w:space="0" w:color="auto"/>
        <w:left w:val="none" w:sz="0" w:space="0" w:color="auto"/>
        <w:bottom w:val="none" w:sz="0" w:space="0" w:color="auto"/>
        <w:right w:val="none" w:sz="0" w:space="0" w:color="auto"/>
      </w:divBdr>
    </w:div>
    <w:div w:id="565649771">
      <w:bodyDiv w:val="1"/>
      <w:marLeft w:val="0"/>
      <w:marRight w:val="0"/>
      <w:marTop w:val="0"/>
      <w:marBottom w:val="0"/>
      <w:divBdr>
        <w:top w:val="none" w:sz="0" w:space="0" w:color="auto"/>
        <w:left w:val="none" w:sz="0" w:space="0" w:color="auto"/>
        <w:bottom w:val="none" w:sz="0" w:space="0" w:color="auto"/>
        <w:right w:val="none" w:sz="0" w:space="0" w:color="auto"/>
      </w:divBdr>
    </w:div>
    <w:div w:id="565798312">
      <w:bodyDiv w:val="1"/>
      <w:marLeft w:val="0"/>
      <w:marRight w:val="0"/>
      <w:marTop w:val="0"/>
      <w:marBottom w:val="0"/>
      <w:divBdr>
        <w:top w:val="none" w:sz="0" w:space="0" w:color="auto"/>
        <w:left w:val="none" w:sz="0" w:space="0" w:color="auto"/>
        <w:bottom w:val="none" w:sz="0" w:space="0" w:color="auto"/>
        <w:right w:val="none" w:sz="0" w:space="0" w:color="auto"/>
      </w:divBdr>
    </w:div>
    <w:div w:id="572736269">
      <w:bodyDiv w:val="1"/>
      <w:marLeft w:val="0"/>
      <w:marRight w:val="0"/>
      <w:marTop w:val="0"/>
      <w:marBottom w:val="0"/>
      <w:divBdr>
        <w:top w:val="none" w:sz="0" w:space="0" w:color="auto"/>
        <w:left w:val="none" w:sz="0" w:space="0" w:color="auto"/>
        <w:bottom w:val="none" w:sz="0" w:space="0" w:color="auto"/>
        <w:right w:val="none" w:sz="0" w:space="0" w:color="auto"/>
      </w:divBdr>
    </w:div>
    <w:div w:id="574514448">
      <w:bodyDiv w:val="1"/>
      <w:marLeft w:val="0"/>
      <w:marRight w:val="0"/>
      <w:marTop w:val="0"/>
      <w:marBottom w:val="0"/>
      <w:divBdr>
        <w:top w:val="none" w:sz="0" w:space="0" w:color="auto"/>
        <w:left w:val="none" w:sz="0" w:space="0" w:color="auto"/>
        <w:bottom w:val="none" w:sz="0" w:space="0" w:color="auto"/>
        <w:right w:val="none" w:sz="0" w:space="0" w:color="auto"/>
      </w:divBdr>
    </w:div>
    <w:div w:id="576482003">
      <w:bodyDiv w:val="1"/>
      <w:marLeft w:val="0"/>
      <w:marRight w:val="0"/>
      <w:marTop w:val="0"/>
      <w:marBottom w:val="0"/>
      <w:divBdr>
        <w:top w:val="none" w:sz="0" w:space="0" w:color="auto"/>
        <w:left w:val="none" w:sz="0" w:space="0" w:color="auto"/>
        <w:bottom w:val="none" w:sz="0" w:space="0" w:color="auto"/>
        <w:right w:val="none" w:sz="0" w:space="0" w:color="auto"/>
      </w:divBdr>
    </w:div>
    <w:div w:id="579947567">
      <w:bodyDiv w:val="1"/>
      <w:marLeft w:val="0"/>
      <w:marRight w:val="0"/>
      <w:marTop w:val="0"/>
      <w:marBottom w:val="0"/>
      <w:divBdr>
        <w:top w:val="none" w:sz="0" w:space="0" w:color="auto"/>
        <w:left w:val="none" w:sz="0" w:space="0" w:color="auto"/>
        <w:bottom w:val="none" w:sz="0" w:space="0" w:color="auto"/>
        <w:right w:val="none" w:sz="0" w:space="0" w:color="auto"/>
      </w:divBdr>
    </w:div>
    <w:div w:id="580528719">
      <w:bodyDiv w:val="1"/>
      <w:marLeft w:val="0"/>
      <w:marRight w:val="0"/>
      <w:marTop w:val="0"/>
      <w:marBottom w:val="0"/>
      <w:divBdr>
        <w:top w:val="none" w:sz="0" w:space="0" w:color="auto"/>
        <w:left w:val="none" w:sz="0" w:space="0" w:color="auto"/>
        <w:bottom w:val="none" w:sz="0" w:space="0" w:color="auto"/>
        <w:right w:val="none" w:sz="0" w:space="0" w:color="auto"/>
      </w:divBdr>
    </w:div>
    <w:div w:id="581060697">
      <w:bodyDiv w:val="1"/>
      <w:marLeft w:val="0"/>
      <w:marRight w:val="0"/>
      <w:marTop w:val="0"/>
      <w:marBottom w:val="0"/>
      <w:divBdr>
        <w:top w:val="none" w:sz="0" w:space="0" w:color="auto"/>
        <w:left w:val="none" w:sz="0" w:space="0" w:color="auto"/>
        <w:bottom w:val="none" w:sz="0" w:space="0" w:color="auto"/>
        <w:right w:val="none" w:sz="0" w:space="0" w:color="auto"/>
      </w:divBdr>
    </w:div>
    <w:div w:id="582497996">
      <w:bodyDiv w:val="1"/>
      <w:marLeft w:val="0"/>
      <w:marRight w:val="0"/>
      <w:marTop w:val="0"/>
      <w:marBottom w:val="0"/>
      <w:divBdr>
        <w:top w:val="none" w:sz="0" w:space="0" w:color="auto"/>
        <w:left w:val="none" w:sz="0" w:space="0" w:color="auto"/>
        <w:bottom w:val="none" w:sz="0" w:space="0" w:color="auto"/>
        <w:right w:val="none" w:sz="0" w:space="0" w:color="auto"/>
      </w:divBdr>
    </w:div>
    <w:div w:id="582953451">
      <w:bodyDiv w:val="1"/>
      <w:marLeft w:val="0"/>
      <w:marRight w:val="0"/>
      <w:marTop w:val="0"/>
      <w:marBottom w:val="0"/>
      <w:divBdr>
        <w:top w:val="none" w:sz="0" w:space="0" w:color="auto"/>
        <w:left w:val="none" w:sz="0" w:space="0" w:color="auto"/>
        <w:bottom w:val="none" w:sz="0" w:space="0" w:color="auto"/>
        <w:right w:val="none" w:sz="0" w:space="0" w:color="auto"/>
      </w:divBdr>
    </w:div>
    <w:div w:id="584342391">
      <w:bodyDiv w:val="1"/>
      <w:marLeft w:val="0"/>
      <w:marRight w:val="0"/>
      <w:marTop w:val="0"/>
      <w:marBottom w:val="0"/>
      <w:divBdr>
        <w:top w:val="none" w:sz="0" w:space="0" w:color="auto"/>
        <w:left w:val="none" w:sz="0" w:space="0" w:color="auto"/>
        <w:bottom w:val="none" w:sz="0" w:space="0" w:color="auto"/>
        <w:right w:val="none" w:sz="0" w:space="0" w:color="auto"/>
      </w:divBdr>
    </w:div>
    <w:div w:id="584455503">
      <w:bodyDiv w:val="1"/>
      <w:marLeft w:val="0"/>
      <w:marRight w:val="0"/>
      <w:marTop w:val="0"/>
      <w:marBottom w:val="0"/>
      <w:divBdr>
        <w:top w:val="none" w:sz="0" w:space="0" w:color="auto"/>
        <w:left w:val="none" w:sz="0" w:space="0" w:color="auto"/>
        <w:bottom w:val="none" w:sz="0" w:space="0" w:color="auto"/>
        <w:right w:val="none" w:sz="0" w:space="0" w:color="auto"/>
      </w:divBdr>
    </w:div>
    <w:div w:id="590166777">
      <w:bodyDiv w:val="1"/>
      <w:marLeft w:val="0"/>
      <w:marRight w:val="0"/>
      <w:marTop w:val="0"/>
      <w:marBottom w:val="0"/>
      <w:divBdr>
        <w:top w:val="none" w:sz="0" w:space="0" w:color="auto"/>
        <w:left w:val="none" w:sz="0" w:space="0" w:color="auto"/>
        <w:bottom w:val="none" w:sz="0" w:space="0" w:color="auto"/>
        <w:right w:val="none" w:sz="0" w:space="0" w:color="auto"/>
      </w:divBdr>
    </w:div>
    <w:div w:id="592666099">
      <w:bodyDiv w:val="1"/>
      <w:marLeft w:val="0"/>
      <w:marRight w:val="0"/>
      <w:marTop w:val="0"/>
      <w:marBottom w:val="0"/>
      <w:divBdr>
        <w:top w:val="none" w:sz="0" w:space="0" w:color="auto"/>
        <w:left w:val="none" w:sz="0" w:space="0" w:color="auto"/>
        <w:bottom w:val="none" w:sz="0" w:space="0" w:color="auto"/>
        <w:right w:val="none" w:sz="0" w:space="0" w:color="auto"/>
      </w:divBdr>
    </w:div>
    <w:div w:id="592858943">
      <w:bodyDiv w:val="1"/>
      <w:marLeft w:val="0"/>
      <w:marRight w:val="0"/>
      <w:marTop w:val="0"/>
      <w:marBottom w:val="0"/>
      <w:divBdr>
        <w:top w:val="none" w:sz="0" w:space="0" w:color="auto"/>
        <w:left w:val="none" w:sz="0" w:space="0" w:color="auto"/>
        <w:bottom w:val="none" w:sz="0" w:space="0" w:color="auto"/>
        <w:right w:val="none" w:sz="0" w:space="0" w:color="auto"/>
      </w:divBdr>
    </w:div>
    <w:div w:id="597562163">
      <w:bodyDiv w:val="1"/>
      <w:marLeft w:val="0"/>
      <w:marRight w:val="0"/>
      <w:marTop w:val="0"/>
      <w:marBottom w:val="0"/>
      <w:divBdr>
        <w:top w:val="none" w:sz="0" w:space="0" w:color="auto"/>
        <w:left w:val="none" w:sz="0" w:space="0" w:color="auto"/>
        <w:bottom w:val="none" w:sz="0" w:space="0" w:color="auto"/>
        <w:right w:val="none" w:sz="0" w:space="0" w:color="auto"/>
      </w:divBdr>
    </w:div>
    <w:div w:id="599917797">
      <w:bodyDiv w:val="1"/>
      <w:marLeft w:val="0"/>
      <w:marRight w:val="0"/>
      <w:marTop w:val="0"/>
      <w:marBottom w:val="0"/>
      <w:divBdr>
        <w:top w:val="none" w:sz="0" w:space="0" w:color="auto"/>
        <w:left w:val="none" w:sz="0" w:space="0" w:color="auto"/>
        <w:bottom w:val="none" w:sz="0" w:space="0" w:color="auto"/>
        <w:right w:val="none" w:sz="0" w:space="0" w:color="auto"/>
      </w:divBdr>
    </w:div>
    <w:div w:id="605310961">
      <w:bodyDiv w:val="1"/>
      <w:marLeft w:val="0"/>
      <w:marRight w:val="0"/>
      <w:marTop w:val="0"/>
      <w:marBottom w:val="0"/>
      <w:divBdr>
        <w:top w:val="none" w:sz="0" w:space="0" w:color="auto"/>
        <w:left w:val="none" w:sz="0" w:space="0" w:color="auto"/>
        <w:bottom w:val="none" w:sz="0" w:space="0" w:color="auto"/>
        <w:right w:val="none" w:sz="0" w:space="0" w:color="auto"/>
      </w:divBdr>
    </w:div>
    <w:div w:id="606540796">
      <w:bodyDiv w:val="1"/>
      <w:marLeft w:val="0"/>
      <w:marRight w:val="0"/>
      <w:marTop w:val="0"/>
      <w:marBottom w:val="0"/>
      <w:divBdr>
        <w:top w:val="none" w:sz="0" w:space="0" w:color="auto"/>
        <w:left w:val="none" w:sz="0" w:space="0" w:color="auto"/>
        <w:bottom w:val="none" w:sz="0" w:space="0" w:color="auto"/>
        <w:right w:val="none" w:sz="0" w:space="0" w:color="auto"/>
      </w:divBdr>
    </w:div>
    <w:div w:id="610361851">
      <w:bodyDiv w:val="1"/>
      <w:marLeft w:val="0"/>
      <w:marRight w:val="0"/>
      <w:marTop w:val="0"/>
      <w:marBottom w:val="0"/>
      <w:divBdr>
        <w:top w:val="none" w:sz="0" w:space="0" w:color="auto"/>
        <w:left w:val="none" w:sz="0" w:space="0" w:color="auto"/>
        <w:bottom w:val="none" w:sz="0" w:space="0" w:color="auto"/>
        <w:right w:val="none" w:sz="0" w:space="0" w:color="auto"/>
      </w:divBdr>
    </w:div>
    <w:div w:id="612782303">
      <w:bodyDiv w:val="1"/>
      <w:marLeft w:val="0"/>
      <w:marRight w:val="0"/>
      <w:marTop w:val="0"/>
      <w:marBottom w:val="0"/>
      <w:divBdr>
        <w:top w:val="none" w:sz="0" w:space="0" w:color="auto"/>
        <w:left w:val="none" w:sz="0" w:space="0" w:color="auto"/>
        <w:bottom w:val="none" w:sz="0" w:space="0" w:color="auto"/>
        <w:right w:val="none" w:sz="0" w:space="0" w:color="auto"/>
      </w:divBdr>
    </w:div>
    <w:div w:id="612984632">
      <w:bodyDiv w:val="1"/>
      <w:marLeft w:val="0"/>
      <w:marRight w:val="0"/>
      <w:marTop w:val="0"/>
      <w:marBottom w:val="0"/>
      <w:divBdr>
        <w:top w:val="none" w:sz="0" w:space="0" w:color="auto"/>
        <w:left w:val="none" w:sz="0" w:space="0" w:color="auto"/>
        <w:bottom w:val="none" w:sz="0" w:space="0" w:color="auto"/>
        <w:right w:val="none" w:sz="0" w:space="0" w:color="auto"/>
      </w:divBdr>
    </w:div>
    <w:div w:id="618342676">
      <w:bodyDiv w:val="1"/>
      <w:marLeft w:val="0"/>
      <w:marRight w:val="0"/>
      <w:marTop w:val="0"/>
      <w:marBottom w:val="0"/>
      <w:divBdr>
        <w:top w:val="none" w:sz="0" w:space="0" w:color="auto"/>
        <w:left w:val="none" w:sz="0" w:space="0" w:color="auto"/>
        <w:bottom w:val="none" w:sz="0" w:space="0" w:color="auto"/>
        <w:right w:val="none" w:sz="0" w:space="0" w:color="auto"/>
      </w:divBdr>
    </w:div>
    <w:div w:id="620495916">
      <w:bodyDiv w:val="1"/>
      <w:marLeft w:val="0"/>
      <w:marRight w:val="0"/>
      <w:marTop w:val="0"/>
      <w:marBottom w:val="0"/>
      <w:divBdr>
        <w:top w:val="none" w:sz="0" w:space="0" w:color="auto"/>
        <w:left w:val="none" w:sz="0" w:space="0" w:color="auto"/>
        <w:bottom w:val="none" w:sz="0" w:space="0" w:color="auto"/>
        <w:right w:val="none" w:sz="0" w:space="0" w:color="auto"/>
      </w:divBdr>
    </w:div>
    <w:div w:id="622226074">
      <w:bodyDiv w:val="1"/>
      <w:marLeft w:val="0"/>
      <w:marRight w:val="0"/>
      <w:marTop w:val="0"/>
      <w:marBottom w:val="0"/>
      <w:divBdr>
        <w:top w:val="none" w:sz="0" w:space="0" w:color="auto"/>
        <w:left w:val="none" w:sz="0" w:space="0" w:color="auto"/>
        <w:bottom w:val="none" w:sz="0" w:space="0" w:color="auto"/>
        <w:right w:val="none" w:sz="0" w:space="0" w:color="auto"/>
      </w:divBdr>
    </w:div>
    <w:div w:id="622422373">
      <w:bodyDiv w:val="1"/>
      <w:marLeft w:val="0"/>
      <w:marRight w:val="0"/>
      <w:marTop w:val="0"/>
      <w:marBottom w:val="0"/>
      <w:divBdr>
        <w:top w:val="none" w:sz="0" w:space="0" w:color="auto"/>
        <w:left w:val="none" w:sz="0" w:space="0" w:color="auto"/>
        <w:bottom w:val="none" w:sz="0" w:space="0" w:color="auto"/>
        <w:right w:val="none" w:sz="0" w:space="0" w:color="auto"/>
      </w:divBdr>
    </w:div>
    <w:div w:id="623197942">
      <w:bodyDiv w:val="1"/>
      <w:marLeft w:val="0"/>
      <w:marRight w:val="0"/>
      <w:marTop w:val="0"/>
      <w:marBottom w:val="0"/>
      <w:divBdr>
        <w:top w:val="none" w:sz="0" w:space="0" w:color="auto"/>
        <w:left w:val="none" w:sz="0" w:space="0" w:color="auto"/>
        <w:bottom w:val="none" w:sz="0" w:space="0" w:color="auto"/>
        <w:right w:val="none" w:sz="0" w:space="0" w:color="auto"/>
      </w:divBdr>
    </w:div>
    <w:div w:id="623537131">
      <w:bodyDiv w:val="1"/>
      <w:marLeft w:val="0"/>
      <w:marRight w:val="0"/>
      <w:marTop w:val="0"/>
      <w:marBottom w:val="0"/>
      <w:divBdr>
        <w:top w:val="none" w:sz="0" w:space="0" w:color="auto"/>
        <w:left w:val="none" w:sz="0" w:space="0" w:color="auto"/>
        <w:bottom w:val="none" w:sz="0" w:space="0" w:color="auto"/>
        <w:right w:val="none" w:sz="0" w:space="0" w:color="auto"/>
      </w:divBdr>
    </w:div>
    <w:div w:id="628055724">
      <w:bodyDiv w:val="1"/>
      <w:marLeft w:val="0"/>
      <w:marRight w:val="0"/>
      <w:marTop w:val="0"/>
      <w:marBottom w:val="0"/>
      <w:divBdr>
        <w:top w:val="none" w:sz="0" w:space="0" w:color="auto"/>
        <w:left w:val="none" w:sz="0" w:space="0" w:color="auto"/>
        <w:bottom w:val="none" w:sz="0" w:space="0" w:color="auto"/>
        <w:right w:val="none" w:sz="0" w:space="0" w:color="auto"/>
      </w:divBdr>
    </w:div>
    <w:div w:id="628779560">
      <w:bodyDiv w:val="1"/>
      <w:marLeft w:val="0"/>
      <w:marRight w:val="0"/>
      <w:marTop w:val="0"/>
      <w:marBottom w:val="0"/>
      <w:divBdr>
        <w:top w:val="none" w:sz="0" w:space="0" w:color="auto"/>
        <w:left w:val="none" w:sz="0" w:space="0" w:color="auto"/>
        <w:bottom w:val="none" w:sz="0" w:space="0" w:color="auto"/>
        <w:right w:val="none" w:sz="0" w:space="0" w:color="auto"/>
      </w:divBdr>
    </w:div>
    <w:div w:id="630522089">
      <w:bodyDiv w:val="1"/>
      <w:marLeft w:val="0"/>
      <w:marRight w:val="0"/>
      <w:marTop w:val="0"/>
      <w:marBottom w:val="0"/>
      <w:divBdr>
        <w:top w:val="none" w:sz="0" w:space="0" w:color="auto"/>
        <w:left w:val="none" w:sz="0" w:space="0" w:color="auto"/>
        <w:bottom w:val="none" w:sz="0" w:space="0" w:color="auto"/>
        <w:right w:val="none" w:sz="0" w:space="0" w:color="auto"/>
      </w:divBdr>
    </w:div>
    <w:div w:id="630551858">
      <w:bodyDiv w:val="1"/>
      <w:marLeft w:val="0"/>
      <w:marRight w:val="0"/>
      <w:marTop w:val="0"/>
      <w:marBottom w:val="0"/>
      <w:divBdr>
        <w:top w:val="none" w:sz="0" w:space="0" w:color="auto"/>
        <w:left w:val="none" w:sz="0" w:space="0" w:color="auto"/>
        <w:bottom w:val="none" w:sz="0" w:space="0" w:color="auto"/>
        <w:right w:val="none" w:sz="0" w:space="0" w:color="auto"/>
      </w:divBdr>
    </w:div>
    <w:div w:id="633290472">
      <w:bodyDiv w:val="1"/>
      <w:marLeft w:val="0"/>
      <w:marRight w:val="0"/>
      <w:marTop w:val="0"/>
      <w:marBottom w:val="0"/>
      <w:divBdr>
        <w:top w:val="none" w:sz="0" w:space="0" w:color="auto"/>
        <w:left w:val="none" w:sz="0" w:space="0" w:color="auto"/>
        <w:bottom w:val="none" w:sz="0" w:space="0" w:color="auto"/>
        <w:right w:val="none" w:sz="0" w:space="0" w:color="auto"/>
      </w:divBdr>
    </w:div>
    <w:div w:id="638002605">
      <w:bodyDiv w:val="1"/>
      <w:marLeft w:val="0"/>
      <w:marRight w:val="0"/>
      <w:marTop w:val="0"/>
      <w:marBottom w:val="0"/>
      <w:divBdr>
        <w:top w:val="none" w:sz="0" w:space="0" w:color="auto"/>
        <w:left w:val="none" w:sz="0" w:space="0" w:color="auto"/>
        <w:bottom w:val="none" w:sz="0" w:space="0" w:color="auto"/>
        <w:right w:val="none" w:sz="0" w:space="0" w:color="auto"/>
      </w:divBdr>
    </w:div>
    <w:div w:id="638924703">
      <w:bodyDiv w:val="1"/>
      <w:marLeft w:val="0"/>
      <w:marRight w:val="0"/>
      <w:marTop w:val="0"/>
      <w:marBottom w:val="0"/>
      <w:divBdr>
        <w:top w:val="none" w:sz="0" w:space="0" w:color="auto"/>
        <w:left w:val="none" w:sz="0" w:space="0" w:color="auto"/>
        <w:bottom w:val="none" w:sz="0" w:space="0" w:color="auto"/>
        <w:right w:val="none" w:sz="0" w:space="0" w:color="auto"/>
      </w:divBdr>
    </w:div>
    <w:div w:id="639194539">
      <w:bodyDiv w:val="1"/>
      <w:marLeft w:val="0"/>
      <w:marRight w:val="0"/>
      <w:marTop w:val="0"/>
      <w:marBottom w:val="0"/>
      <w:divBdr>
        <w:top w:val="none" w:sz="0" w:space="0" w:color="auto"/>
        <w:left w:val="none" w:sz="0" w:space="0" w:color="auto"/>
        <w:bottom w:val="none" w:sz="0" w:space="0" w:color="auto"/>
        <w:right w:val="none" w:sz="0" w:space="0" w:color="auto"/>
      </w:divBdr>
    </w:div>
    <w:div w:id="640229191">
      <w:bodyDiv w:val="1"/>
      <w:marLeft w:val="0"/>
      <w:marRight w:val="0"/>
      <w:marTop w:val="0"/>
      <w:marBottom w:val="0"/>
      <w:divBdr>
        <w:top w:val="none" w:sz="0" w:space="0" w:color="auto"/>
        <w:left w:val="none" w:sz="0" w:space="0" w:color="auto"/>
        <w:bottom w:val="none" w:sz="0" w:space="0" w:color="auto"/>
        <w:right w:val="none" w:sz="0" w:space="0" w:color="auto"/>
      </w:divBdr>
    </w:div>
    <w:div w:id="640576736">
      <w:bodyDiv w:val="1"/>
      <w:marLeft w:val="0"/>
      <w:marRight w:val="0"/>
      <w:marTop w:val="0"/>
      <w:marBottom w:val="0"/>
      <w:divBdr>
        <w:top w:val="none" w:sz="0" w:space="0" w:color="auto"/>
        <w:left w:val="none" w:sz="0" w:space="0" w:color="auto"/>
        <w:bottom w:val="none" w:sz="0" w:space="0" w:color="auto"/>
        <w:right w:val="none" w:sz="0" w:space="0" w:color="auto"/>
      </w:divBdr>
    </w:div>
    <w:div w:id="640766048">
      <w:bodyDiv w:val="1"/>
      <w:marLeft w:val="0"/>
      <w:marRight w:val="0"/>
      <w:marTop w:val="0"/>
      <w:marBottom w:val="0"/>
      <w:divBdr>
        <w:top w:val="none" w:sz="0" w:space="0" w:color="auto"/>
        <w:left w:val="none" w:sz="0" w:space="0" w:color="auto"/>
        <w:bottom w:val="none" w:sz="0" w:space="0" w:color="auto"/>
        <w:right w:val="none" w:sz="0" w:space="0" w:color="auto"/>
      </w:divBdr>
    </w:div>
    <w:div w:id="643584202">
      <w:bodyDiv w:val="1"/>
      <w:marLeft w:val="0"/>
      <w:marRight w:val="0"/>
      <w:marTop w:val="0"/>
      <w:marBottom w:val="0"/>
      <w:divBdr>
        <w:top w:val="none" w:sz="0" w:space="0" w:color="auto"/>
        <w:left w:val="none" w:sz="0" w:space="0" w:color="auto"/>
        <w:bottom w:val="none" w:sz="0" w:space="0" w:color="auto"/>
        <w:right w:val="none" w:sz="0" w:space="0" w:color="auto"/>
      </w:divBdr>
    </w:div>
    <w:div w:id="643969230">
      <w:bodyDiv w:val="1"/>
      <w:marLeft w:val="0"/>
      <w:marRight w:val="0"/>
      <w:marTop w:val="0"/>
      <w:marBottom w:val="0"/>
      <w:divBdr>
        <w:top w:val="none" w:sz="0" w:space="0" w:color="auto"/>
        <w:left w:val="none" w:sz="0" w:space="0" w:color="auto"/>
        <w:bottom w:val="none" w:sz="0" w:space="0" w:color="auto"/>
        <w:right w:val="none" w:sz="0" w:space="0" w:color="auto"/>
      </w:divBdr>
    </w:div>
    <w:div w:id="656307761">
      <w:bodyDiv w:val="1"/>
      <w:marLeft w:val="0"/>
      <w:marRight w:val="0"/>
      <w:marTop w:val="0"/>
      <w:marBottom w:val="0"/>
      <w:divBdr>
        <w:top w:val="none" w:sz="0" w:space="0" w:color="auto"/>
        <w:left w:val="none" w:sz="0" w:space="0" w:color="auto"/>
        <w:bottom w:val="none" w:sz="0" w:space="0" w:color="auto"/>
        <w:right w:val="none" w:sz="0" w:space="0" w:color="auto"/>
      </w:divBdr>
    </w:div>
    <w:div w:id="658652732">
      <w:bodyDiv w:val="1"/>
      <w:marLeft w:val="0"/>
      <w:marRight w:val="0"/>
      <w:marTop w:val="0"/>
      <w:marBottom w:val="0"/>
      <w:divBdr>
        <w:top w:val="none" w:sz="0" w:space="0" w:color="auto"/>
        <w:left w:val="none" w:sz="0" w:space="0" w:color="auto"/>
        <w:bottom w:val="none" w:sz="0" w:space="0" w:color="auto"/>
        <w:right w:val="none" w:sz="0" w:space="0" w:color="auto"/>
      </w:divBdr>
    </w:div>
    <w:div w:id="660811641">
      <w:bodyDiv w:val="1"/>
      <w:marLeft w:val="0"/>
      <w:marRight w:val="0"/>
      <w:marTop w:val="0"/>
      <w:marBottom w:val="0"/>
      <w:divBdr>
        <w:top w:val="none" w:sz="0" w:space="0" w:color="auto"/>
        <w:left w:val="none" w:sz="0" w:space="0" w:color="auto"/>
        <w:bottom w:val="none" w:sz="0" w:space="0" w:color="auto"/>
        <w:right w:val="none" w:sz="0" w:space="0" w:color="auto"/>
      </w:divBdr>
    </w:div>
    <w:div w:id="663167744">
      <w:bodyDiv w:val="1"/>
      <w:marLeft w:val="0"/>
      <w:marRight w:val="0"/>
      <w:marTop w:val="0"/>
      <w:marBottom w:val="0"/>
      <w:divBdr>
        <w:top w:val="none" w:sz="0" w:space="0" w:color="auto"/>
        <w:left w:val="none" w:sz="0" w:space="0" w:color="auto"/>
        <w:bottom w:val="none" w:sz="0" w:space="0" w:color="auto"/>
        <w:right w:val="none" w:sz="0" w:space="0" w:color="auto"/>
      </w:divBdr>
    </w:div>
    <w:div w:id="664094587">
      <w:bodyDiv w:val="1"/>
      <w:marLeft w:val="0"/>
      <w:marRight w:val="0"/>
      <w:marTop w:val="0"/>
      <w:marBottom w:val="0"/>
      <w:divBdr>
        <w:top w:val="none" w:sz="0" w:space="0" w:color="auto"/>
        <w:left w:val="none" w:sz="0" w:space="0" w:color="auto"/>
        <w:bottom w:val="none" w:sz="0" w:space="0" w:color="auto"/>
        <w:right w:val="none" w:sz="0" w:space="0" w:color="auto"/>
      </w:divBdr>
    </w:div>
    <w:div w:id="666861514">
      <w:bodyDiv w:val="1"/>
      <w:marLeft w:val="0"/>
      <w:marRight w:val="0"/>
      <w:marTop w:val="0"/>
      <w:marBottom w:val="0"/>
      <w:divBdr>
        <w:top w:val="none" w:sz="0" w:space="0" w:color="auto"/>
        <w:left w:val="none" w:sz="0" w:space="0" w:color="auto"/>
        <w:bottom w:val="none" w:sz="0" w:space="0" w:color="auto"/>
        <w:right w:val="none" w:sz="0" w:space="0" w:color="auto"/>
      </w:divBdr>
    </w:div>
    <w:div w:id="667757093">
      <w:bodyDiv w:val="1"/>
      <w:marLeft w:val="0"/>
      <w:marRight w:val="0"/>
      <w:marTop w:val="0"/>
      <w:marBottom w:val="0"/>
      <w:divBdr>
        <w:top w:val="none" w:sz="0" w:space="0" w:color="auto"/>
        <w:left w:val="none" w:sz="0" w:space="0" w:color="auto"/>
        <w:bottom w:val="none" w:sz="0" w:space="0" w:color="auto"/>
        <w:right w:val="none" w:sz="0" w:space="0" w:color="auto"/>
      </w:divBdr>
    </w:div>
    <w:div w:id="667901301">
      <w:bodyDiv w:val="1"/>
      <w:marLeft w:val="0"/>
      <w:marRight w:val="0"/>
      <w:marTop w:val="0"/>
      <w:marBottom w:val="0"/>
      <w:divBdr>
        <w:top w:val="none" w:sz="0" w:space="0" w:color="auto"/>
        <w:left w:val="none" w:sz="0" w:space="0" w:color="auto"/>
        <w:bottom w:val="none" w:sz="0" w:space="0" w:color="auto"/>
        <w:right w:val="none" w:sz="0" w:space="0" w:color="auto"/>
      </w:divBdr>
    </w:div>
    <w:div w:id="668756615">
      <w:bodyDiv w:val="1"/>
      <w:marLeft w:val="0"/>
      <w:marRight w:val="0"/>
      <w:marTop w:val="0"/>
      <w:marBottom w:val="0"/>
      <w:divBdr>
        <w:top w:val="none" w:sz="0" w:space="0" w:color="auto"/>
        <w:left w:val="none" w:sz="0" w:space="0" w:color="auto"/>
        <w:bottom w:val="none" w:sz="0" w:space="0" w:color="auto"/>
        <w:right w:val="none" w:sz="0" w:space="0" w:color="auto"/>
      </w:divBdr>
    </w:div>
    <w:div w:id="669405419">
      <w:bodyDiv w:val="1"/>
      <w:marLeft w:val="0"/>
      <w:marRight w:val="0"/>
      <w:marTop w:val="0"/>
      <w:marBottom w:val="0"/>
      <w:divBdr>
        <w:top w:val="none" w:sz="0" w:space="0" w:color="auto"/>
        <w:left w:val="none" w:sz="0" w:space="0" w:color="auto"/>
        <w:bottom w:val="none" w:sz="0" w:space="0" w:color="auto"/>
        <w:right w:val="none" w:sz="0" w:space="0" w:color="auto"/>
      </w:divBdr>
    </w:div>
    <w:div w:id="671106076">
      <w:bodyDiv w:val="1"/>
      <w:marLeft w:val="0"/>
      <w:marRight w:val="0"/>
      <w:marTop w:val="0"/>
      <w:marBottom w:val="0"/>
      <w:divBdr>
        <w:top w:val="none" w:sz="0" w:space="0" w:color="auto"/>
        <w:left w:val="none" w:sz="0" w:space="0" w:color="auto"/>
        <w:bottom w:val="none" w:sz="0" w:space="0" w:color="auto"/>
        <w:right w:val="none" w:sz="0" w:space="0" w:color="auto"/>
      </w:divBdr>
    </w:div>
    <w:div w:id="671639192">
      <w:bodyDiv w:val="1"/>
      <w:marLeft w:val="0"/>
      <w:marRight w:val="0"/>
      <w:marTop w:val="0"/>
      <w:marBottom w:val="0"/>
      <w:divBdr>
        <w:top w:val="none" w:sz="0" w:space="0" w:color="auto"/>
        <w:left w:val="none" w:sz="0" w:space="0" w:color="auto"/>
        <w:bottom w:val="none" w:sz="0" w:space="0" w:color="auto"/>
        <w:right w:val="none" w:sz="0" w:space="0" w:color="auto"/>
      </w:divBdr>
    </w:div>
    <w:div w:id="671762352">
      <w:bodyDiv w:val="1"/>
      <w:marLeft w:val="0"/>
      <w:marRight w:val="0"/>
      <w:marTop w:val="0"/>
      <w:marBottom w:val="0"/>
      <w:divBdr>
        <w:top w:val="none" w:sz="0" w:space="0" w:color="auto"/>
        <w:left w:val="none" w:sz="0" w:space="0" w:color="auto"/>
        <w:bottom w:val="none" w:sz="0" w:space="0" w:color="auto"/>
        <w:right w:val="none" w:sz="0" w:space="0" w:color="auto"/>
      </w:divBdr>
    </w:div>
    <w:div w:id="671833426">
      <w:bodyDiv w:val="1"/>
      <w:marLeft w:val="0"/>
      <w:marRight w:val="0"/>
      <w:marTop w:val="0"/>
      <w:marBottom w:val="0"/>
      <w:divBdr>
        <w:top w:val="none" w:sz="0" w:space="0" w:color="auto"/>
        <w:left w:val="none" w:sz="0" w:space="0" w:color="auto"/>
        <w:bottom w:val="none" w:sz="0" w:space="0" w:color="auto"/>
        <w:right w:val="none" w:sz="0" w:space="0" w:color="auto"/>
      </w:divBdr>
    </w:div>
    <w:div w:id="674844290">
      <w:bodyDiv w:val="1"/>
      <w:marLeft w:val="0"/>
      <w:marRight w:val="0"/>
      <w:marTop w:val="0"/>
      <w:marBottom w:val="0"/>
      <w:divBdr>
        <w:top w:val="none" w:sz="0" w:space="0" w:color="auto"/>
        <w:left w:val="none" w:sz="0" w:space="0" w:color="auto"/>
        <w:bottom w:val="none" w:sz="0" w:space="0" w:color="auto"/>
        <w:right w:val="none" w:sz="0" w:space="0" w:color="auto"/>
      </w:divBdr>
    </w:div>
    <w:div w:id="675107971">
      <w:bodyDiv w:val="1"/>
      <w:marLeft w:val="0"/>
      <w:marRight w:val="0"/>
      <w:marTop w:val="0"/>
      <w:marBottom w:val="0"/>
      <w:divBdr>
        <w:top w:val="none" w:sz="0" w:space="0" w:color="auto"/>
        <w:left w:val="none" w:sz="0" w:space="0" w:color="auto"/>
        <w:bottom w:val="none" w:sz="0" w:space="0" w:color="auto"/>
        <w:right w:val="none" w:sz="0" w:space="0" w:color="auto"/>
      </w:divBdr>
    </w:div>
    <w:div w:id="677660546">
      <w:bodyDiv w:val="1"/>
      <w:marLeft w:val="0"/>
      <w:marRight w:val="0"/>
      <w:marTop w:val="0"/>
      <w:marBottom w:val="0"/>
      <w:divBdr>
        <w:top w:val="none" w:sz="0" w:space="0" w:color="auto"/>
        <w:left w:val="none" w:sz="0" w:space="0" w:color="auto"/>
        <w:bottom w:val="none" w:sz="0" w:space="0" w:color="auto"/>
        <w:right w:val="none" w:sz="0" w:space="0" w:color="auto"/>
      </w:divBdr>
    </w:div>
    <w:div w:id="681973395">
      <w:bodyDiv w:val="1"/>
      <w:marLeft w:val="0"/>
      <w:marRight w:val="0"/>
      <w:marTop w:val="0"/>
      <w:marBottom w:val="0"/>
      <w:divBdr>
        <w:top w:val="none" w:sz="0" w:space="0" w:color="auto"/>
        <w:left w:val="none" w:sz="0" w:space="0" w:color="auto"/>
        <w:bottom w:val="none" w:sz="0" w:space="0" w:color="auto"/>
        <w:right w:val="none" w:sz="0" w:space="0" w:color="auto"/>
      </w:divBdr>
    </w:div>
    <w:div w:id="682440638">
      <w:bodyDiv w:val="1"/>
      <w:marLeft w:val="0"/>
      <w:marRight w:val="0"/>
      <w:marTop w:val="0"/>
      <w:marBottom w:val="0"/>
      <w:divBdr>
        <w:top w:val="none" w:sz="0" w:space="0" w:color="auto"/>
        <w:left w:val="none" w:sz="0" w:space="0" w:color="auto"/>
        <w:bottom w:val="none" w:sz="0" w:space="0" w:color="auto"/>
        <w:right w:val="none" w:sz="0" w:space="0" w:color="auto"/>
      </w:divBdr>
    </w:div>
    <w:div w:id="682511274">
      <w:bodyDiv w:val="1"/>
      <w:marLeft w:val="0"/>
      <w:marRight w:val="0"/>
      <w:marTop w:val="0"/>
      <w:marBottom w:val="0"/>
      <w:divBdr>
        <w:top w:val="none" w:sz="0" w:space="0" w:color="auto"/>
        <w:left w:val="none" w:sz="0" w:space="0" w:color="auto"/>
        <w:bottom w:val="none" w:sz="0" w:space="0" w:color="auto"/>
        <w:right w:val="none" w:sz="0" w:space="0" w:color="auto"/>
      </w:divBdr>
    </w:div>
    <w:div w:id="688024075">
      <w:bodyDiv w:val="1"/>
      <w:marLeft w:val="0"/>
      <w:marRight w:val="0"/>
      <w:marTop w:val="0"/>
      <w:marBottom w:val="0"/>
      <w:divBdr>
        <w:top w:val="none" w:sz="0" w:space="0" w:color="auto"/>
        <w:left w:val="none" w:sz="0" w:space="0" w:color="auto"/>
        <w:bottom w:val="none" w:sz="0" w:space="0" w:color="auto"/>
        <w:right w:val="none" w:sz="0" w:space="0" w:color="auto"/>
      </w:divBdr>
    </w:div>
    <w:div w:id="690498916">
      <w:bodyDiv w:val="1"/>
      <w:marLeft w:val="0"/>
      <w:marRight w:val="0"/>
      <w:marTop w:val="0"/>
      <w:marBottom w:val="0"/>
      <w:divBdr>
        <w:top w:val="none" w:sz="0" w:space="0" w:color="auto"/>
        <w:left w:val="none" w:sz="0" w:space="0" w:color="auto"/>
        <w:bottom w:val="none" w:sz="0" w:space="0" w:color="auto"/>
        <w:right w:val="none" w:sz="0" w:space="0" w:color="auto"/>
      </w:divBdr>
    </w:div>
    <w:div w:id="691154772">
      <w:bodyDiv w:val="1"/>
      <w:marLeft w:val="0"/>
      <w:marRight w:val="0"/>
      <w:marTop w:val="0"/>
      <w:marBottom w:val="0"/>
      <w:divBdr>
        <w:top w:val="none" w:sz="0" w:space="0" w:color="auto"/>
        <w:left w:val="none" w:sz="0" w:space="0" w:color="auto"/>
        <w:bottom w:val="none" w:sz="0" w:space="0" w:color="auto"/>
        <w:right w:val="none" w:sz="0" w:space="0" w:color="auto"/>
      </w:divBdr>
    </w:div>
    <w:div w:id="691490179">
      <w:bodyDiv w:val="1"/>
      <w:marLeft w:val="0"/>
      <w:marRight w:val="0"/>
      <w:marTop w:val="0"/>
      <w:marBottom w:val="0"/>
      <w:divBdr>
        <w:top w:val="none" w:sz="0" w:space="0" w:color="auto"/>
        <w:left w:val="none" w:sz="0" w:space="0" w:color="auto"/>
        <w:bottom w:val="none" w:sz="0" w:space="0" w:color="auto"/>
        <w:right w:val="none" w:sz="0" w:space="0" w:color="auto"/>
      </w:divBdr>
    </w:div>
    <w:div w:id="691883744">
      <w:bodyDiv w:val="1"/>
      <w:marLeft w:val="0"/>
      <w:marRight w:val="0"/>
      <w:marTop w:val="0"/>
      <w:marBottom w:val="0"/>
      <w:divBdr>
        <w:top w:val="none" w:sz="0" w:space="0" w:color="auto"/>
        <w:left w:val="none" w:sz="0" w:space="0" w:color="auto"/>
        <w:bottom w:val="none" w:sz="0" w:space="0" w:color="auto"/>
        <w:right w:val="none" w:sz="0" w:space="0" w:color="auto"/>
      </w:divBdr>
    </w:div>
    <w:div w:id="694622325">
      <w:bodyDiv w:val="1"/>
      <w:marLeft w:val="0"/>
      <w:marRight w:val="0"/>
      <w:marTop w:val="0"/>
      <w:marBottom w:val="0"/>
      <w:divBdr>
        <w:top w:val="none" w:sz="0" w:space="0" w:color="auto"/>
        <w:left w:val="none" w:sz="0" w:space="0" w:color="auto"/>
        <w:bottom w:val="none" w:sz="0" w:space="0" w:color="auto"/>
        <w:right w:val="none" w:sz="0" w:space="0" w:color="auto"/>
      </w:divBdr>
    </w:div>
    <w:div w:id="696269578">
      <w:bodyDiv w:val="1"/>
      <w:marLeft w:val="0"/>
      <w:marRight w:val="0"/>
      <w:marTop w:val="0"/>
      <w:marBottom w:val="0"/>
      <w:divBdr>
        <w:top w:val="none" w:sz="0" w:space="0" w:color="auto"/>
        <w:left w:val="none" w:sz="0" w:space="0" w:color="auto"/>
        <w:bottom w:val="none" w:sz="0" w:space="0" w:color="auto"/>
        <w:right w:val="none" w:sz="0" w:space="0" w:color="auto"/>
      </w:divBdr>
    </w:div>
    <w:div w:id="696466702">
      <w:bodyDiv w:val="1"/>
      <w:marLeft w:val="0"/>
      <w:marRight w:val="0"/>
      <w:marTop w:val="0"/>
      <w:marBottom w:val="0"/>
      <w:divBdr>
        <w:top w:val="none" w:sz="0" w:space="0" w:color="auto"/>
        <w:left w:val="none" w:sz="0" w:space="0" w:color="auto"/>
        <w:bottom w:val="none" w:sz="0" w:space="0" w:color="auto"/>
        <w:right w:val="none" w:sz="0" w:space="0" w:color="auto"/>
      </w:divBdr>
    </w:div>
    <w:div w:id="696541538">
      <w:bodyDiv w:val="1"/>
      <w:marLeft w:val="0"/>
      <w:marRight w:val="0"/>
      <w:marTop w:val="0"/>
      <w:marBottom w:val="0"/>
      <w:divBdr>
        <w:top w:val="none" w:sz="0" w:space="0" w:color="auto"/>
        <w:left w:val="none" w:sz="0" w:space="0" w:color="auto"/>
        <w:bottom w:val="none" w:sz="0" w:space="0" w:color="auto"/>
        <w:right w:val="none" w:sz="0" w:space="0" w:color="auto"/>
      </w:divBdr>
    </w:div>
    <w:div w:id="699206788">
      <w:bodyDiv w:val="1"/>
      <w:marLeft w:val="0"/>
      <w:marRight w:val="0"/>
      <w:marTop w:val="0"/>
      <w:marBottom w:val="0"/>
      <w:divBdr>
        <w:top w:val="none" w:sz="0" w:space="0" w:color="auto"/>
        <w:left w:val="none" w:sz="0" w:space="0" w:color="auto"/>
        <w:bottom w:val="none" w:sz="0" w:space="0" w:color="auto"/>
        <w:right w:val="none" w:sz="0" w:space="0" w:color="auto"/>
      </w:divBdr>
    </w:div>
    <w:div w:id="701906369">
      <w:bodyDiv w:val="1"/>
      <w:marLeft w:val="0"/>
      <w:marRight w:val="0"/>
      <w:marTop w:val="0"/>
      <w:marBottom w:val="0"/>
      <w:divBdr>
        <w:top w:val="none" w:sz="0" w:space="0" w:color="auto"/>
        <w:left w:val="none" w:sz="0" w:space="0" w:color="auto"/>
        <w:bottom w:val="none" w:sz="0" w:space="0" w:color="auto"/>
        <w:right w:val="none" w:sz="0" w:space="0" w:color="auto"/>
      </w:divBdr>
    </w:div>
    <w:div w:id="702053182">
      <w:bodyDiv w:val="1"/>
      <w:marLeft w:val="0"/>
      <w:marRight w:val="0"/>
      <w:marTop w:val="0"/>
      <w:marBottom w:val="0"/>
      <w:divBdr>
        <w:top w:val="none" w:sz="0" w:space="0" w:color="auto"/>
        <w:left w:val="none" w:sz="0" w:space="0" w:color="auto"/>
        <w:bottom w:val="none" w:sz="0" w:space="0" w:color="auto"/>
        <w:right w:val="none" w:sz="0" w:space="0" w:color="auto"/>
      </w:divBdr>
    </w:div>
    <w:div w:id="707686999">
      <w:bodyDiv w:val="1"/>
      <w:marLeft w:val="0"/>
      <w:marRight w:val="0"/>
      <w:marTop w:val="0"/>
      <w:marBottom w:val="0"/>
      <w:divBdr>
        <w:top w:val="none" w:sz="0" w:space="0" w:color="auto"/>
        <w:left w:val="none" w:sz="0" w:space="0" w:color="auto"/>
        <w:bottom w:val="none" w:sz="0" w:space="0" w:color="auto"/>
        <w:right w:val="none" w:sz="0" w:space="0" w:color="auto"/>
      </w:divBdr>
    </w:div>
    <w:div w:id="712316749">
      <w:bodyDiv w:val="1"/>
      <w:marLeft w:val="0"/>
      <w:marRight w:val="0"/>
      <w:marTop w:val="0"/>
      <w:marBottom w:val="0"/>
      <w:divBdr>
        <w:top w:val="none" w:sz="0" w:space="0" w:color="auto"/>
        <w:left w:val="none" w:sz="0" w:space="0" w:color="auto"/>
        <w:bottom w:val="none" w:sz="0" w:space="0" w:color="auto"/>
        <w:right w:val="none" w:sz="0" w:space="0" w:color="auto"/>
      </w:divBdr>
    </w:div>
    <w:div w:id="716130375">
      <w:bodyDiv w:val="1"/>
      <w:marLeft w:val="0"/>
      <w:marRight w:val="0"/>
      <w:marTop w:val="0"/>
      <w:marBottom w:val="0"/>
      <w:divBdr>
        <w:top w:val="none" w:sz="0" w:space="0" w:color="auto"/>
        <w:left w:val="none" w:sz="0" w:space="0" w:color="auto"/>
        <w:bottom w:val="none" w:sz="0" w:space="0" w:color="auto"/>
        <w:right w:val="none" w:sz="0" w:space="0" w:color="auto"/>
      </w:divBdr>
    </w:div>
    <w:div w:id="722291759">
      <w:bodyDiv w:val="1"/>
      <w:marLeft w:val="0"/>
      <w:marRight w:val="0"/>
      <w:marTop w:val="0"/>
      <w:marBottom w:val="0"/>
      <w:divBdr>
        <w:top w:val="none" w:sz="0" w:space="0" w:color="auto"/>
        <w:left w:val="none" w:sz="0" w:space="0" w:color="auto"/>
        <w:bottom w:val="none" w:sz="0" w:space="0" w:color="auto"/>
        <w:right w:val="none" w:sz="0" w:space="0" w:color="auto"/>
      </w:divBdr>
    </w:div>
    <w:div w:id="724109826">
      <w:bodyDiv w:val="1"/>
      <w:marLeft w:val="0"/>
      <w:marRight w:val="0"/>
      <w:marTop w:val="0"/>
      <w:marBottom w:val="0"/>
      <w:divBdr>
        <w:top w:val="none" w:sz="0" w:space="0" w:color="auto"/>
        <w:left w:val="none" w:sz="0" w:space="0" w:color="auto"/>
        <w:bottom w:val="none" w:sz="0" w:space="0" w:color="auto"/>
        <w:right w:val="none" w:sz="0" w:space="0" w:color="auto"/>
      </w:divBdr>
    </w:div>
    <w:div w:id="725690162">
      <w:bodyDiv w:val="1"/>
      <w:marLeft w:val="0"/>
      <w:marRight w:val="0"/>
      <w:marTop w:val="0"/>
      <w:marBottom w:val="0"/>
      <w:divBdr>
        <w:top w:val="none" w:sz="0" w:space="0" w:color="auto"/>
        <w:left w:val="none" w:sz="0" w:space="0" w:color="auto"/>
        <w:bottom w:val="none" w:sz="0" w:space="0" w:color="auto"/>
        <w:right w:val="none" w:sz="0" w:space="0" w:color="auto"/>
      </w:divBdr>
    </w:div>
    <w:div w:id="727459233">
      <w:bodyDiv w:val="1"/>
      <w:marLeft w:val="0"/>
      <w:marRight w:val="0"/>
      <w:marTop w:val="0"/>
      <w:marBottom w:val="0"/>
      <w:divBdr>
        <w:top w:val="none" w:sz="0" w:space="0" w:color="auto"/>
        <w:left w:val="none" w:sz="0" w:space="0" w:color="auto"/>
        <w:bottom w:val="none" w:sz="0" w:space="0" w:color="auto"/>
        <w:right w:val="none" w:sz="0" w:space="0" w:color="auto"/>
      </w:divBdr>
    </w:div>
    <w:div w:id="730886409">
      <w:bodyDiv w:val="1"/>
      <w:marLeft w:val="0"/>
      <w:marRight w:val="0"/>
      <w:marTop w:val="0"/>
      <w:marBottom w:val="0"/>
      <w:divBdr>
        <w:top w:val="none" w:sz="0" w:space="0" w:color="auto"/>
        <w:left w:val="none" w:sz="0" w:space="0" w:color="auto"/>
        <w:bottom w:val="none" w:sz="0" w:space="0" w:color="auto"/>
        <w:right w:val="none" w:sz="0" w:space="0" w:color="auto"/>
      </w:divBdr>
    </w:div>
    <w:div w:id="732705356">
      <w:bodyDiv w:val="1"/>
      <w:marLeft w:val="0"/>
      <w:marRight w:val="0"/>
      <w:marTop w:val="0"/>
      <w:marBottom w:val="0"/>
      <w:divBdr>
        <w:top w:val="none" w:sz="0" w:space="0" w:color="auto"/>
        <w:left w:val="none" w:sz="0" w:space="0" w:color="auto"/>
        <w:bottom w:val="none" w:sz="0" w:space="0" w:color="auto"/>
        <w:right w:val="none" w:sz="0" w:space="0" w:color="auto"/>
      </w:divBdr>
    </w:div>
    <w:div w:id="733308944">
      <w:bodyDiv w:val="1"/>
      <w:marLeft w:val="0"/>
      <w:marRight w:val="0"/>
      <w:marTop w:val="0"/>
      <w:marBottom w:val="0"/>
      <w:divBdr>
        <w:top w:val="none" w:sz="0" w:space="0" w:color="auto"/>
        <w:left w:val="none" w:sz="0" w:space="0" w:color="auto"/>
        <w:bottom w:val="none" w:sz="0" w:space="0" w:color="auto"/>
        <w:right w:val="none" w:sz="0" w:space="0" w:color="auto"/>
      </w:divBdr>
    </w:div>
    <w:div w:id="733699544">
      <w:bodyDiv w:val="1"/>
      <w:marLeft w:val="0"/>
      <w:marRight w:val="0"/>
      <w:marTop w:val="0"/>
      <w:marBottom w:val="0"/>
      <w:divBdr>
        <w:top w:val="none" w:sz="0" w:space="0" w:color="auto"/>
        <w:left w:val="none" w:sz="0" w:space="0" w:color="auto"/>
        <w:bottom w:val="none" w:sz="0" w:space="0" w:color="auto"/>
        <w:right w:val="none" w:sz="0" w:space="0" w:color="auto"/>
      </w:divBdr>
    </w:div>
    <w:div w:id="739257818">
      <w:bodyDiv w:val="1"/>
      <w:marLeft w:val="0"/>
      <w:marRight w:val="0"/>
      <w:marTop w:val="0"/>
      <w:marBottom w:val="0"/>
      <w:divBdr>
        <w:top w:val="none" w:sz="0" w:space="0" w:color="auto"/>
        <w:left w:val="none" w:sz="0" w:space="0" w:color="auto"/>
        <w:bottom w:val="none" w:sz="0" w:space="0" w:color="auto"/>
        <w:right w:val="none" w:sz="0" w:space="0" w:color="auto"/>
      </w:divBdr>
    </w:div>
    <w:div w:id="740564909">
      <w:bodyDiv w:val="1"/>
      <w:marLeft w:val="0"/>
      <w:marRight w:val="0"/>
      <w:marTop w:val="0"/>
      <w:marBottom w:val="0"/>
      <w:divBdr>
        <w:top w:val="none" w:sz="0" w:space="0" w:color="auto"/>
        <w:left w:val="none" w:sz="0" w:space="0" w:color="auto"/>
        <w:bottom w:val="none" w:sz="0" w:space="0" w:color="auto"/>
        <w:right w:val="none" w:sz="0" w:space="0" w:color="auto"/>
      </w:divBdr>
    </w:div>
    <w:div w:id="741024615">
      <w:bodyDiv w:val="1"/>
      <w:marLeft w:val="0"/>
      <w:marRight w:val="0"/>
      <w:marTop w:val="0"/>
      <w:marBottom w:val="0"/>
      <w:divBdr>
        <w:top w:val="none" w:sz="0" w:space="0" w:color="auto"/>
        <w:left w:val="none" w:sz="0" w:space="0" w:color="auto"/>
        <w:bottom w:val="none" w:sz="0" w:space="0" w:color="auto"/>
        <w:right w:val="none" w:sz="0" w:space="0" w:color="auto"/>
      </w:divBdr>
    </w:div>
    <w:div w:id="743113171">
      <w:bodyDiv w:val="1"/>
      <w:marLeft w:val="0"/>
      <w:marRight w:val="0"/>
      <w:marTop w:val="0"/>
      <w:marBottom w:val="0"/>
      <w:divBdr>
        <w:top w:val="none" w:sz="0" w:space="0" w:color="auto"/>
        <w:left w:val="none" w:sz="0" w:space="0" w:color="auto"/>
        <w:bottom w:val="none" w:sz="0" w:space="0" w:color="auto"/>
        <w:right w:val="none" w:sz="0" w:space="0" w:color="auto"/>
      </w:divBdr>
    </w:div>
    <w:div w:id="743406831">
      <w:bodyDiv w:val="1"/>
      <w:marLeft w:val="0"/>
      <w:marRight w:val="0"/>
      <w:marTop w:val="0"/>
      <w:marBottom w:val="0"/>
      <w:divBdr>
        <w:top w:val="none" w:sz="0" w:space="0" w:color="auto"/>
        <w:left w:val="none" w:sz="0" w:space="0" w:color="auto"/>
        <w:bottom w:val="none" w:sz="0" w:space="0" w:color="auto"/>
        <w:right w:val="none" w:sz="0" w:space="0" w:color="auto"/>
      </w:divBdr>
    </w:div>
    <w:div w:id="748038375">
      <w:bodyDiv w:val="1"/>
      <w:marLeft w:val="0"/>
      <w:marRight w:val="0"/>
      <w:marTop w:val="0"/>
      <w:marBottom w:val="0"/>
      <w:divBdr>
        <w:top w:val="none" w:sz="0" w:space="0" w:color="auto"/>
        <w:left w:val="none" w:sz="0" w:space="0" w:color="auto"/>
        <w:bottom w:val="none" w:sz="0" w:space="0" w:color="auto"/>
        <w:right w:val="none" w:sz="0" w:space="0" w:color="auto"/>
      </w:divBdr>
    </w:div>
    <w:div w:id="748577155">
      <w:bodyDiv w:val="1"/>
      <w:marLeft w:val="0"/>
      <w:marRight w:val="0"/>
      <w:marTop w:val="0"/>
      <w:marBottom w:val="0"/>
      <w:divBdr>
        <w:top w:val="none" w:sz="0" w:space="0" w:color="auto"/>
        <w:left w:val="none" w:sz="0" w:space="0" w:color="auto"/>
        <w:bottom w:val="none" w:sz="0" w:space="0" w:color="auto"/>
        <w:right w:val="none" w:sz="0" w:space="0" w:color="auto"/>
      </w:divBdr>
    </w:div>
    <w:div w:id="751124236">
      <w:bodyDiv w:val="1"/>
      <w:marLeft w:val="0"/>
      <w:marRight w:val="0"/>
      <w:marTop w:val="0"/>
      <w:marBottom w:val="0"/>
      <w:divBdr>
        <w:top w:val="none" w:sz="0" w:space="0" w:color="auto"/>
        <w:left w:val="none" w:sz="0" w:space="0" w:color="auto"/>
        <w:bottom w:val="none" w:sz="0" w:space="0" w:color="auto"/>
        <w:right w:val="none" w:sz="0" w:space="0" w:color="auto"/>
      </w:divBdr>
    </w:div>
    <w:div w:id="751393610">
      <w:bodyDiv w:val="1"/>
      <w:marLeft w:val="0"/>
      <w:marRight w:val="0"/>
      <w:marTop w:val="0"/>
      <w:marBottom w:val="0"/>
      <w:divBdr>
        <w:top w:val="none" w:sz="0" w:space="0" w:color="auto"/>
        <w:left w:val="none" w:sz="0" w:space="0" w:color="auto"/>
        <w:bottom w:val="none" w:sz="0" w:space="0" w:color="auto"/>
        <w:right w:val="none" w:sz="0" w:space="0" w:color="auto"/>
      </w:divBdr>
    </w:div>
    <w:div w:id="751851062">
      <w:bodyDiv w:val="1"/>
      <w:marLeft w:val="0"/>
      <w:marRight w:val="0"/>
      <w:marTop w:val="0"/>
      <w:marBottom w:val="0"/>
      <w:divBdr>
        <w:top w:val="none" w:sz="0" w:space="0" w:color="auto"/>
        <w:left w:val="none" w:sz="0" w:space="0" w:color="auto"/>
        <w:bottom w:val="none" w:sz="0" w:space="0" w:color="auto"/>
        <w:right w:val="none" w:sz="0" w:space="0" w:color="auto"/>
      </w:divBdr>
    </w:div>
    <w:div w:id="754284216">
      <w:bodyDiv w:val="1"/>
      <w:marLeft w:val="0"/>
      <w:marRight w:val="0"/>
      <w:marTop w:val="0"/>
      <w:marBottom w:val="0"/>
      <w:divBdr>
        <w:top w:val="none" w:sz="0" w:space="0" w:color="auto"/>
        <w:left w:val="none" w:sz="0" w:space="0" w:color="auto"/>
        <w:bottom w:val="none" w:sz="0" w:space="0" w:color="auto"/>
        <w:right w:val="none" w:sz="0" w:space="0" w:color="auto"/>
      </w:divBdr>
    </w:div>
    <w:div w:id="755134396">
      <w:bodyDiv w:val="1"/>
      <w:marLeft w:val="0"/>
      <w:marRight w:val="0"/>
      <w:marTop w:val="0"/>
      <w:marBottom w:val="0"/>
      <w:divBdr>
        <w:top w:val="none" w:sz="0" w:space="0" w:color="auto"/>
        <w:left w:val="none" w:sz="0" w:space="0" w:color="auto"/>
        <w:bottom w:val="none" w:sz="0" w:space="0" w:color="auto"/>
        <w:right w:val="none" w:sz="0" w:space="0" w:color="auto"/>
      </w:divBdr>
    </w:div>
    <w:div w:id="755201799">
      <w:bodyDiv w:val="1"/>
      <w:marLeft w:val="0"/>
      <w:marRight w:val="0"/>
      <w:marTop w:val="0"/>
      <w:marBottom w:val="0"/>
      <w:divBdr>
        <w:top w:val="none" w:sz="0" w:space="0" w:color="auto"/>
        <w:left w:val="none" w:sz="0" w:space="0" w:color="auto"/>
        <w:bottom w:val="none" w:sz="0" w:space="0" w:color="auto"/>
        <w:right w:val="none" w:sz="0" w:space="0" w:color="auto"/>
      </w:divBdr>
    </w:div>
    <w:div w:id="758137060">
      <w:bodyDiv w:val="1"/>
      <w:marLeft w:val="0"/>
      <w:marRight w:val="0"/>
      <w:marTop w:val="0"/>
      <w:marBottom w:val="0"/>
      <w:divBdr>
        <w:top w:val="none" w:sz="0" w:space="0" w:color="auto"/>
        <w:left w:val="none" w:sz="0" w:space="0" w:color="auto"/>
        <w:bottom w:val="none" w:sz="0" w:space="0" w:color="auto"/>
        <w:right w:val="none" w:sz="0" w:space="0" w:color="auto"/>
      </w:divBdr>
    </w:div>
    <w:div w:id="759134077">
      <w:bodyDiv w:val="1"/>
      <w:marLeft w:val="0"/>
      <w:marRight w:val="0"/>
      <w:marTop w:val="0"/>
      <w:marBottom w:val="0"/>
      <w:divBdr>
        <w:top w:val="none" w:sz="0" w:space="0" w:color="auto"/>
        <w:left w:val="none" w:sz="0" w:space="0" w:color="auto"/>
        <w:bottom w:val="none" w:sz="0" w:space="0" w:color="auto"/>
        <w:right w:val="none" w:sz="0" w:space="0" w:color="auto"/>
      </w:divBdr>
    </w:div>
    <w:div w:id="770247420">
      <w:bodyDiv w:val="1"/>
      <w:marLeft w:val="0"/>
      <w:marRight w:val="0"/>
      <w:marTop w:val="0"/>
      <w:marBottom w:val="0"/>
      <w:divBdr>
        <w:top w:val="none" w:sz="0" w:space="0" w:color="auto"/>
        <w:left w:val="none" w:sz="0" w:space="0" w:color="auto"/>
        <w:bottom w:val="none" w:sz="0" w:space="0" w:color="auto"/>
        <w:right w:val="none" w:sz="0" w:space="0" w:color="auto"/>
      </w:divBdr>
    </w:div>
    <w:div w:id="771166989">
      <w:bodyDiv w:val="1"/>
      <w:marLeft w:val="0"/>
      <w:marRight w:val="0"/>
      <w:marTop w:val="0"/>
      <w:marBottom w:val="0"/>
      <w:divBdr>
        <w:top w:val="none" w:sz="0" w:space="0" w:color="auto"/>
        <w:left w:val="none" w:sz="0" w:space="0" w:color="auto"/>
        <w:bottom w:val="none" w:sz="0" w:space="0" w:color="auto"/>
        <w:right w:val="none" w:sz="0" w:space="0" w:color="auto"/>
      </w:divBdr>
    </w:div>
    <w:div w:id="772749179">
      <w:bodyDiv w:val="1"/>
      <w:marLeft w:val="0"/>
      <w:marRight w:val="0"/>
      <w:marTop w:val="0"/>
      <w:marBottom w:val="0"/>
      <w:divBdr>
        <w:top w:val="none" w:sz="0" w:space="0" w:color="auto"/>
        <w:left w:val="none" w:sz="0" w:space="0" w:color="auto"/>
        <w:bottom w:val="none" w:sz="0" w:space="0" w:color="auto"/>
        <w:right w:val="none" w:sz="0" w:space="0" w:color="auto"/>
      </w:divBdr>
    </w:div>
    <w:div w:id="774524418">
      <w:bodyDiv w:val="1"/>
      <w:marLeft w:val="0"/>
      <w:marRight w:val="0"/>
      <w:marTop w:val="0"/>
      <w:marBottom w:val="0"/>
      <w:divBdr>
        <w:top w:val="none" w:sz="0" w:space="0" w:color="auto"/>
        <w:left w:val="none" w:sz="0" w:space="0" w:color="auto"/>
        <w:bottom w:val="none" w:sz="0" w:space="0" w:color="auto"/>
        <w:right w:val="none" w:sz="0" w:space="0" w:color="auto"/>
      </w:divBdr>
    </w:div>
    <w:div w:id="776800046">
      <w:bodyDiv w:val="1"/>
      <w:marLeft w:val="0"/>
      <w:marRight w:val="0"/>
      <w:marTop w:val="0"/>
      <w:marBottom w:val="0"/>
      <w:divBdr>
        <w:top w:val="none" w:sz="0" w:space="0" w:color="auto"/>
        <w:left w:val="none" w:sz="0" w:space="0" w:color="auto"/>
        <w:bottom w:val="none" w:sz="0" w:space="0" w:color="auto"/>
        <w:right w:val="none" w:sz="0" w:space="0" w:color="auto"/>
      </w:divBdr>
    </w:div>
    <w:div w:id="779571322">
      <w:bodyDiv w:val="1"/>
      <w:marLeft w:val="0"/>
      <w:marRight w:val="0"/>
      <w:marTop w:val="0"/>
      <w:marBottom w:val="0"/>
      <w:divBdr>
        <w:top w:val="none" w:sz="0" w:space="0" w:color="auto"/>
        <w:left w:val="none" w:sz="0" w:space="0" w:color="auto"/>
        <w:bottom w:val="none" w:sz="0" w:space="0" w:color="auto"/>
        <w:right w:val="none" w:sz="0" w:space="0" w:color="auto"/>
      </w:divBdr>
    </w:div>
    <w:div w:id="782069826">
      <w:bodyDiv w:val="1"/>
      <w:marLeft w:val="0"/>
      <w:marRight w:val="0"/>
      <w:marTop w:val="0"/>
      <w:marBottom w:val="0"/>
      <w:divBdr>
        <w:top w:val="none" w:sz="0" w:space="0" w:color="auto"/>
        <w:left w:val="none" w:sz="0" w:space="0" w:color="auto"/>
        <w:bottom w:val="none" w:sz="0" w:space="0" w:color="auto"/>
        <w:right w:val="none" w:sz="0" w:space="0" w:color="auto"/>
      </w:divBdr>
    </w:div>
    <w:div w:id="782580561">
      <w:bodyDiv w:val="1"/>
      <w:marLeft w:val="0"/>
      <w:marRight w:val="0"/>
      <w:marTop w:val="0"/>
      <w:marBottom w:val="0"/>
      <w:divBdr>
        <w:top w:val="none" w:sz="0" w:space="0" w:color="auto"/>
        <w:left w:val="none" w:sz="0" w:space="0" w:color="auto"/>
        <w:bottom w:val="none" w:sz="0" w:space="0" w:color="auto"/>
        <w:right w:val="none" w:sz="0" w:space="0" w:color="auto"/>
      </w:divBdr>
    </w:div>
    <w:div w:id="785781398">
      <w:bodyDiv w:val="1"/>
      <w:marLeft w:val="0"/>
      <w:marRight w:val="0"/>
      <w:marTop w:val="0"/>
      <w:marBottom w:val="0"/>
      <w:divBdr>
        <w:top w:val="none" w:sz="0" w:space="0" w:color="auto"/>
        <w:left w:val="none" w:sz="0" w:space="0" w:color="auto"/>
        <w:bottom w:val="none" w:sz="0" w:space="0" w:color="auto"/>
        <w:right w:val="none" w:sz="0" w:space="0" w:color="auto"/>
      </w:divBdr>
    </w:div>
    <w:div w:id="789519340">
      <w:bodyDiv w:val="1"/>
      <w:marLeft w:val="0"/>
      <w:marRight w:val="0"/>
      <w:marTop w:val="0"/>
      <w:marBottom w:val="0"/>
      <w:divBdr>
        <w:top w:val="none" w:sz="0" w:space="0" w:color="auto"/>
        <w:left w:val="none" w:sz="0" w:space="0" w:color="auto"/>
        <w:bottom w:val="none" w:sz="0" w:space="0" w:color="auto"/>
        <w:right w:val="none" w:sz="0" w:space="0" w:color="auto"/>
      </w:divBdr>
    </w:div>
    <w:div w:id="791705967">
      <w:bodyDiv w:val="1"/>
      <w:marLeft w:val="0"/>
      <w:marRight w:val="0"/>
      <w:marTop w:val="0"/>
      <w:marBottom w:val="0"/>
      <w:divBdr>
        <w:top w:val="none" w:sz="0" w:space="0" w:color="auto"/>
        <w:left w:val="none" w:sz="0" w:space="0" w:color="auto"/>
        <w:bottom w:val="none" w:sz="0" w:space="0" w:color="auto"/>
        <w:right w:val="none" w:sz="0" w:space="0" w:color="auto"/>
      </w:divBdr>
    </w:div>
    <w:div w:id="793786769">
      <w:bodyDiv w:val="1"/>
      <w:marLeft w:val="0"/>
      <w:marRight w:val="0"/>
      <w:marTop w:val="0"/>
      <w:marBottom w:val="0"/>
      <w:divBdr>
        <w:top w:val="none" w:sz="0" w:space="0" w:color="auto"/>
        <w:left w:val="none" w:sz="0" w:space="0" w:color="auto"/>
        <w:bottom w:val="none" w:sz="0" w:space="0" w:color="auto"/>
        <w:right w:val="none" w:sz="0" w:space="0" w:color="auto"/>
      </w:divBdr>
    </w:div>
    <w:div w:id="794327072">
      <w:bodyDiv w:val="1"/>
      <w:marLeft w:val="0"/>
      <w:marRight w:val="0"/>
      <w:marTop w:val="0"/>
      <w:marBottom w:val="0"/>
      <w:divBdr>
        <w:top w:val="none" w:sz="0" w:space="0" w:color="auto"/>
        <w:left w:val="none" w:sz="0" w:space="0" w:color="auto"/>
        <w:bottom w:val="none" w:sz="0" w:space="0" w:color="auto"/>
        <w:right w:val="none" w:sz="0" w:space="0" w:color="auto"/>
      </w:divBdr>
    </w:div>
    <w:div w:id="794642593">
      <w:bodyDiv w:val="1"/>
      <w:marLeft w:val="0"/>
      <w:marRight w:val="0"/>
      <w:marTop w:val="0"/>
      <w:marBottom w:val="0"/>
      <w:divBdr>
        <w:top w:val="none" w:sz="0" w:space="0" w:color="auto"/>
        <w:left w:val="none" w:sz="0" w:space="0" w:color="auto"/>
        <w:bottom w:val="none" w:sz="0" w:space="0" w:color="auto"/>
        <w:right w:val="none" w:sz="0" w:space="0" w:color="auto"/>
      </w:divBdr>
    </w:div>
    <w:div w:id="796799751">
      <w:bodyDiv w:val="1"/>
      <w:marLeft w:val="0"/>
      <w:marRight w:val="0"/>
      <w:marTop w:val="0"/>
      <w:marBottom w:val="0"/>
      <w:divBdr>
        <w:top w:val="none" w:sz="0" w:space="0" w:color="auto"/>
        <w:left w:val="none" w:sz="0" w:space="0" w:color="auto"/>
        <w:bottom w:val="none" w:sz="0" w:space="0" w:color="auto"/>
        <w:right w:val="none" w:sz="0" w:space="0" w:color="auto"/>
      </w:divBdr>
    </w:div>
    <w:div w:id="798180383">
      <w:bodyDiv w:val="1"/>
      <w:marLeft w:val="0"/>
      <w:marRight w:val="0"/>
      <w:marTop w:val="0"/>
      <w:marBottom w:val="0"/>
      <w:divBdr>
        <w:top w:val="none" w:sz="0" w:space="0" w:color="auto"/>
        <w:left w:val="none" w:sz="0" w:space="0" w:color="auto"/>
        <w:bottom w:val="none" w:sz="0" w:space="0" w:color="auto"/>
        <w:right w:val="none" w:sz="0" w:space="0" w:color="auto"/>
      </w:divBdr>
    </w:div>
    <w:div w:id="799302912">
      <w:bodyDiv w:val="1"/>
      <w:marLeft w:val="0"/>
      <w:marRight w:val="0"/>
      <w:marTop w:val="0"/>
      <w:marBottom w:val="0"/>
      <w:divBdr>
        <w:top w:val="none" w:sz="0" w:space="0" w:color="auto"/>
        <w:left w:val="none" w:sz="0" w:space="0" w:color="auto"/>
        <w:bottom w:val="none" w:sz="0" w:space="0" w:color="auto"/>
        <w:right w:val="none" w:sz="0" w:space="0" w:color="auto"/>
      </w:divBdr>
    </w:div>
    <w:div w:id="800345439">
      <w:bodyDiv w:val="1"/>
      <w:marLeft w:val="0"/>
      <w:marRight w:val="0"/>
      <w:marTop w:val="0"/>
      <w:marBottom w:val="0"/>
      <w:divBdr>
        <w:top w:val="none" w:sz="0" w:space="0" w:color="auto"/>
        <w:left w:val="none" w:sz="0" w:space="0" w:color="auto"/>
        <w:bottom w:val="none" w:sz="0" w:space="0" w:color="auto"/>
        <w:right w:val="none" w:sz="0" w:space="0" w:color="auto"/>
      </w:divBdr>
    </w:div>
    <w:div w:id="800727651">
      <w:bodyDiv w:val="1"/>
      <w:marLeft w:val="0"/>
      <w:marRight w:val="0"/>
      <w:marTop w:val="0"/>
      <w:marBottom w:val="0"/>
      <w:divBdr>
        <w:top w:val="none" w:sz="0" w:space="0" w:color="auto"/>
        <w:left w:val="none" w:sz="0" w:space="0" w:color="auto"/>
        <w:bottom w:val="none" w:sz="0" w:space="0" w:color="auto"/>
        <w:right w:val="none" w:sz="0" w:space="0" w:color="auto"/>
      </w:divBdr>
    </w:div>
    <w:div w:id="801314668">
      <w:bodyDiv w:val="1"/>
      <w:marLeft w:val="0"/>
      <w:marRight w:val="0"/>
      <w:marTop w:val="0"/>
      <w:marBottom w:val="0"/>
      <w:divBdr>
        <w:top w:val="none" w:sz="0" w:space="0" w:color="auto"/>
        <w:left w:val="none" w:sz="0" w:space="0" w:color="auto"/>
        <w:bottom w:val="none" w:sz="0" w:space="0" w:color="auto"/>
        <w:right w:val="none" w:sz="0" w:space="0" w:color="auto"/>
      </w:divBdr>
    </w:div>
    <w:div w:id="807550707">
      <w:bodyDiv w:val="1"/>
      <w:marLeft w:val="0"/>
      <w:marRight w:val="0"/>
      <w:marTop w:val="0"/>
      <w:marBottom w:val="0"/>
      <w:divBdr>
        <w:top w:val="none" w:sz="0" w:space="0" w:color="auto"/>
        <w:left w:val="none" w:sz="0" w:space="0" w:color="auto"/>
        <w:bottom w:val="none" w:sz="0" w:space="0" w:color="auto"/>
        <w:right w:val="none" w:sz="0" w:space="0" w:color="auto"/>
      </w:divBdr>
    </w:div>
    <w:div w:id="807824305">
      <w:bodyDiv w:val="1"/>
      <w:marLeft w:val="0"/>
      <w:marRight w:val="0"/>
      <w:marTop w:val="0"/>
      <w:marBottom w:val="0"/>
      <w:divBdr>
        <w:top w:val="none" w:sz="0" w:space="0" w:color="auto"/>
        <w:left w:val="none" w:sz="0" w:space="0" w:color="auto"/>
        <w:bottom w:val="none" w:sz="0" w:space="0" w:color="auto"/>
        <w:right w:val="none" w:sz="0" w:space="0" w:color="auto"/>
      </w:divBdr>
    </w:div>
    <w:div w:id="810752257">
      <w:bodyDiv w:val="1"/>
      <w:marLeft w:val="0"/>
      <w:marRight w:val="0"/>
      <w:marTop w:val="0"/>
      <w:marBottom w:val="0"/>
      <w:divBdr>
        <w:top w:val="none" w:sz="0" w:space="0" w:color="auto"/>
        <w:left w:val="none" w:sz="0" w:space="0" w:color="auto"/>
        <w:bottom w:val="none" w:sz="0" w:space="0" w:color="auto"/>
        <w:right w:val="none" w:sz="0" w:space="0" w:color="auto"/>
      </w:divBdr>
    </w:div>
    <w:div w:id="810754994">
      <w:bodyDiv w:val="1"/>
      <w:marLeft w:val="0"/>
      <w:marRight w:val="0"/>
      <w:marTop w:val="0"/>
      <w:marBottom w:val="0"/>
      <w:divBdr>
        <w:top w:val="none" w:sz="0" w:space="0" w:color="auto"/>
        <w:left w:val="none" w:sz="0" w:space="0" w:color="auto"/>
        <w:bottom w:val="none" w:sz="0" w:space="0" w:color="auto"/>
        <w:right w:val="none" w:sz="0" w:space="0" w:color="auto"/>
      </w:divBdr>
    </w:div>
    <w:div w:id="812020761">
      <w:bodyDiv w:val="1"/>
      <w:marLeft w:val="0"/>
      <w:marRight w:val="0"/>
      <w:marTop w:val="0"/>
      <w:marBottom w:val="0"/>
      <w:divBdr>
        <w:top w:val="none" w:sz="0" w:space="0" w:color="auto"/>
        <w:left w:val="none" w:sz="0" w:space="0" w:color="auto"/>
        <w:bottom w:val="none" w:sz="0" w:space="0" w:color="auto"/>
        <w:right w:val="none" w:sz="0" w:space="0" w:color="auto"/>
      </w:divBdr>
    </w:div>
    <w:div w:id="817916452">
      <w:bodyDiv w:val="1"/>
      <w:marLeft w:val="0"/>
      <w:marRight w:val="0"/>
      <w:marTop w:val="0"/>
      <w:marBottom w:val="0"/>
      <w:divBdr>
        <w:top w:val="none" w:sz="0" w:space="0" w:color="auto"/>
        <w:left w:val="none" w:sz="0" w:space="0" w:color="auto"/>
        <w:bottom w:val="none" w:sz="0" w:space="0" w:color="auto"/>
        <w:right w:val="none" w:sz="0" w:space="0" w:color="auto"/>
      </w:divBdr>
    </w:div>
    <w:div w:id="818230770">
      <w:bodyDiv w:val="1"/>
      <w:marLeft w:val="0"/>
      <w:marRight w:val="0"/>
      <w:marTop w:val="0"/>
      <w:marBottom w:val="0"/>
      <w:divBdr>
        <w:top w:val="none" w:sz="0" w:space="0" w:color="auto"/>
        <w:left w:val="none" w:sz="0" w:space="0" w:color="auto"/>
        <w:bottom w:val="none" w:sz="0" w:space="0" w:color="auto"/>
        <w:right w:val="none" w:sz="0" w:space="0" w:color="auto"/>
      </w:divBdr>
    </w:div>
    <w:div w:id="818309574">
      <w:bodyDiv w:val="1"/>
      <w:marLeft w:val="0"/>
      <w:marRight w:val="0"/>
      <w:marTop w:val="0"/>
      <w:marBottom w:val="0"/>
      <w:divBdr>
        <w:top w:val="none" w:sz="0" w:space="0" w:color="auto"/>
        <w:left w:val="none" w:sz="0" w:space="0" w:color="auto"/>
        <w:bottom w:val="none" w:sz="0" w:space="0" w:color="auto"/>
        <w:right w:val="none" w:sz="0" w:space="0" w:color="auto"/>
      </w:divBdr>
    </w:div>
    <w:div w:id="819807846">
      <w:bodyDiv w:val="1"/>
      <w:marLeft w:val="0"/>
      <w:marRight w:val="0"/>
      <w:marTop w:val="0"/>
      <w:marBottom w:val="0"/>
      <w:divBdr>
        <w:top w:val="none" w:sz="0" w:space="0" w:color="auto"/>
        <w:left w:val="none" w:sz="0" w:space="0" w:color="auto"/>
        <w:bottom w:val="none" w:sz="0" w:space="0" w:color="auto"/>
        <w:right w:val="none" w:sz="0" w:space="0" w:color="auto"/>
      </w:divBdr>
    </w:div>
    <w:div w:id="827595643">
      <w:bodyDiv w:val="1"/>
      <w:marLeft w:val="0"/>
      <w:marRight w:val="0"/>
      <w:marTop w:val="0"/>
      <w:marBottom w:val="0"/>
      <w:divBdr>
        <w:top w:val="none" w:sz="0" w:space="0" w:color="auto"/>
        <w:left w:val="none" w:sz="0" w:space="0" w:color="auto"/>
        <w:bottom w:val="none" w:sz="0" w:space="0" w:color="auto"/>
        <w:right w:val="none" w:sz="0" w:space="0" w:color="auto"/>
      </w:divBdr>
    </w:div>
    <w:div w:id="829297822">
      <w:bodyDiv w:val="1"/>
      <w:marLeft w:val="0"/>
      <w:marRight w:val="0"/>
      <w:marTop w:val="0"/>
      <w:marBottom w:val="0"/>
      <w:divBdr>
        <w:top w:val="none" w:sz="0" w:space="0" w:color="auto"/>
        <w:left w:val="none" w:sz="0" w:space="0" w:color="auto"/>
        <w:bottom w:val="none" w:sz="0" w:space="0" w:color="auto"/>
        <w:right w:val="none" w:sz="0" w:space="0" w:color="auto"/>
      </w:divBdr>
    </w:div>
    <w:div w:id="831528497">
      <w:bodyDiv w:val="1"/>
      <w:marLeft w:val="0"/>
      <w:marRight w:val="0"/>
      <w:marTop w:val="0"/>
      <w:marBottom w:val="0"/>
      <w:divBdr>
        <w:top w:val="none" w:sz="0" w:space="0" w:color="auto"/>
        <w:left w:val="none" w:sz="0" w:space="0" w:color="auto"/>
        <w:bottom w:val="none" w:sz="0" w:space="0" w:color="auto"/>
        <w:right w:val="none" w:sz="0" w:space="0" w:color="auto"/>
      </w:divBdr>
    </w:div>
    <w:div w:id="839349916">
      <w:bodyDiv w:val="1"/>
      <w:marLeft w:val="0"/>
      <w:marRight w:val="0"/>
      <w:marTop w:val="0"/>
      <w:marBottom w:val="0"/>
      <w:divBdr>
        <w:top w:val="none" w:sz="0" w:space="0" w:color="auto"/>
        <w:left w:val="none" w:sz="0" w:space="0" w:color="auto"/>
        <w:bottom w:val="none" w:sz="0" w:space="0" w:color="auto"/>
        <w:right w:val="none" w:sz="0" w:space="0" w:color="auto"/>
      </w:divBdr>
    </w:div>
    <w:div w:id="839467957">
      <w:bodyDiv w:val="1"/>
      <w:marLeft w:val="0"/>
      <w:marRight w:val="0"/>
      <w:marTop w:val="0"/>
      <w:marBottom w:val="0"/>
      <w:divBdr>
        <w:top w:val="none" w:sz="0" w:space="0" w:color="auto"/>
        <w:left w:val="none" w:sz="0" w:space="0" w:color="auto"/>
        <w:bottom w:val="none" w:sz="0" w:space="0" w:color="auto"/>
        <w:right w:val="none" w:sz="0" w:space="0" w:color="auto"/>
      </w:divBdr>
    </w:div>
    <w:div w:id="841815605">
      <w:bodyDiv w:val="1"/>
      <w:marLeft w:val="0"/>
      <w:marRight w:val="0"/>
      <w:marTop w:val="0"/>
      <w:marBottom w:val="0"/>
      <w:divBdr>
        <w:top w:val="none" w:sz="0" w:space="0" w:color="auto"/>
        <w:left w:val="none" w:sz="0" w:space="0" w:color="auto"/>
        <w:bottom w:val="none" w:sz="0" w:space="0" w:color="auto"/>
        <w:right w:val="none" w:sz="0" w:space="0" w:color="auto"/>
      </w:divBdr>
    </w:div>
    <w:div w:id="845637111">
      <w:bodyDiv w:val="1"/>
      <w:marLeft w:val="0"/>
      <w:marRight w:val="0"/>
      <w:marTop w:val="0"/>
      <w:marBottom w:val="0"/>
      <w:divBdr>
        <w:top w:val="none" w:sz="0" w:space="0" w:color="auto"/>
        <w:left w:val="none" w:sz="0" w:space="0" w:color="auto"/>
        <w:bottom w:val="none" w:sz="0" w:space="0" w:color="auto"/>
        <w:right w:val="none" w:sz="0" w:space="0" w:color="auto"/>
      </w:divBdr>
    </w:div>
    <w:div w:id="846749820">
      <w:bodyDiv w:val="1"/>
      <w:marLeft w:val="0"/>
      <w:marRight w:val="0"/>
      <w:marTop w:val="0"/>
      <w:marBottom w:val="0"/>
      <w:divBdr>
        <w:top w:val="none" w:sz="0" w:space="0" w:color="auto"/>
        <w:left w:val="none" w:sz="0" w:space="0" w:color="auto"/>
        <w:bottom w:val="none" w:sz="0" w:space="0" w:color="auto"/>
        <w:right w:val="none" w:sz="0" w:space="0" w:color="auto"/>
      </w:divBdr>
    </w:div>
    <w:div w:id="847409688">
      <w:bodyDiv w:val="1"/>
      <w:marLeft w:val="0"/>
      <w:marRight w:val="0"/>
      <w:marTop w:val="0"/>
      <w:marBottom w:val="0"/>
      <w:divBdr>
        <w:top w:val="none" w:sz="0" w:space="0" w:color="auto"/>
        <w:left w:val="none" w:sz="0" w:space="0" w:color="auto"/>
        <w:bottom w:val="none" w:sz="0" w:space="0" w:color="auto"/>
        <w:right w:val="none" w:sz="0" w:space="0" w:color="auto"/>
      </w:divBdr>
    </w:div>
    <w:div w:id="847597674">
      <w:bodyDiv w:val="1"/>
      <w:marLeft w:val="0"/>
      <w:marRight w:val="0"/>
      <w:marTop w:val="0"/>
      <w:marBottom w:val="0"/>
      <w:divBdr>
        <w:top w:val="none" w:sz="0" w:space="0" w:color="auto"/>
        <w:left w:val="none" w:sz="0" w:space="0" w:color="auto"/>
        <w:bottom w:val="none" w:sz="0" w:space="0" w:color="auto"/>
        <w:right w:val="none" w:sz="0" w:space="0" w:color="auto"/>
      </w:divBdr>
    </w:div>
    <w:div w:id="848059815">
      <w:bodyDiv w:val="1"/>
      <w:marLeft w:val="0"/>
      <w:marRight w:val="0"/>
      <w:marTop w:val="0"/>
      <w:marBottom w:val="0"/>
      <w:divBdr>
        <w:top w:val="none" w:sz="0" w:space="0" w:color="auto"/>
        <w:left w:val="none" w:sz="0" w:space="0" w:color="auto"/>
        <w:bottom w:val="none" w:sz="0" w:space="0" w:color="auto"/>
        <w:right w:val="none" w:sz="0" w:space="0" w:color="auto"/>
      </w:divBdr>
    </w:div>
    <w:div w:id="849222448">
      <w:bodyDiv w:val="1"/>
      <w:marLeft w:val="0"/>
      <w:marRight w:val="0"/>
      <w:marTop w:val="0"/>
      <w:marBottom w:val="0"/>
      <w:divBdr>
        <w:top w:val="none" w:sz="0" w:space="0" w:color="auto"/>
        <w:left w:val="none" w:sz="0" w:space="0" w:color="auto"/>
        <w:bottom w:val="none" w:sz="0" w:space="0" w:color="auto"/>
        <w:right w:val="none" w:sz="0" w:space="0" w:color="auto"/>
      </w:divBdr>
    </w:div>
    <w:div w:id="854267255">
      <w:bodyDiv w:val="1"/>
      <w:marLeft w:val="0"/>
      <w:marRight w:val="0"/>
      <w:marTop w:val="0"/>
      <w:marBottom w:val="0"/>
      <w:divBdr>
        <w:top w:val="none" w:sz="0" w:space="0" w:color="auto"/>
        <w:left w:val="none" w:sz="0" w:space="0" w:color="auto"/>
        <w:bottom w:val="none" w:sz="0" w:space="0" w:color="auto"/>
        <w:right w:val="none" w:sz="0" w:space="0" w:color="auto"/>
      </w:divBdr>
    </w:div>
    <w:div w:id="855340869">
      <w:bodyDiv w:val="1"/>
      <w:marLeft w:val="0"/>
      <w:marRight w:val="0"/>
      <w:marTop w:val="0"/>
      <w:marBottom w:val="0"/>
      <w:divBdr>
        <w:top w:val="none" w:sz="0" w:space="0" w:color="auto"/>
        <w:left w:val="none" w:sz="0" w:space="0" w:color="auto"/>
        <w:bottom w:val="none" w:sz="0" w:space="0" w:color="auto"/>
        <w:right w:val="none" w:sz="0" w:space="0" w:color="auto"/>
      </w:divBdr>
    </w:div>
    <w:div w:id="857237671">
      <w:bodyDiv w:val="1"/>
      <w:marLeft w:val="0"/>
      <w:marRight w:val="0"/>
      <w:marTop w:val="0"/>
      <w:marBottom w:val="0"/>
      <w:divBdr>
        <w:top w:val="none" w:sz="0" w:space="0" w:color="auto"/>
        <w:left w:val="none" w:sz="0" w:space="0" w:color="auto"/>
        <w:bottom w:val="none" w:sz="0" w:space="0" w:color="auto"/>
        <w:right w:val="none" w:sz="0" w:space="0" w:color="auto"/>
      </w:divBdr>
    </w:div>
    <w:div w:id="858079457">
      <w:bodyDiv w:val="1"/>
      <w:marLeft w:val="0"/>
      <w:marRight w:val="0"/>
      <w:marTop w:val="0"/>
      <w:marBottom w:val="0"/>
      <w:divBdr>
        <w:top w:val="none" w:sz="0" w:space="0" w:color="auto"/>
        <w:left w:val="none" w:sz="0" w:space="0" w:color="auto"/>
        <w:bottom w:val="none" w:sz="0" w:space="0" w:color="auto"/>
        <w:right w:val="none" w:sz="0" w:space="0" w:color="auto"/>
      </w:divBdr>
    </w:div>
    <w:div w:id="860704235">
      <w:bodyDiv w:val="1"/>
      <w:marLeft w:val="0"/>
      <w:marRight w:val="0"/>
      <w:marTop w:val="0"/>
      <w:marBottom w:val="0"/>
      <w:divBdr>
        <w:top w:val="none" w:sz="0" w:space="0" w:color="auto"/>
        <w:left w:val="none" w:sz="0" w:space="0" w:color="auto"/>
        <w:bottom w:val="none" w:sz="0" w:space="0" w:color="auto"/>
        <w:right w:val="none" w:sz="0" w:space="0" w:color="auto"/>
      </w:divBdr>
    </w:div>
    <w:div w:id="862330369">
      <w:bodyDiv w:val="1"/>
      <w:marLeft w:val="0"/>
      <w:marRight w:val="0"/>
      <w:marTop w:val="0"/>
      <w:marBottom w:val="0"/>
      <w:divBdr>
        <w:top w:val="none" w:sz="0" w:space="0" w:color="auto"/>
        <w:left w:val="none" w:sz="0" w:space="0" w:color="auto"/>
        <w:bottom w:val="none" w:sz="0" w:space="0" w:color="auto"/>
        <w:right w:val="none" w:sz="0" w:space="0" w:color="auto"/>
      </w:divBdr>
    </w:div>
    <w:div w:id="867176907">
      <w:bodyDiv w:val="1"/>
      <w:marLeft w:val="0"/>
      <w:marRight w:val="0"/>
      <w:marTop w:val="0"/>
      <w:marBottom w:val="0"/>
      <w:divBdr>
        <w:top w:val="none" w:sz="0" w:space="0" w:color="auto"/>
        <w:left w:val="none" w:sz="0" w:space="0" w:color="auto"/>
        <w:bottom w:val="none" w:sz="0" w:space="0" w:color="auto"/>
        <w:right w:val="none" w:sz="0" w:space="0" w:color="auto"/>
      </w:divBdr>
    </w:div>
    <w:div w:id="867529844">
      <w:bodyDiv w:val="1"/>
      <w:marLeft w:val="0"/>
      <w:marRight w:val="0"/>
      <w:marTop w:val="0"/>
      <w:marBottom w:val="0"/>
      <w:divBdr>
        <w:top w:val="none" w:sz="0" w:space="0" w:color="auto"/>
        <w:left w:val="none" w:sz="0" w:space="0" w:color="auto"/>
        <w:bottom w:val="none" w:sz="0" w:space="0" w:color="auto"/>
        <w:right w:val="none" w:sz="0" w:space="0" w:color="auto"/>
      </w:divBdr>
    </w:div>
    <w:div w:id="876501716">
      <w:bodyDiv w:val="1"/>
      <w:marLeft w:val="0"/>
      <w:marRight w:val="0"/>
      <w:marTop w:val="0"/>
      <w:marBottom w:val="0"/>
      <w:divBdr>
        <w:top w:val="none" w:sz="0" w:space="0" w:color="auto"/>
        <w:left w:val="none" w:sz="0" w:space="0" w:color="auto"/>
        <w:bottom w:val="none" w:sz="0" w:space="0" w:color="auto"/>
        <w:right w:val="none" w:sz="0" w:space="0" w:color="auto"/>
      </w:divBdr>
    </w:div>
    <w:div w:id="878250563">
      <w:bodyDiv w:val="1"/>
      <w:marLeft w:val="0"/>
      <w:marRight w:val="0"/>
      <w:marTop w:val="0"/>
      <w:marBottom w:val="0"/>
      <w:divBdr>
        <w:top w:val="none" w:sz="0" w:space="0" w:color="auto"/>
        <w:left w:val="none" w:sz="0" w:space="0" w:color="auto"/>
        <w:bottom w:val="none" w:sz="0" w:space="0" w:color="auto"/>
        <w:right w:val="none" w:sz="0" w:space="0" w:color="auto"/>
      </w:divBdr>
    </w:div>
    <w:div w:id="880744890">
      <w:bodyDiv w:val="1"/>
      <w:marLeft w:val="0"/>
      <w:marRight w:val="0"/>
      <w:marTop w:val="0"/>
      <w:marBottom w:val="0"/>
      <w:divBdr>
        <w:top w:val="none" w:sz="0" w:space="0" w:color="auto"/>
        <w:left w:val="none" w:sz="0" w:space="0" w:color="auto"/>
        <w:bottom w:val="none" w:sz="0" w:space="0" w:color="auto"/>
        <w:right w:val="none" w:sz="0" w:space="0" w:color="auto"/>
      </w:divBdr>
    </w:div>
    <w:div w:id="882712996">
      <w:bodyDiv w:val="1"/>
      <w:marLeft w:val="0"/>
      <w:marRight w:val="0"/>
      <w:marTop w:val="0"/>
      <w:marBottom w:val="0"/>
      <w:divBdr>
        <w:top w:val="none" w:sz="0" w:space="0" w:color="auto"/>
        <w:left w:val="none" w:sz="0" w:space="0" w:color="auto"/>
        <w:bottom w:val="none" w:sz="0" w:space="0" w:color="auto"/>
        <w:right w:val="none" w:sz="0" w:space="0" w:color="auto"/>
      </w:divBdr>
    </w:div>
    <w:div w:id="885146067">
      <w:bodyDiv w:val="1"/>
      <w:marLeft w:val="0"/>
      <w:marRight w:val="0"/>
      <w:marTop w:val="0"/>
      <w:marBottom w:val="0"/>
      <w:divBdr>
        <w:top w:val="none" w:sz="0" w:space="0" w:color="auto"/>
        <w:left w:val="none" w:sz="0" w:space="0" w:color="auto"/>
        <w:bottom w:val="none" w:sz="0" w:space="0" w:color="auto"/>
        <w:right w:val="none" w:sz="0" w:space="0" w:color="auto"/>
      </w:divBdr>
    </w:div>
    <w:div w:id="886533015">
      <w:bodyDiv w:val="1"/>
      <w:marLeft w:val="0"/>
      <w:marRight w:val="0"/>
      <w:marTop w:val="0"/>
      <w:marBottom w:val="0"/>
      <w:divBdr>
        <w:top w:val="none" w:sz="0" w:space="0" w:color="auto"/>
        <w:left w:val="none" w:sz="0" w:space="0" w:color="auto"/>
        <w:bottom w:val="none" w:sz="0" w:space="0" w:color="auto"/>
        <w:right w:val="none" w:sz="0" w:space="0" w:color="auto"/>
      </w:divBdr>
    </w:div>
    <w:div w:id="889417278">
      <w:bodyDiv w:val="1"/>
      <w:marLeft w:val="0"/>
      <w:marRight w:val="0"/>
      <w:marTop w:val="0"/>
      <w:marBottom w:val="0"/>
      <w:divBdr>
        <w:top w:val="none" w:sz="0" w:space="0" w:color="auto"/>
        <w:left w:val="none" w:sz="0" w:space="0" w:color="auto"/>
        <w:bottom w:val="none" w:sz="0" w:space="0" w:color="auto"/>
        <w:right w:val="none" w:sz="0" w:space="0" w:color="auto"/>
      </w:divBdr>
    </w:div>
    <w:div w:id="891235087">
      <w:bodyDiv w:val="1"/>
      <w:marLeft w:val="0"/>
      <w:marRight w:val="0"/>
      <w:marTop w:val="0"/>
      <w:marBottom w:val="0"/>
      <w:divBdr>
        <w:top w:val="none" w:sz="0" w:space="0" w:color="auto"/>
        <w:left w:val="none" w:sz="0" w:space="0" w:color="auto"/>
        <w:bottom w:val="none" w:sz="0" w:space="0" w:color="auto"/>
        <w:right w:val="none" w:sz="0" w:space="0" w:color="auto"/>
      </w:divBdr>
    </w:div>
    <w:div w:id="893394706">
      <w:bodyDiv w:val="1"/>
      <w:marLeft w:val="0"/>
      <w:marRight w:val="0"/>
      <w:marTop w:val="0"/>
      <w:marBottom w:val="0"/>
      <w:divBdr>
        <w:top w:val="none" w:sz="0" w:space="0" w:color="auto"/>
        <w:left w:val="none" w:sz="0" w:space="0" w:color="auto"/>
        <w:bottom w:val="none" w:sz="0" w:space="0" w:color="auto"/>
        <w:right w:val="none" w:sz="0" w:space="0" w:color="auto"/>
      </w:divBdr>
    </w:div>
    <w:div w:id="896165714">
      <w:bodyDiv w:val="1"/>
      <w:marLeft w:val="0"/>
      <w:marRight w:val="0"/>
      <w:marTop w:val="0"/>
      <w:marBottom w:val="0"/>
      <w:divBdr>
        <w:top w:val="none" w:sz="0" w:space="0" w:color="auto"/>
        <w:left w:val="none" w:sz="0" w:space="0" w:color="auto"/>
        <w:bottom w:val="none" w:sz="0" w:space="0" w:color="auto"/>
        <w:right w:val="none" w:sz="0" w:space="0" w:color="auto"/>
      </w:divBdr>
    </w:div>
    <w:div w:id="896282316">
      <w:bodyDiv w:val="1"/>
      <w:marLeft w:val="0"/>
      <w:marRight w:val="0"/>
      <w:marTop w:val="0"/>
      <w:marBottom w:val="0"/>
      <w:divBdr>
        <w:top w:val="none" w:sz="0" w:space="0" w:color="auto"/>
        <w:left w:val="none" w:sz="0" w:space="0" w:color="auto"/>
        <w:bottom w:val="none" w:sz="0" w:space="0" w:color="auto"/>
        <w:right w:val="none" w:sz="0" w:space="0" w:color="auto"/>
      </w:divBdr>
    </w:div>
    <w:div w:id="897740661">
      <w:bodyDiv w:val="1"/>
      <w:marLeft w:val="0"/>
      <w:marRight w:val="0"/>
      <w:marTop w:val="0"/>
      <w:marBottom w:val="0"/>
      <w:divBdr>
        <w:top w:val="none" w:sz="0" w:space="0" w:color="auto"/>
        <w:left w:val="none" w:sz="0" w:space="0" w:color="auto"/>
        <w:bottom w:val="none" w:sz="0" w:space="0" w:color="auto"/>
        <w:right w:val="none" w:sz="0" w:space="0" w:color="auto"/>
      </w:divBdr>
    </w:div>
    <w:div w:id="899830262">
      <w:bodyDiv w:val="1"/>
      <w:marLeft w:val="0"/>
      <w:marRight w:val="0"/>
      <w:marTop w:val="0"/>
      <w:marBottom w:val="0"/>
      <w:divBdr>
        <w:top w:val="none" w:sz="0" w:space="0" w:color="auto"/>
        <w:left w:val="none" w:sz="0" w:space="0" w:color="auto"/>
        <w:bottom w:val="none" w:sz="0" w:space="0" w:color="auto"/>
        <w:right w:val="none" w:sz="0" w:space="0" w:color="auto"/>
      </w:divBdr>
    </w:div>
    <w:div w:id="900334402">
      <w:bodyDiv w:val="1"/>
      <w:marLeft w:val="0"/>
      <w:marRight w:val="0"/>
      <w:marTop w:val="0"/>
      <w:marBottom w:val="0"/>
      <w:divBdr>
        <w:top w:val="none" w:sz="0" w:space="0" w:color="auto"/>
        <w:left w:val="none" w:sz="0" w:space="0" w:color="auto"/>
        <w:bottom w:val="none" w:sz="0" w:space="0" w:color="auto"/>
        <w:right w:val="none" w:sz="0" w:space="0" w:color="auto"/>
      </w:divBdr>
    </w:div>
    <w:div w:id="901329003">
      <w:bodyDiv w:val="1"/>
      <w:marLeft w:val="0"/>
      <w:marRight w:val="0"/>
      <w:marTop w:val="0"/>
      <w:marBottom w:val="0"/>
      <w:divBdr>
        <w:top w:val="none" w:sz="0" w:space="0" w:color="auto"/>
        <w:left w:val="none" w:sz="0" w:space="0" w:color="auto"/>
        <w:bottom w:val="none" w:sz="0" w:space="0" w:color="auto"/>
        <w:right w:val="none" w:sz="0" w:space="0" w:color="auto"/>
      </w:divBdr>
    </w:div>
    <w:div w:id="901596448">
      <w:bodyDiv w:val="1"/>
      <w:marLeft w:val="0"/>
      <w:marRight w:val="0"/>
      <w:marTop w:val="0"/>
      <w:marBottom w:val="0"/>
      <w:divBdr>
        <w:top w:val="none" w:sz="0" w:space="0" w:color="auto"/>
        <w:left w:val="none" w:sz="0" w:space="0" w:color="auto"/>
        <w:bottom w:val="none" w:sz="0" w:space="0" w:color="auto"/>
        <w:right w:val="none" w:sz="0" w:space="0" w:color="auto"/>
      </w:divBdr>
    </w:div>
    <w:div w:id="901722257">
      <w:bodyDiv w:val="1"/>
      <w:marLeft w:val="0"/>
      <w:marRight w:val="0"/>
      <w:marTop w:val="0"/>
      <w:marBottom w:val="0"/>
      <w:divBdr>
        <w:top w:val="none" w:sz="0" w:space="0" w:color="auto"/>
        <w:left w:val="none" w:sz="0" w:space="0" w:color="auto"/>
        <w:bottom w:val="none" w:sz="0" w:space="0" w:color="auto"/>
        <w:right w:val="none" w:sz="0" w:space="0" w:color="auto"/>
      </w:divBdr>
    </w:div>
    <w:div w:id="903374061">
      <w:bodyDiv w:val="1"/>
      <w:marLeft w:val="0"/>
      <w:marRight w:val="0"/>
      <w:marTop w:val="0"/>
      <w:marBottom w:val="0"/>
      <w:divBdr>
        <w:top w:val="none" w:sz="0" w:space="0" w:color="auto"/>
        <w:left w:val="none" w:sz="0" w:space="0" w:color="auto"/>
        <w:bottom w:val="none" w:sz="0" w:space="0" w:color="auto"/>
        <w:right w:val="none" w:sz="0" w:space="0" w:color="auto"/>
      </w:divBdr>
    </w:div>
    <w:div w:id="908198302">
      <w:bodyDiv w:val="1"/>
      <w:marLeft w:val="0"/>
      <w:marRight w:val="0"/>
      <w:marTop w:val="0"/>
      <w:marBottom w:val="0"/>
      <w:divBdr>
        <w:top w:val="none" w:sz="0" w:space="0" w:color="auto"/>
        <w:left w:val="none" w:sz="0" w:space="0" w:color="auto"/>
        <w:bottom w:val="none" w:sz="0" w:space="0" w:color="auto"/>
        <w:right w:val="none" w:sz="0" w:space="0" w:color="auto"/>
      </w:divBdr>
    </w:div>
    <w:div w:id="911310645">
      <w:bodyDiv w:val="1"/>
      <w:marLeft w:val="0"/>
      <w:marRight w:val="0"/>
      <w:marTop w:val="0"/>
      <w:marBottom w:val="0"/>
      <w:divBdr>
        <w:top w:val="none" w:sz="0" w:space="0" w:color="auto"/>
        <w:left w:val="none" w:sz="0" w:space="0" w:color="auto"/>
        <w:bottom w:val="none" w:sz="0" w:space="0" w:color="auto"/>
        <w:right w:val="none" w:sz="0" w:space="0" w:color="auto"/>
      </w:divBdr>
    </w:div>
    <w:div w:id="912929865">
      <w:bodyDiv w:val="1"/>
      <w:marLeft w:val="0"/>
      <w:marRight w:val="0"/>
      <w:marTop w:val="0"/>
      <w:marBottom w:val="0"/>
      <w:divBdr>
        <w:top w:val="none" w:sz="0" w:space="0" w:color="auto"/>
        <w:left w:val="none" w:sz="0" w:space="0" w:color="auto"/>
        <w:bottom w:val="none" w:sz="0" w:space="0" w:color="auto"/>
        <w:right w:val="none" w:sz="0" w:space="0" w:color="auto"/>
      </w:divBdr>
    </w:div>
    <w:div w:id="913078818">
      <w:bodyDiv w:val="1"/>
      <w:marLeft w:val="0"/>
      <w:marRight w:val="0"/>
      <w:marTop w:val="0"/>
      <w:marBottom w:val="0"/>
      <w:divBdr>
        <w:top w:val="none" w:sz="0" w:space="0" w:color="auto"/>
        <w:left w:val="none" w:sz="0" w:space="0" w:color="auto"/>
        <w:bottom w:val="none" w:sz="0" w:space="0" w:color="auto"/>
        <w:right w:val="none" w:sz="0" w:space="0" w:color="auto"/>
      </w:divBdr>
    </w:div>
    <w:div w:id="914626175">
      <w:bodyDiv w:val="1"/>
      <w:marLeft w:val="0"/>
      <w:marRight w:val="0"/>
      <w:marTop w:val="0"/>
      <w:marBottom w:val="0"/>
      <w:divBdr>
        <w:top w:val="none" w:sz="0" w:space="0" w:color="auto"/>
        <w:left w:val="none" w:sz="0" w:space="0" w:color="auto"/>
        <w:bottom w:val="none" w:sz="0" w:space="0" w:color="auto"/>
        <w:right w:val="none" w:sz="0" w:space="0" w:color="auto"/>
      </w:divBdr>
    </w:div>
    <w:div w:id="915211793">
      <w:bodyDiv w:val="1"/>
      <w:marLeft w:val="0"/>
      <w:marRight w:val="0"/>
      <w:marTop w:val="0"/>
      <w:marBottom w:val="0"/>
      <w:divBdr>
        <w:top w:val="none" w:sz="0" w:space="0" w:color="auto"/>
        <w:left w:val="none" w:sz="0" w:space="0" w:color="auto"/>
        <w:bottom w:val="none" w:sz="0" w:space="0" w:color="auto"/>
        <w:right w:val="none" w:sz="0" w:space="0" w:color="auto"/>
      </w:divBdr>
    </w:div>
    <w:div w:id="915286906">
      <w:bodyDiv w:val="1"/>
      <w:marLeft w:val="0"/>
      <w:marRight w:val="0"/>
      <w:marTop w:val="0"/>
      <w:marBottom w:val="0"/>
      <w:divBdr>
        <w:top w:val="none" w:sz="0" w:space="0" w:color="auto"/>
        <w:left w:val="none" w:sz="0" w:space="0" w:color="auto"/>
        <w:bottom w:val="none" w:sz="0" w:space="0" w:color="auto"/>
        <w:right w:val="none" w:sz="0" w:space="0" w:color="auto"/>
      </w:divBdr>
    </w:div>
    <w:div w:id="916287938">
      <w:bodyDiv w:val="1"/>
      <w:marLeft w:val="0"/>
      <w:marRight w:val="0"/>
      <w:marTop w:val="0"/>
      <w:marBottom w:val="0"/>
      <w:divBdr>
        <w:top w:val="none" w:sz="0" w:space="0" w:color="auto"/>
        <w:left w:val="none" w:sz="0" w:space="0" w:color="auto"/>
        <w:bottom w:val="none" w:sz="0" w:space="0" w:color="auto"/>
        <w:right w:val="none" w:sz="0" w:space="0" w:color="auto"/>
      </w:divBdr>
    </w:div>
    <w:div w:id="917783595">
      <w:bodyDiv w:val="1"/>
      <w:marLeft w:val="0"/>
      <w:marRight w:val="0"/>
      <w:marTop w:val="0"/>
      <w:marBottom w:val="0"/>
      <w:divBdr>
        <w:top w:val="none" w:sz="0" w:space="0" w:color="auto"/>
        <w:left w:val="none" w:sz="0" w:space="0" w:color="auto"/>
        <w:bottom w:val="none" w:sz="0" w:space="0" w:color="auto"/>
        <w:right w:val="none" w:sz="0" w:space="0" w:color="auto"/>
      </w:divBdr>
    </w:div>
    <w:div w:id="917906086">
      <w:bodyDiv w:val="1"/>
      <w:marLeft w:val="0"/>
      <w:marRight w:val="0"/>
      <w:marTop w:val="0"/>
      <w:marBottom w:val="0"/>
      <w:divBdr>
        <w:top w:val="none" w:sz="0" w:space="0" w:color="auto"/>
        <w:left w:val="none" w:sz="0" w:space="0" w:color="auto"/>
        <w:bottom w:val="none" w:sz="0" w:space="0" w:color="auto"/>
        <w:right w:val="none" w:sz="0" w:space="0" w:color="auto"/>
      </w:divBdr>
    </w:div>
    <w:div w:id="922104801">
      <w:bodyDiv w:val="1"/>
      <w:marLeft w:val="0"/>
      <w:marRight w:val="0"/>
      <w:marTop w:val="0"/>
      <w:marBottom w:val="0"/>
      <w:divBdr>
        <w:top w:val="none" w:sz="0" w:space="0" w:color="auto"/>
        <w:left w:val="none" w:sz="0" w:space="0" w:color="auto"/>
        <w:bottom w:val="none" w:sz="0" w:space="0" w:color="auto"/>
        <w:right w:val="none" w:sz="0" w:space="0" w:color="auto"/>
      </w:divBdr>
    </w:div>
    <w:div w:id="922643029">
      <w:bodyDiv w:val="1"/>
      <w:marLeft w:val="0"/>
      <w:marRight w:val="0"/>
      <w:marTop w:val="0"/>
      <w:marBottom w:val="0"/>
      <w:divBdr>
        <w:top w:val="none" w:sz="0" w:space="0" w:color="auto"/>
        <w:left w:val="none" w:sz="0" w:space="0" w:color="auto"/>
        <w:bottom w:val="none" w:sz="0" w:space="0" w:color="auto"/>
        <w:right w:val="none" w:sz="0" w:space="0" w:color="auto"/>
      </w:divBdr>
    </w:div>
    <w:div w:id="923685523">
      <w:bodyDiv w:val="1"/>
      <w:marLeft w:val="0"/>
      <w:marRight w:val="0"/>
      <w:marTop w:val="0"/>
      <w:marBottom w:val="0"/>
      <w:divBdr>
        <w:top w:val="none" w:sz="0" w:space="0" w:color="auto"/>
        <w:left w:val="none" w:sz="0" w:space="0" w:color="auto"/>
        <w:bottom w:val="none" w:sz="0" w:space="0" w:color="auto"/>
        <w:right w:val="none" w:sz="0" w:space="0" w:color="auto"/>
      </w:divBdr>
    </w:div>
    <w:div w:id="925114529">
      <w:bodyDiv w:val="1"/>
      <w:marLeft w:val="0"/>
      <w:marRight w:val="0"/>
      <w:marTop w:val="0"/>
      <w:marBottom w:val="0"/>
      <w:divBdr>
        <w:top w:val="none" w:sz="0" w:space="0" w:color="auto"/>
        <w:left w:val="none" w:sz="0" w:space="0" w:color="auto"/>
        <w:bottom w:val="none" w:sz="0" w:space="0" w:color="auto"/>
        <w:right w:val="none" w:sz="0" w:space="0" w:color="auto"/>
      </w:divBdr>
    </w:div>
    <w:div w:id="925580268">
      <w:bodyDiv w:val="1"/>
      <w:marLeft w:val="0"/>
      <w:marRight w:val="0"/>
      <w:marTop w:val="0"/>
      <w:marBottom w:val="0"/>
      <w:divBdr>
        <w:top w:val="none" w:sz="0" w:space="0" w:color="auto"/>
        <w:left w:val="none" w:sz="0" w:space="0" w:color="auto"/>
        <w:bottom w:val="none" w:sz="0" w:space="0" w:color="auto"/>
        <w:right w:val="none" w:sz="0" w:space="0" w:color="auto"/>
      </w:divBdr>
    </w:div>
    <w:div w:id="927470404">
      <w:bodyDiv w:val="1"/>
      <w:marLeft w:val="0"/>
      <w:marRight w:val="0"/>
      <w:marTop w:val="0"/>
      <w:marBottom w:val="0"/>
      <w:divBdr>
        <w:top w:val="none" w:sz="0" w:space="0" w:color="auto"/>
        <w:left w:val="none" w:sz="0" w:space="0" w:color="auto"/>
        <w:bottom w:val="none" w:sz="0" w:space="0" w:color="auto"/>
        <w:right w:val="none" w:sz="0" w:space="0" w:color="auto"/>
      </w:divBdr>
    </w:div>
    <w:div w:id="930820965">
      <w:bodyDiv w:val="1"/>
      <w:marLeft w:val="0"/>
      <w:marRight w:val="0"/>
      <w:marTop w:val="0"/>
      <w:marBottom w:val="0"/>
      <w:divBdr>
        <w:top w:val="none" w:sz="0" w:space="0" w:color="auto"/>
        <w:left w:val="none" w:sz="0" w:space="0" w:color="auto"/>
        <w:bottom w:val="none" w:sz="0" w:space="0" w:color="auto"/>
        <w:right w:val="none" w:sz="0" w:space="0" w:color="auto"/>
      </w:divBdr>
    </w:div>
    <w:div w:id="932518699">
      <w:bodyDiv w:val="1"/>
      <w:marLeft w:val="0"/>
      <w:marRight w:val="0"/>
      <w:marTop w:val="0"/>
      <w:marBottom w:val="0"/>
      <w:divBdr>
        <w:top w:val="none" w:sz="0" w:space="0" w:color="auto"/>
        <w:left w:val="none" w:sz="0" w:space="0" w:color="auto"/>
        <w:bottom w:val="none" w:sz="0" w:space="0" w:color="auto"/>
        <w:right w:val="none" w:sz="0" w:space="0" w:color="auto"/>
      </w:divBdr>
    </w:div>
    <w:div w:id="936012927">
      <w:bodyDiv w:val="1"/>
      <w:marLeft w:val="0"/>
      <w:marRight w:val="0"/>
      <w:marTop w:val="0"/>
      <w:marBottom w:val="0"/>
      <w:divBdr>
        <w:top w:val="none" w:sz="0" w:space="0" w:color="auto"/>
        <w:left w:val="none" w:sz="0" w:space="0" w:color="auto"/>
        <w:bottom w:val="none" w:sz="0" w:space="0" w:color="auto"/>
        <w:right w:val="none" w:sz="0" w:space="0" w:color="auto"/>
      </w:divBdr>
    </w:div>
    <w:div w:id="937912116">
      <w:bodyDiv w:val="1"/>
      <w:marLeft w:val="0"/>
      <w:marRight w:val="0"/>
      <w:marTop w:val="0"/>
      <w:marBottom w:val="0"/>
      <w:divBdr>
        <w:top w:val="none" w:sz="0" w:space="0" w:color="auto"/>
        <w:left w:val="none" w:sz="0" w:space="0" w:color="auto"/>
        <w:bottom w:val="none" w:sz="0" w:space="0" w:color="auto"/>
        <w:right w:val="none" w:sz="0" w:space="0" w:color="auto"/>
      </w:divBdr>
    </w:div>
    <w:div w:id="938180536">
      <w:bodyDiv w:val="1"/>
      <w:marLeft w:val="0"/>
      <w:marRight w:val="0"/>
      <w:marTop w:val="0"/>
      <w:marBottom w:val="0"/>
      <w:divBdr>
        <w:top w:val="none" w:sz="0" w:space="0" w:color="auto"/>
        <w:left w:val="none" w:sz="0" w:space="0" w:color="auto"/>
        <w:bottom w:val="none" w:sz="0" w:space="0" w:color="auto"/>
        <w:right w:val="none" w:sz="0" w:space="0" w:color="auto"/>
      </w:divBdr>
    </w:div>
    <w:div w:id="941760139">
      <w:bodyDiv w:val="1"/>
      <w:marLeft w:val="0"/>
      <w:marRight w:val="0"/>
      <w:marTop w:val="0"/>
      <w:marBottom w:val="0"/>
      <w:divBdr>
        <w:top w:val="none" w:sz="0" w:space="0" w:color="auto"/>
        <w:left w:val="none" w:sz="0" w:space="0" w:color="auto"/>
        <w:bottom w:val="none" w:sz="0" w:space="0" w:color="auto"/>
        <w:right w:val="none" w:sz="0" w:space="0" w:color="auto"/>
      </w:divBdr>
    </w:div>
    <w:div w:id="944849037">
      <w:bodyDiv w:val="1"/>
      <w:marLeft w:val="0"/>
      <w:marRight w:val="0"/>
      <w:marTop w:val="0"/>
      <w:marBottom w:val="0"/>
      <w:divBdr>
        <w:top w:val="none" w:sz="0" w:space="0" w:color="auto"/>
        <w:left w:val="none" w:sz="0" w:space="0" w:color="auto"/>
        <w:bottom w:val="none" w:sz="0" w:space="0" w:color="auto"/>
        <w:right w:val="none" w:sz="0" w:space="0" w:color="auto"/>
      </w:divBdr>
    </w:div>
    <w:div w:id="945769299">
      <w:bodyDiv w:val="1"/>
      <w:marLeft w:val="0"/>
      <w:marRight w:val="0"/>
      <w:marTop w:val="0"/>
      <w:marBottom w:val="0"/>
      <w:divBdr>
        <w:top w:val="none" w:sz="0" w:space="0" w:color="auto"/>
        <w:left w:val="none" w:sz="0" w:space="0" w:color="auto"/>
        <w:bottom w:val="none" w:sz="0" w:space="0" w:color="auto"/>
        <w:right w:val="none" w:sz="0" w:space="0" w:color="auto"/>
      </w:divBdr>
    </w:div>
    <w:div w:id="948661685">
      <w:bodyDiv w:val="1"/>
      <w:marLeft w:val="0"/>
      <w:marRight w:val="0"/>
      <w:marTop w:val="0"/>
      <w:marBottom w:val="0"/>
      <w:divBdr>
        <w:top w:val="none" w:sz="0" w:space="0" w:color="auto"/>
        <w:left w:val="none" w:sz="0" w:space="0" w:color="auto"/>
        <w:bottom w:val="none" w:sz="0" w:space="0" w:color="auto"/>
        <w:right w:val="none" w:sz="0" w:space="0" w:color="auto"/>
      </w:divBdr>
    </w:div>
    <w:div w:id="949780100">
      <w:bodyDiv w:val="1"/>
      <w:marLeft w:val="0"/>
      <w:marRight w:val="0"/>
      <w:marTop w:val="0"/>
      <w:marBottom w:val="0"/>
      <w:divBdr>
        <w:top w:val="none" w:sz="0" w:space="0" w:color="auto"/>
        <w:left w:val="none" w:sz="0" w:space="0" w:color="auto"/>
        <w:bottom w:val="none" w:sz="0" w:space="0" w:color="auto"/>
        <w:right w:val="none" w:sz="0" w:space="0" w:color="auto"/>
      </w:divBdr>
    </w:div>
    <w:div w:id="951518945">
      <w:bodyDiv w:val="1"/>
      <w:marLeft w:val="0"/>
      <w:marRight w:val="0"/>
      <w:marTop w:val="0"/>
      <w:marBottom w:val="0"/>
      <w:divBdr>
        <w:top w:val="none" w:sz="0" w:space="0" w:color="auto"/>
        <w:left w:val="none" w:sz="0" w:space="0" w:color="auto"/>
        <w:bottom w:val="none" w:sz="0" w:space="0" w:color="auto"/>
        <w:right w:val="none" w:sz="0" w:space="0" w:color="auto"/>
      </w:divBdr>
    </w:div>
    <w:div w:id="952321074">
      <w:bodyDiv w:val="1"/>
      <w:marLeft w:val="0"/>
      <w:marRight w:val="0"/>
      <w:marTop w:val="0"/>
      <w:marBottom w:val="0"/>
      <w:divBdr>
        <w:top w:val="none" w:sz="0" w:space="0" w:color="auto"/>
        <w:left w:val="none" w:sz="0" w:space="0" w:color="auto"/>
        <w:bottom w:val="none" w:sz="0" w:space="0" w:color="auto"/>
        <w:right w:val="none" w:sz="0" w:space="0" w:color="auto"/>
      </w:divBdr>
    </w:div>
    <w:div w:id="952900378">
      <w:bodyDiv w:val="1"/>
      <w:marLeft w:val="0"/>
      <w:marRight w:val="0"/>
      <w:marTop w:val="0"/>
      <w:marBottom w:val="0"/>
      <w:divBdr>
        <w:top w:val="none" w:sz="0" w:space="0" w:color="auto"/>
        <w:left w:val="none" w:sz="0" w:space="0" w:color="auto"/>
        <w:bottom w:val="none" w:sz="0" w:space="0" w:color="auto"/>
        <w:right w:val="none" w:sz="0" w:space="0" w:color="auto"/>
      </w:divBdr>
    </w:div>
    <w:div w:id="955410468">
      <w:bodyDiv w:val="1"/>
      <w:marLeft w:val="0"/>
      <w:marRight w:val="0"/>
      <w:marTop w:val="0"/>
      <w:marBottom w:val="0"/>
      <w:divBdr>
        <w:top w:val="none" w:sz="0" w:space="0" w:color="auto"/>
        <w:left w:val="none" w:sz="0" w:space="0" w:color="auto"/>
        <w:bottom w:val="none" w:sz="0" w:space="0" w:color="auto"/>
        <w:right w:val="none" w:sz="0" w:space="0" w:color="auto"/>
      </w:divBdr>
    </w:div>
    <w:div w:id="955792025">
      <w:bodyDiv w:val="1"/>
      <w:marLeft w:val="0"/>
      <w:marRight w:val="0"/>
      <w:marTop w:val="0"/>
      <w:marBottom w:val="0"/>
      <w:divBdr>
        <w:top w:val="none" w:sz="0" w:space="0" w:color="auto"/>
        <w:left w:val="none" w:sz="0" w:space="0" w:color="auto"/>
        <w:bottom w:val="none" w:sz="0" w:space="0" w:color="auto"/>
        <w:right w:val="none" w:sz="0" w:space="0" w:color="auto"/>
      </w:divBdr>
    </w:div>
    <w:div w:id="956712856">
      <w:bodyDiv w:val="1"/>
      <w:marLeft w:val="0"/>
      <w:marRight w:val="0"/>
      <w:marTop w:val="0"/>
      <w:marBottom w:val="0"/>
      <w:divBdr>
        <w:top w:val="none" w:sz="0" w:space="0" w:color="auto"/>
        <w:left w:val="none" w:sz="0" w:space="0" w:color="auto"/>
        <w:bottom w:val="none" w:sz="0" w:space="0" w:color="auto"/>
        <w:right w:val="none" w:sz="0" w:space="0" w:color="auto"/>
      </w:divBdr>
    </w:div>
    <w:div w:id="957683291">
      <w:bodyDiv w:val="1"/>
      <w:marLeft w:val="0"/>
      <w:marRight w:val="0"/>
      <w:marTop w:val="0"/>
      <w:marBottom w:val="0"/>
      <w:divBdr>
        <w:top w:val="none" w:sz="0" w:space="0" w:color="auto"/>
        <w:left w:val="none" w:sz="0" w:space="0" w:color="auto"/>
        <w:bottom w:val="none" w:sz="0" w:space="0" w:color="auto"/>
        <w:right w:val="none" w:sz="0" w:space="0" w:color="auto"/>
      </w:divBdr>
    </w:div>
    <w:div w:id="957957493">
      <w:bodyDiv w:val="1"/>
      <w:marLeft w:val="0"/>
      <w:marRight w:val="0"/>
      <w:marTop w:val="0"/>
      <w:marBottom w:val="0"/>
      <w:divBdr>
        <w:top w:val="none" w:sz="0" w:space="0" w:color="auto"/>
        <w:left w:val="none" w:sz="0" w:space="0" w:color="auto"/>
        <w:bottom w:val="none" w:sz="0" w:space="0" w:color="auto"/>
        <w:right w:val="none" w:sz="0" w:space="0" w:color="auto"/>
      </w:divBdr>
    </w:div>
    <w:div w:id="961619447">
      <w:bodyDiv w:val="1"/>
      <w:marLeft w:val="0"/>
      <w:marRight w:val="0"/>
      <w:marTop w:val="0"/>
      <w:marBottom w:val="0"/>
      <w:divBdr>
        <w:top w:val="none" w:sz="0" w:space="0" w:color="auto"/>
        <w:left w:val="none" w:sz="0" w:space="0" w:color="auto"/>
        <w:bottom w:val="none" w:sz="0" w:space="0" w:color="auto"/>
        <w:right w:val="none" w:sz="0" w:space="0" w:color="auto"/>
      </w:divBdr>
    </w:div>
    <w:div w:id="963195117">
      <w:bodyDiv w:val="1"/>
      <w:marLeft w:val="0"/>
      <w:marRight w:val="0"/>
      <w:marTop w:val="0"/>
      <w:marBottom w:val="0"/>
      <w:divBdr>
        <w:top w:val="none" w:sz="0" w:space="0" w:color="auto"/>
        <w:left w:val="none" w:sz="0" w:space="0" w:color="auto"/>
        <w:bottom w:val="none" w:sz="0" w:space="0" w:color="auto"/>
        <w:right w:val="none" w:sz="0" w:space="0" w:color="auto"/>
      </w:divBdr>
    </w:div>
    <w:div w:id="965623715">
      <w:bodyDiv w:val="1"/>
      <w:marLeft w:val="0"/>
      <w:marRight w:val="0"/>
      <w:marTop w:val="0"/>
      <w:marBottom w:val="0"/>
      <w:divBdr>
        <w:top w:val="none" w:sz="0" w:space="0" w:color="auto"/>
        <w:left w:val="none" w:sz="0" w:space="0" w:color="auto"/>
        <w:bottom w:val="none" w:sz="0" w:space="0" w:color="auto"/>
        <w:right w:val="none" w:sz="0" w:space="0" w:color="auto"/>
      </w:divBdr>
    </w:div>
    <w:div w:id="966934453">
      <w:bodyDiv w:val="1"/>
      <w:marLeft w:val="0"/>
      <w:marRight w:val="0"/>
      <w:marTop w:val="0"/>
      <w:marBottom w:val="0"/>
      <w:divBdr>
        <w:top w:val="none" w:sz="0" w:space="0" w:color="auto"/>
        <w:left w:val="none" w:sz="0" w:space="0" w:color="auto"/>
        <w:bottom w:val="none" w:sz="0" w:space="0" w:color="auto"/>
        <w:right w:val="none" w:sz="0" w:space="0" w:color="auto"/>
      </w:divBdr>
    </w:div>
    <w:div w:id="968558445">
      <w:bodyDiv w:val="1"/>
      <w:marLeft w:val="0"/>
      <w:marRight w:val="0"/>
      <w:marTop w:val="0"/>
      <w:marBottom w:val="0"/>
      <w:divBdr>
        <w:top w:val="none" w:sz="0" w:space="0" w:color="auto"/>
        <w:left w:val="none" w:sz="0" w:space="0" w:color="auto"/>
        <w:bottom w:val="none" w:sz="0" w:space="0" w:color="auto"/>
        <w:right w:val="none" w:sz="0" w:space="0" w:color="auto"/>
      </w:divBdr>
    </w:div>
    <w:div w:id="970398332">
      <w:bodyDiv w:val="1"/>
      <w:marLeft w:val="0"/>
      <w:marRight w:val="0"/>
      <w:marTop w:val="0"/>
      <w:marBottom w:val="0"/>
      <w:divBdr>
        <w:top w:val="none" w:sz="0" w:space="0" w:color="auto"/>
        <w:left w:val="none" w:sz="0" w:space="0" w:color="auto"/>
        <w:bottom w:val="none" w:sz="0" w:space="0" w:color="auto"/>
        <w:right w:val="none" w:sz="0" w:space="0" w:color="auto"/>
      </w:divBdr>
    </w:div>
    <w:div w:id="972254226">
      <w:bodyDiv w:val="1"/>
      <w:marLeft w:val="0"/>
      <w:marRight w:val="0"/>
      <w:marTop w:val="0"/>
      <w:marBottom w:val="0"/>
      <w:divBdr>
        <w:top w:val="none" w:sz="0" w:space="0" w:color="auto"/>
        <w:left w:val="none" w:sz="0" w:space="0" w:color="auto"/>
        <w:bottom w:val="none" w:sz="0" w:space="0" w:color="auto"/>
        <w:right w:val="none" w:sz="0" w:space="0" w:color="auto"/>
      </w:divBdr>
    </w:div>
    <w:div w:id="974064448">
      <w:bodyDiv w:val="1"/>
      <w:marLeft w:val="0"/>
      <w:marRight w:val="0"/>
      <w:marTop w:val="0"/>
      <w:marBottom w:val="0"/>
      <w:divBdr>
        <w:top w:val="none" w:sz="0" w:space="0" w:color="auto"/>
        <w:left w:val="none" w:sz="0" w:space="0" w:color="auto"/>
        <w:bottom w:val="none" w:sz="0" w:space="0" w:color="auto"/>
        <w:right w:val="none" w:sz="0" w:space="0" w:color="auto"/>
      </w:divBdr>
    </w:div>
    <w:div w:id="979265603">
      <w:bodyDiv w:val="1"/>
      <w:marLeft w:val="0"/>
      <w:marRight w:val="0"/>
      <w:marTop w:val="0"/>
      <w:marBottom w:val="0"/>
      <w:divBdr>
        <w:top w:val="none" w:sz="0" w:space="0" w:color="auto"/>
        <w:left w:val="none" w:sz="0" w:space="0" w:color="auto"/>
        <w:bottom w:val="none" w:sz="0" w:space="0" w:color="auto"/>
        <w:right w:val="none" w:sz="0" w:space="0" w:color="auto"/>
      </w:divBdr>
    </w:div>
    <w:div w:id="979923766">
      <w:bodyDiv w:val="1"/>
      <w:marLeft w:val="0"/>
      <w:marRight w:val="0"/>
      <w:marTop w:val="0"/>
      <w:marBottom w:val="0"/>
      <w:divBdr>
        <w:top w:val="none" w:sz="0" w:space="0" w:color="auto"/>
        <w:left w:val="none" w:sz="0" w:space="0" w:color="auto"/>
        <w:bottom w:val="none" w:sz="0" w:space="0" w:color="auto"/>
        <w:right w:val="none" w:sz="0" w:space="0" w:color="auto"/>
      </w:divBdr>
    </w:div>
    <w:div w:id="980495823">
      <w:bodyDiv w:val="1"/>
      <w:marLeft w:val="0"/>
      <w:marRight w:val="0"/>
      <w:marTop w:val="0"/>
      <w:marBottom w:val="0"/>
      <w:divBdr>
        <w:top w:val="none" w:sz="0" w:space="0" w:color="auto"/>
        <w:left w:val="none" w:sz="0" w:space="0" w:color="auto"/>
        <w:bottom w:val="none" w:sz="0" w:space="0" w:color="auto"/>
        <w:right w:val="none" w:sz="0" w:space="0" w:color="auto"/>
      </w:divBdr>
    </w:div>
    <w:div w:id="981739246">
      <w:bodyDiv w:val="1"/>
      <w:marLeft w:val="0"/>
      <w:marRight w:val="0"/>
      <w:marTop w:val="0"/>
      <w:marBottom w:val="0"/>
      <w:divBdr>
        <w:top w:val="none" w:sz="0" w:space="0" w:color="auto"/>
        <w:left w:val="none" w:sz="0" w:space="0" w:color="auto"/>
        <w:bottom w:val="none" w:sz="0" w:space="0" w:color="auto"/>
        <w:right w:val="none" w:sz="0" w:space="0" w:color="auto"/>
      </w:divBdr>
    </w:div>
    <w:div w:id="988633232">
      <w:bodyDiv w:val="1"/>
      <w:marLeft w:val="0"/>
      <w:marRight w:val="0"/>
      <w:marTop w:val="0"/>
      <w:marBottom w:val="0"/>
      <w:divBdr>
        <w:top w:val="none" w:sz="0" w:space="0" w:color="auto"/>
        <w:left w:val="none" w:sz="0" w:space="0" w:color="auto"/>
        <w:bottom w:val="none" w:sz="0" w:space="0" w:color="auto"/>
        <w:right w:val="none" w:sz="0" w:space="0" w:color="auto"/>
      </w:divBdr>
    </w:div>
    <w:div w:id="990064890">
      <w:bodyDiv w:val="1"/>
      <w:marLeft w:val="0"/>
      <w:marRight w:val="0"/>
      <w:marTop w:val="0"/>
      <w:marBottom w:val="0"/>
      <w:divBdr>
        <w:top w:val="none" w:sz="0" w:space="0" w:color="auto"/>
        <w:left w:val="none" w:sz="0" w:space="0" w:color="auto"/>
        <w:bottom w:val="none" w:sz="0" w:space="0" w:color="auto"/>
        <w:right w:val="none" w:sz="0" w:space="0" w:color="auto"/>
      </w:divBdr>
    </w:div>
    <w:div w:id="996107231">
      <w:bodyDiv w:val="1"/>
      <w:marLeft w:val="0"/>
      <w:marRight w:val="0"/>
      <w:marTop w:val="0"/>
      <w:marBottom w:val="0"/>
      <w:divBdr>
        <w:top w:val="none" w:sz="0" w:space="0" w:color="auto"/>
        <w:left w:val="none" w:sz="0" w:space="0" w:color="auto"/>
        <w:bottom w:val="none" w:sz="0" w:space="0" w:color="auto"/>
        <w:right w:val="none" w:sz="0" w:space="0" w:color="auto"/>
      </w:divBdr>
    </w:div>
    <w:div w:id="996687580">
      <w:bodyDiv w:val="1"/>
      <w:marLeft w:val="0"/>
      <w:marRight w:val="0"/>
      <w:marTop w:val="0"/>
      <w:marBottom w:val="0"/>
      <w:divBdr>
        <w:top w:val="none" w:sz="0" w:space="0" w:color="auto"/>
        <w:left w:val="none" w:sz="0" w:space="0" w:color="auto"/>
        <w:bottom w:val="none" w:sz="0" w:space="0" w:color="auto"/>
        <w:right w:val="none" w:sz="0" w:space="0" w:color="auto"/>
      </w:divBdr>
    </w:div>
    <w:div w:id="997079879">
      <w:bodyDiv w:val="1"/>
      <w:marLeft w:val="0"/>
      <w:marRight w:val="0"/>
      <w:marTop w:val="0"/>
      <w:marBottom w:val="0"/>
      <w:divBdr>
        <w:top w:val="none" w:sz="0" w:space="0" w:color="auto"/>
        <w:left w:val="none" w:sz="0" w:space="0" w:color="auto"/>
        <w:bottom w:val="none" w:sz="0" w:space="0" w:color="auto"/>
        <w:right w:val="none" w:sz="0" w:space="0" w:color="auto"/>
      </w:divBdr>
    </w:div>
    <w:div w:id="998650092">
      <w:bodyDiv w:val="1"/>
      <w:marLeft w:val="0"/>
      <w:marRight w:val="0"/>
      <w:marTop w:val="0"/>
      <w:marBottom w:val="0"/>
      <w:divBdr>
        <w:top w:val="none" w:sz="0" w:space="0" w:color="auto"/>
        <w:left w:val="none" w:sz="0" w:space="0" w:color="auto"/>
        <w:bottom w:val="none" w:sz="0" w:space="0" w:color="auto"/>
        <w:right w:val="none" w:sz="0" w:space="0" w:color="auto"/>
      </w:divBdr>
    </w:div>
    <w:div w:id="1002003533">
      <w:bodyDiv w:val="1"/>
      <w:marLeft w:val="0"/>
      <w:marRight w:val="0"/>
      <w:marTop w:val="0"/>
      <w:marBottom w:val="0"/>
      <w:divBdr>
        <w:top w:val="none" w:sz="0" w:space="0" w:color="auto"/>
        <w:left w:val="none" w:sz="0" w:space="0" w:color="auto"/>
        <w:bottom w:val="none" w:sz="0" w:space="0" w:color="auto"/>
        <w:right w:val="none" w:sz="0" w:space="0" w:color="auto"/>
      </w:divBdr>
    </w:div>
    <w:div w:id="1005208784">
      <w:bodyDiv w:val="1"/>
      <w:marLeft w:val="0"/>
      <w:marRight w:val="0"/>
      <w:marTop w:val="0"/>
      <w:marBottom w:val="0"/>
      <w:divBdr>
        <w:top w:val="none" w:sz="0" w:space="0" w:color="auto"/>
        <w:left w:val="none" w:sz="0" w:space="0" w:color="auto"/>
        <w:bottom w:val="none" w:sz="0" w:space="0" w:color="auto"/>
        <w:right w:val="none" w:sz="0" w:space="0" w:color="auto"/>
      </w:divBdr>
    </w:div>
    <w:div w:id="1005861868">
      <w:bodyDiv w:val="1"/>
      <w:marLeft w:val="0"/>
      <w:marRight w:val="0"/>
      <w:marTop w:val="0"/>
      <w:marBottom w:val="0"/>
      <w:divBdr>
        <w:top w:val="none" w:sz="0" w:space="0" w:color="auto"/>
        <w:left w:val="none" w:sz="0" w:space="0" w:color="auto"/>
        <w:bottom w:val="none" w:sz="0" w:space="0" w:color="auto"/>
        <w:right w:val="none" w:sz="0" w:space="0" w:color="auto"/>
      </w:divBdr>
    </w:div>
    <w:div w:id="1010986483">
      <w:bodyDiv w:val="1"/>
      <w:marLeft w:val="0"/>
      <w:marRight w:val="0"/>
      <w:marTop w:val="0"/>
      <w:marBottom w:val="0"/>
      <w:divBdr>
        <w:top w:val="none" w:sz="0" w:space="0" w:color="auto"/>
        <w:left w:val="none" w:sz="0" w:space="0" w:color="auto"/>
        <w:bottom w:val="none" w:sz="0" w:space="0" w:color="auto"/>
        <w:right w:val="none" w:sz="0" w:space="0" w:color="auto"/>
      </w:divBdr>
    </w:div>
    <w:div w:id="1013383288">
      <w:bodyDiv w:val="1"/>
      <w:marLeft w:val="0"/>
      <w:marRight w:val="0"/>
      <w:marTop w:val="0"/>
      <w:marBottom w:val="0"/>
      <w:divBdr>
        <w:top w:val="none" w:sz="0" w:space="0" w:color="auto"/>
        <w:left w:val="none" w:sz="0" w:space="0" w:color="auto"/>
        <w:bottom w:val="none" w:sz="0" w:space="0" w:color="auto"/>
        <w:right w:val="none" w:sz="0" w:space="0" w:color="auto"/>
      </w:divBdr>
    </w:div>
    <w:div w:id="1014726131">
      <w:bodyDiv w:val="1"/>
      <w:marLeft w:val="0"/>
      <w:marRight w:val="0"/>
      <w:marTop w:val="0"/>
      <w:marBottom w:val="0"/>
      <w:divBdr>
        <w:top w:val="none" w:sz="0" w:space="0" w:color="auto"/>
        <w:left w:val="none" w:sz="0" w:space="0" w:color="auto"/>
        <w:bottom w:val="none" w:sz="0" w:space="0" w:color="auto"/>
        <w:right w:val="none" w:sz="0" w:space="0" w:color="auto"/>
      </w:divBdr>
    </w:div>
    <w:div w:id="1015108547">
      <w:bodyDiv w:val="1"/>
      <w:marLeft w:val="0"/>
      <w:marRight w:val="0"/>
      <w:marTop w:val="0"/>
      <w:marBottom w:val="0"/>
      <w:divBdr>
        <w:top w:val="none" w:sz="0" w:space="0" w:color="auto"/>
        <w:left w:val="none" w:sz="0" w:space="0" w:color="auto"/>
        <w:bottom w:val="none" w:sz="0" w:space="0" w:color="auto"/>
        <w:right w:val="none" w:sz="0" w:space="0" w:color="auto"/>
      </w:divBdr>
    </w:div>
    <w:div w:id="1015300691">
      <w:bodyDiv w:val="1"/>
      <w:marLeft w:val="0"/>
      <w:marRight w:val="0"/>
      <w:marTop w:val="0"/>
      <w:marBottom w:val="0"/>
      <w:divBdr>
        <w:top w:val="none" w:sz="0" w:space="0" w:color="auto"/>
        <w:left w:val="none" w:sz="0" w:space="0" w:color="auto"/>
        <w:bottom w:val="none" w:sz="0" w:space="0" w:color="auto"/>
        <w:right w:val="none" w:sz="0" w:space="0" w:color="auto"/>
      </w:divBdr>
    </w:div>
    <w:div w:id="1015419627">
      <w:bodyDiv w:val="1"/>
      <w:marLeft w:val="0"/>
      <w:marRight w:val="0"/>
      <w:marTop w:val="0"/>
      <w:marBottom w:val="0"/>
      <w:divBdr>
        <w:top w:val="none" w:sz="0" w:space="0" w:color="auto"/>
        <w:left w:val="none" w:sz="0" w:space="0" w:color="auto"/>
        <w:bottom w:val="none" w:sz="0" w:space="0" w:color="auto"/>
        <w:right w:val="none" w:sz="0" w:space="0" w:color="auto"/>
      </w:divBdr>
    </w:div>
    <w:div w:id="1016075612">
      <w:bodyDiv w:val="1"/>
      <w:marLeft w:val="0"/>
      <w:marRight w:val="0"/>
      <w:marTop w:val="0"/>
      <w:marBottom w:val="0"/>
      <w:divBdr>
        <w:top w:val="none" w:sz="0" w:space="0" w:color="auto"/>
        <w:left w:val="none" w:sz="0" w:space="0" w:color="auto"/>
        <w:bottom w:val="none" w:sz="0" w:space="0" w:color="auto"/>
        <w:right w:val="none" w:sz="0" w:space="0" w:color="auto"/>
      </w:divBdr>
    </w:div>
    <w:div w:id="1016888991">
      <w:bodyDiv w:val="1"/>
      <w:marLeft w:val="0"/>
      <w:marRight w:val="0"/>
      <w:marTop w:val="0"/>
      <w:marBottom w:val="0"/>
      <w:divBdr>
        <w:top w:val="none" w:sz="0" w:space="0" w:color="auto"/>
        <w:left w:val="none" w:sz="0" w:space="0" w:color="auto"/>
        <w:bottom w:val="none" w:sz="0" w:space="0" w:color="auto"/>
        <w:right w:val="none" w:sz="0" w:space="0" w:color="auto"/>
      </w:divBdr>
    </w:div>
    <w:div w:id="1019628340">
      <w:bodyDiv w:val="1"/>
      <w:marLeft w:val="0"/>
      <w:marRight w:val="0"/>
      <w:marTop w:val="0"/>
      <w:marBottom w:val="0"/>
      <w:divBdr>
        <w:top w:val="none" w:sz="0" w:space="0" w:color="auto"/>
        <w:left w:val="none" w:sz="0" w:space="0" w:color="auto"/>
        <w:bottom w:val="none" w:sz="0" w:space="0" w:color="auto"/>
        <w:right w:val="none" w:sz="0" w:space="0" w:color="auto"/>
      </w:divBdr>
    </w:div>
    <w:div w:id="1021392948">
      <w:bodyDiv w:val="1"/>
      <w:marLeft w:val="0"/>
      <w:marRight w:val="0"/>
      <w:marTop w:val="0"/>
      <w:marBottom w:val="0"/>
      <w:divBdr>
        <w:top w:val="none" w:sz="0" w:space="0" w:color="auto"/>
        <w:left w:val="none" w:sz="0" w:space="0" w:color="auto"/>
        <w:bottom w:val="none" w:sz="0" w:space="0" w:color="auto"/>
        <w:right w:val="none" w:sz="0" w:space="0" w:color="auto"/>
      </w:divBdr>
    </w:div>
    <w:div w:id="1021590331">
      <w:bodyDiv w:val="1"/>
      <w:marLeft w:val="0"/>
      <w:marRight w:val="0"/>
      <w:marTop w:val="0"/>
      <w:marBottom w:val="0"/>
      <w:divBdr>
        <w:top w:val="none" w:sz="0" w:space="0" w:color="auto"/>
        <w:left w:val="none" w:sz="0" w:space="0" w:color="auto"/>
        <w:bottom w:val="none" w:sz="0" w:space="0" w:color="auto"/>
        <w:right w:val="none" w:sz="0" w:space="0" w:color="auto"/>
      </w:divBdr>
    </w:div>
    <w:div w:id="1025136422">
      <w:bodyDiv w:val="1"/>
      <w:marLeft w:val="0"/>
      <w:marRight w:val="0"/>
      <w:marTop w:val="0"/>
      <w:marBottom w:val="0"/>
      <w:divBdr>
        <w:top w:val="none" w:sz="0" w:space="0" w:color="auto"/>
        <w:left w:val="none" w:sz="0" w:space="0" w:color="auto"/>
        <w:bottom w:val="none" w:sz="0" w:space="0" w:color="auto"/>
        <w:right w:val="none" w:sz="0" w:space="0" w:color="auto"/>
      </w:divBdr>
    </w:div>
    <w:div w:id="1031150108">
      <w:bodyDiv w:val="1"/>
      <w:marLeft w:val="0"/>
      <w:marRight w:val="0"/>
      <w:marTop w:val="0"/>
      <w:marBottom w:val="0"/>
      <w:divBdr>
        <w:top w:val="none" w:sz="0" w:space="0" w:color="auto"/>
        <w:left w:val="none" w:sz="0" w:space="0" w:color="auto"/>
        <w:bottom w:val="none" w:sz="0" w:space="0" w:color="auto"/>
        <w:right w:val="none" w:sz="0" w:space="0" w:color="auto"/>
      </w:divBdr>
    </w:div>
    <w:div w:id="1033387489">
      <w:bodyDiv w:val="1"/>
      <w:marLeft w:val="0"/>
      <w:marRight w:val="0"/>
      <w:marTop w:val="0"/>
      <w:marBottom w:val="0"/>
      <w:divBdr>
        <w:top w:val="none" w:sz="0" w:space="0" w:color="auto"/>
        <w:left w:val="none" w:sz="0" w:space="0" w:color="auto"/>
        <w:bottom w:val="none" w:sz="0" w:space="0" w:color="auto"/>
        <w:right w:val="none" w:sz="0" w:space="0" w:color="auto"/>
      </w:divBdr>
    </w:div>
    <w:div w:id="1037386863">
      <w:bodyDiv w:val="1"/>
      <w:marLeft w:val="0"/>
      <w:marRight w:val="0"/>
      <w:marTop w:val="0"/>
      <w:marBottom w:val="0"/>
      <w:divBdr>
        <w:top w:val="none" w:sz="0" w:space="0" w:color="auto"/>
        <w:left w:val="none" w:sz="0" w:space="0" w:color="auto"/>
        <w:bottom w:val="none" w:sz="0" w:space="0" w:color="auto"/>
        <w:right w:val="none" w:sz="0" w:space="0" w:color="auto"/>
      </w:divBdr>
    </w:div>
    <w:div w:id="1042024623">
      <w:bodyDiv w:val="1"/>
      <w:marLeft w:val="0"/>
      <w:marRight w:val="0"/>
      <w:marTop w:val="0"/>
      <w:marBottom w:val="0"/>
      <w:divBdr>
        <w:top w:val="none" w:sz="0" w:space="0" w:color="auto"/>
        <w:left w:val="none" w:sz="0" w:space="0" w:color="auto"/>
        <w:bottom w:val="none" w:sz="0" w:space="0" w:color="auto"/>
        <w:right w:val="none" w:sz="0" w:space="0" w:color="auto"/>
      </w:divBdr>
    </w:div>
    <w:div w:id="1042822366">
      <w:bodyDiv w:val="1"/>
      <w:marLeft w:val="0"/>
      <w:marRight w:val="0"/>
      <w:marTop w:val="0"/>
      <w:marBottom w:val="0"/>
      <w:divBdr>
        <w:top w:val="none" w:sz="0" w:space="0" w:color="auto"/>
        <w:left w:val="none" w:sz="0" w:space="0" w:color="auto"/>
        <w:bottom w:val="none" w:sz="0" w:space="0" w:color="auto"/>
        <w:right w:val="none" w:sz="0" w:space="0" w:color="auto"/>
      </w:divBdr>
    </w:div>
    <w:div w:id="1043285348">
      <w:bodyDiv w:val="1"/>
      <w:marLeft w:val="0"/>
      <w:marRight w:val="0"/>
      <w:marTop w:val="0"/>
      <w:marBottom w:val="0"/>
      <w:divBdr>
        <w:top w:val="none" w:sz="0" w:space="0" w:color="auto"/>
        <w:left w:val="none" w:sz="0" w:space="0" w:color="auto"/>
        <w:bottom w:val="none" w:sz="0" w:space="0" w:color="auto"/>
        <w:right w:val="none" w:sz="0" w:space="0" w:color="auto"/>
      </w:divBdr>
    </w:div>
    <w:div w:id="1046830221">
      <w:bodyDiv w:val="1"/>
      <w:marLeft w:val="0"/>
      <w:marRight w:val="0"/>
      <w:marTop w:val="0"/>
      <w:marBottom w:val="0"/>
      <w:divBdr>
        <w:top w:val="none" w:sz="0" w:space="0" w:color="auto"/>
        <w:left w:val="none" w:sz="0" w:space="0" w:color="auto"/>
        <w:bottom w:val="none" w:sz="0" w:space="0" w:color="auto"/>
        <w:right w:val="none" w:sz="0" w:space="0" w:color="auto"/>
      </w:divBdr>
    </w:div>
    <w:div w:id="1046831684">
      <w:bodyDiv w:val="1"/>
      <w:marLeft w:val="0"/>
      <w:marRight w:val="0"/>
      <w:marTop w:val="0"/>
      <w:marBottom w:val="0"/>
      <w:divBdr>
        <w:top w:val="none" w:sz="0" w:space="0" w:color="auto"/>
        <w:left w:val="none" w:sz="0" w:space="0" w:color="auto"/>
        <w:bottom w:val="none" w:sz="0" w:space="0" w:color="auto"/>
        <w:right w:val="none" w:sz="0" w:space="0" w:color="auto"/>
      </w:divBdr>
    </w:div>
    <w:div w:id="1051077821">
      <w:bodyDiv w:val="1"/>
      <w:marLeft w:val="0"/>
      <w:marRight w:val="0"/>
      <w:marTop w:val="0"/>
      <w:marBottom w:val="0"/>
      <w:divBdr>
        <w:top w:val="none" w:sz="0" w:space="0" w:color="auto"/>
        <w:left w:val="none" w:sz="0" w:space="0" w:color="auto"/>
        <w:bottom w:val="none" w:sz="0" w:space="0" w:color="auto"/>
        <w:right w:val="none" w:sz="0" w:space="0" w:color="auto"/>
      </w:divBdr>
    </w:div>
    <w:div w:id="1051999269">
      <w:bodyDiv w:val="1"/>
      <w:marLeft w:val="0"/>
      <w:marRight w:val="0"/>
      <w:marTop w:val="0"/>
      <w:marBottom w:val="0"/>
      <w:divBdr>
        <w:top w:val="none" w:sz="0" w:space="0" w:color="auto"/>
        <w:left w:val="none" w:sz="0" w:space="0" w:color="auto"/>
        <w:bottom w:val="none" w:sz="0" w:space="0" w:color="auto"/>
        <w:right w:val="none" w:sz="0" w:space="0" w:color="auto"/>
      </w:divBdr>
    </w:div>
    <w:div w:id="1052341090">
      <w:bodyDiv w:val="1"/>
      <w:marLeft w:val="0"/>
      <w:marRight w:val="0"/>
      <w:marTop w:val="0"/>
      <w:marBottom w:val="0"/>
      <w:divBdr>
        <w:top w:val="none" w:sz="0" w:space="0" w:color="auto"/>
        <w:left w:val="none" w:sz="0" w:space="0" w:color="auto"/>
        <w:bottom w:val="none" w:sz="0" w:space="0" w:color="auto"/>
        <w:right w:val="none" w:sz="0" w:space="0" w:color="auto"/>
      </w:divBdr>
    </w:div>
    <w:div w:id="1052654583">
      <w:bodyDiv w:val="1"/>
      <w:marLeft w:val="0"/>
      <w:marRight w:val="0"/>
      <w:marTop w:val="0"/>
      <w:marBottom w:val="0"/>
      <w:divBdr>
        <w:top w:val="none" w:sz="0" w:space="0" w:color="auto"/>
        <w:left w:val="none" w:sz="0" w:space="0" w:color="auto"/>
        <w:bottom w:val="none" w:sz="0" w:space="0" w:color="auto"/>
        <w:right w:val="none" w:sz="0" w:space="0" w:color="auto"/>
      </w:divBdr>
    </w:div>
    <w:div w:id="1054157230">
      <w:bodyDiv w:val="1"/>
      <w:marLeft w:val="0"/>
      <w:marRight w:val="0"/>
      <w:marTop w:val="0"/>
      <w:marBottom w:val="0"/>
      <w:divBdr>
        <w:top w:val="none" w:sz="0" w:space="0" w:color="auto"/>
        <w:left w:val="none" w:sz="0" w:space="0" w:color="auto"/>
        <w:bottom w:val="none" w:sz="0" w:space="0" w:color="auto"/>
        <w:right w:val="none" w:sz="0" w:space="0" w:color="auto"/>
      </w:divBdr>
    </w:div>
    <w:div w:id="1054353688">
      <w:bodyDiv w:val="1"/>
      <w:marLeft w:val="0"/>
      <w:marRight w:val="0"/>
      <w:marTop w:val="0"/>
      <w:marBottom w:val="0"/>
      <w:divBdr>
        <w:top w:val="none" w:sz="0" w:space="0" w:color="auto"/>
        <w:left w:val="none" w:sz="0" w:space="0" w:color="auto"/>
        <w:bottom w:val="none" w:sz="0" w:space="0" w:color="auto"/>
        <w:right w:val="none" w:sz="0" w:space="0" w:color="auto"/>
      </w:divBdr>
    </w:div>
    <w:div w:id="1054618549">
      <w:bodyDiv w:val="1"/>
      <w:marLeft w:val="0"/>
      <w:marRight w:val="0"/>
      <w:marTop w:val="0"/>
      <w:marBottom w:val="0"/>
      <w:divBdr>
        <w:top w:val="none" w:sz="0" w:space="0" w:color="auto"/>
        <w:left w:val="none" w:sz="0" w:space="0" w:color="auto"/>
        <w:bottom w:val="none" w:sz="0" w:space="0" w:color="auto"/>
        <w:right w:val="none" w:sz="0" w:space="0" w:color="auto"/>
      </w:divBdr>
    </w:div>
    <w:div w:id="1056590312">
      <w:bodyDiv w:val="1"/>
      <w:marLeft w:val="0"/>
      <w:marRight w:val="0"/>
      <w:marTop w:val="0"/>
      <w:marBottom w:val="0"/>
      <w:divBdr>
        <w:top w:val="none" w:sz="0" w:space="0" w:color="auto"/>
        <w:left w:val="none" w:sz="0" w:space="0" w:color="auto"/>
        <w:bottom w:val="none" w:sz="0" w:space="0" w:color="auto"/>
        <w:right w:val="none" w:sz="0" w:space="0" w:color="auto"/>
      </w:divBdr>
    </w:div>
    <w:div w:id="1057440175">
      <w:bodyDiv w:val="1"/>
      <w:marLeft w:val="0"/>
      <w:marRight w:val="0"/>
      <w:marTop w:val="0"/>
      <w:marBottom w:val="0"/>
      <w:divBdr>
        <w:top w:val="none" w:sz="0" w:space="0" w:color="auto"/>
        <w:left w:val="none" w:sz="0" w:space="0" w:color="auto"/>
        <w:bottom w:val="none" w:sz="0" w:space="0" w:color="auto"/>
        <w:right w:val="none" w:sz="0" w:space="0" w:color="auto"/>
      </w:divBdr>
    </w:div>
    <w:div w:id="1059598099">
      <w:bodyDiv w:val="1"/>
      <w:marLeft w:val="0"/>
      <w:marRight w:val="0"/>
      <w:marTop w:val="0"/>
      <w:marBottom w:val="0"/>
      <w:divBdr>
        <w:top w:val="none" w:sz="0" w:space="0" w:color="auto"/>
        <w:left w:val="none" w:sz="0" w:space="0" w:color="auto"/>
        <w:bottom w:val="none" w:sz="0" w:space="0" w:color="auto"/>
        <w:right w:val="none" w:sz="0" w:space="0" w:color="auto"/>
      </w:divBdr>
    </w:div>
    <w:div w:id="1060901745">
      <w:bodyDiv w:val="1"/>
      <w:marLeft w:val="0"/>
      <w:marRight w:val="0"/>
      <w:marTop w:val="0"/>
      <w:marBottom w:val="0"/>
      <w:divBdr>
        <w:top w:val="none" w:sz="0" w:space="0" w:color="auto"/>
        <w:left w:val="none" w:sz="0" w:space="0" w:color="auto"/>
        <w:bottom w:val="none" w:sz="0" w:space="0" w:color="auto"/>
        <w:right w:val="none" w:sz="0" w:space="0" w:color="auto"/>
      </w:divBdr>
    </w:div>
    <w:div w:id="1062290829">
      <w:bodyDiv w:val="1"/>
      <w:marLeft w:val="0"/>
      <w:marRight w:val="0"/>
      <w:marTop w:val="0"/>
      <w:marBottom w:val="0"/>
      <w:divBdr>
        <w:top w:val="none" w:sz="0" w:space="0" w:color="auto"/>
        <w:left w:val="none" w:sz="0" w:space="0" w:color="auto"/>
        <w:bottom w:val="none" w:sz="0" w:space="0" w:color="auto"/>
        <w:right w:val="none" w:sz="0" w:space="0" w:color="auto"/>
      </w:divBdr>
    </w:div>
    <w:div w:id="1062293334">
      <w:bodyDiv w:val="1"/>
      <w:marLeft w:val="0"/>
      <w:marRight w:val="0"/>
      <w:marTop w:val="0"/>
      <w:marBottom w:val="0"/>
      <w:divBdr>
        <w:top w:val="none" w:sz="0" w:space="0" w:color="auto"/>
        <w:left w:val="none" w:sz="0" w:space="0" w:color="auto"/>
        <w:bottom w:val="none" w:sz="0" w:space="0" w:color="auto"/>
        <w:right w:val="none" w:sz="0" w:space="0" w:color="auto"/>
      </w:divBdr>
    </w:div>
    <w:div w:id="1063605342">
      <w:bodyDiv w:val="1"/>
      <w:marLeft w:val="0"/>
      <w:marRight w:val="0"/>
      <w:marTop w:val="0"/>
      <w:marBottom w:val="0"/>
      <w:divBdr>
        <w:top w:val="none" w:sz="0" w:space="0" w:color="auto"/>
        <w:left w:val="none" w:sz="0" w:space="0" w:color="auto"/>
        <w:bottom w:val="none" w:sz="0" w:space="0" w:color="auto"/>
        <w:right w:val="none" w:sz="0" w:space="0" w:color="auto"/>
      </w:divBdr>
    </w:div>
    <w:div w:id="1065836025">
      <w:bodyDiv w:val="1"/>
      <w:marLeft w:val="0"/>
      <w:marRight w:val="0"/>
      <w:marTop w:val="0"/>
      <w:marBottom w:val="0"/>
      <w:divBdr>
        <w:top w:val="none" w:sz="0" w:space="0" w:color="auto"/>
        <w:left w:val="none" w:sz="0" w:space="0" w:color="auto"/>
        <w:bottom w:val="none" w:sz="0" w:space="0" w:color="auto"/>
        <w:right w:val="none" w:sz="0" w:space="0" w:color="auto"/>
      </w:divBdr>
    </w:div>
    <w:div w:id="1066799369">
      <w:bodyDiv w:val="1"/>
      <w:marLeft w:val="0"/>
      <w:marRight w:val="0"/>
      <w:marTop w:val="0"/>
      <w:marBottom w:val="0"/>
      <w:divBdr>
        <w:top w:val="none" w:sz="0" w:space="0" w:color="auto"/>
        <w:left w:val="none" w:sz="0" w:space="0" w:color="auto"/>
        <w:bottom w:val="none" w:sz="0" w:space="0" w:color="auto"/>
        <w:right w:val="none" w:sz="0" w:space="0" w:color="auto"/>
      </w:divBdr>
    </w:div>
    <w:div w:id="1066802021">
      <w:bodyDiv w:val="1"/>
      <w:marLeft w:val="0"/>
      <w:marRight w:val="0"/>
      <w:marTop w:val="0"/>
      <w:marBottom w:val="0"/>
      <w:divBdr>
        <w:top w:val="none" w:sz="0" w:space="0" w:color="auto"/>
        <w:left w:val="none" w:sz="0" w:space="0" w:color="auto"/>
        <w:bottom w:val="none" w:sz="0" w:space="0" w:color="auto"/>
        <w:right w:val="none" w:sz="0" w:space="0" w:color="auto"/>
      </w:divBdr>
    </w:div>
    <w:div w:id="1069310364">
      <w:bodyDiv w:val="1"/>
      <w:marLeft w:val="0"/>
      <w:marRight w:val="0"/>
      <w:marTop w:val="0"/>
      <w:marBottom w:val="0"/>
      <w:divBdr>
        <w:top w:val="none" w:sz="0" w:space="0" w:color="auto"/>
        <w:left w:val="none" w:sz="0" w:space="0" w:color="auto"/>
        <w:bottom w:val="none" w:sz="0" w:space="0" w:color="auto"/>
        <w:right w:val="none" w:sz="0" w:space="0" w:color="auto"/>
      </w:divBdr>
    </w:div>
    <w:div w:id="1071317572">
      <w:bodyDiv w:val="1"/>
      <w:marLeft w:val="0"/>
      <w:marRight w:val="0"/>
      <w:marTop w:val="0"/>
      <w:marBottom w:val="0"/>
      <w:divBdr>
        <w:top w:val="none" w:sz="0" w:space="0" w:color="auto"/>
        <w:left w:val="none" w:sz="0" w:space="0" w:color="auto"/>
        <w:bottom w:val="none" w:sz="0" w:space="0" w:color="auto"/>
        <w:right w:val="none" w:sz="0" w:space="0" w:color="auto"/>
      </w:divBdr>
    </w:div>
    <w:div w:id="1072508405">
      <w:bodyDiv w:val="1"/>
      <w:marLeft w:val="0"/>
      <w:marRight w:val="0"/>
      <w:marTop w:val="0"/>
      <w:marBottom w:val="0"/>
      <w:divBdr>
        <w:top w:val="none" w:sz="0" w:space="0" w:color="auto"/>
        <w:left w:val="none" w:sz="0" w:space="0" w:color="auto"/>
        <w:bottom w:val="none" w:sz="0" w:space="0" w:color="auto"/>
        <w:right w:val="none" w:sz="0" w:space="0" w:color="auto"/>
      </w:divBdr>
    </w:div>
    <w:div w:id="1074157506">
      <w:bodyDiv w:val="1"/>
      <w:marLeft w:val="0"/>
      <w:marRight w:val="0"/>
      <w:marTop w:val="0"/>
      <w:marBottom w:val="0"/>
      <w:divBdr>
        <w:top w:val="none" w:sz="0" w:space="0" w:color="auto"/>
        <w:left w:val="none" w:sz="0" w:space="0" w:color="auto"/>
        <w:bottom w:val="none" w:sz="0" w:space="0" w:color="auto"/>
        <w:right w:val="none" w:sz="0" w:space="0" w:color="auto"/>
      </w:divBdr>
    </w:div>
    <w:div w:id="1078987758">
      <w:bodyDiv w:val="1"/>
      <w:marLeft w:val="0"/>
      <w:marRight w:val="0"/>
      <w:marTop w:val="0"/>
      <w:marBottom w:val="0"/>
      <w:divBdr>
        <w:top w:val="none" w:sz="0" w:space="0" w:color="auto"/>
        <w:left w:val="none" w:sz="0" w:space="0" w:color="auto"/>
        <w:bottom w:val="none" w:sz="0" w:space="0" w:color="auto"/>
        <w:right w:val="none" w:sz="0" w:space="0" w:color="auto"/>
      </w:divBdr>
    </w:div>
    <w:div w:id="1079401279">
      <w:bodyDiv w:val="1"/>
      <w:marLeft w:val="0"/>
      <w:marRight w:val="0"/>
      <w:marTop w:val="0"/>
      <w:marBottom w:val="0"/>
      <w:divBdr>
        <w:top w:val="none" w:sz="0" w:space="0" w:color="auto"/>
        <w:left w:val="none" w:sz="0" w:space="0" w:color="auto"/>
        <w:bottom w:val="none" w:sz="0" w:space="0" w:color="auto"/>
        <w:right w:val="none" w:sz="0" w:space="0" w:color="auto"/>
      </w:divBdr>
    </w:div>
    <w:div w:id="1080062901">
      <w:bodyDiv w:val="1"/>
      <w:marLeft w:val="0"/>
      <w:marRight w:val="0"/>
      <w:marTop w:val="0"/>
      <w:marBottom w:val="0"/>
      <w:divBdr>
        <w:top w:val="none" w:sz="0" w:space="0" w:color="auto"/>
        <w:left w:val="none" w:sz="0" w:space="0" w:color="auto"/>
        <w:bottom w:val="none" w:sz="0" w:space="0" w:color="auto"/>
        <w:right w:val="none" w:sz="0" w:space="0" w:color="auto"/>
      </w:divBdr>
    </w:div>
    <w:div w:id="1085414219">
      <w:bodyDiv w:val="1"/>
      <w:marLeft w:val="0"/>
      <w:marRight w:val="0"/>
      <w:marTop w:val="0"/>
      <w:marBottom w:val="0"/>
      <w:divBdr>
        <w:top w:val="none" w:sz="0" w:space="0" w:color="auto"/>
        <w:left w:val="none" w:sz="0" w:space="0" w:color="auto"/>
        <w:bottom w:val="none" w:sz="0" w:space="0" w:color="auto"/>
        <w:right w:val="none" w:sz="0" w:space="0" w:color="auto"/>
      </w:divBdr>
    </w:div>
    <w:div w:id="1087923601">
      <w:bodyDiv w:val="1"/>
      <w:marLeft w:val="0"/>
      <w:marRight w:val="0"/>
      <w:marTop w:val="0"/>
      <w:marBottom w:val="0"/>
      <w:divBdr>
        <w:top w:val="none" w:sz="0" w:space="0" w:color="auto"/>
        <w:left w:val="none" w:sz="0" w:space="0" w:color="auto"/>
        <w:bottom w:val="none" w:sz="0" w:space="0" w:color="auto"/>
        <w:right w:val="none" w:sz="0" w:space="0" w:color="auto"/>
      </w:divBdr>
    </w:div>
    <w:div w:id="1087926214">
      <w:bodyDiv w:val="1"/>
      <w:marLeft w:val="0"/>
      <w:marRight w:val="0"/>
      <w:marTop w:val="0"/>
      <w:marBottom w:val="0"/>
      <w:divBdr>
        <w:top w:val="none" w:sz="0" w:space="0" w:color="auto"/>
        <w:left w:val="none" w:sz="0" w:space="0" w:color="auto"/>
        <w:bottom w:val="none" w:sz="0" w:space="0" w:color="auto"/>
        <w:right w:val="none" w:sz="0" w:space="0" w:color="auto"/>
      </w:divBdr>
    </w:div>
    <w:div w:id="1088893558">
      <w:bodyDiv w:val="1"/>
      <w:marLeft w:val="0"/>
      <w:marRight w:val="0"/>
      <w:marTop w:val="0"/>
      <w:marBottom w:val="0"/>
      <w:divBdr>
        <w:top w:val="none" w:sz="0" w:space="0" w:color="auto"/>
        <w:left w:val="none" w:sz="0" w:space="0" w:color="auto"/>
        <w:bottom w:val="none" w:sz="0" w:space="0" w:color="auto"/>
        <w:right w:val="none" w:sz="0" w:space="0" w:color="auto"/>
      </w:divBdr>
    </w:div>
    <w:div w:id="1089160828">
      <w:bodyDiv w:val="1"/>
      <w:marLeft w:val="0"/>
      <w:marRight w:val="0"/>
      <w:marTop w:val="0"/>
      <w:marBottom w:val="0"/>
      <w:divBdr>
        <w:top w:val="none" w:sz="0" w:space="0" w:color="auto"/>
        <w:left w:val="none" w:sz="0" w:space="0" w:color="auto"/>
        <w:bottom w:val="none" w:sz="0" w:space="0" w:color="auto"/>
        <w:right w:val="none" w:sz="0" w:space="0" w:color="auto"/>
      </w:divBdr>
    </w:div>
    <w:div w:id="1089426225">
      <w:bodyDiv w:val="1"/>
      <w:marLeft w:val="0"/>
      <w:marRight w:val="0"/>
      <w:marTop w:val="0"/>
      <w:marBottom w:val="0"/>
      <w:divBdr>
        <w:top w:val="none" w:sz="0" w:space="0" w:color="auto"/>
        <w:left w:val="none" w:sz="0" w:space="0" w:color="auto"/>
        <w:bottom w:val="none" w:sz="0" w:space="0" w:color="auto"/>
        <w:right w:val="none" w:sz="0" w:space="0" w:color="auto"/>
      </w:divBdr>
    </w:div>
    <w:div w:id="1089544768">
      <w:bodyDiv w:val="1"/>
      <w:marLeft w:val="0"/>
      <w:marRight w:val="0"/>
      <w:marTop w:val="0"/>
      <w:marBottom w:val="0"/>
      <w:divBdr>
        <w:top w:val="none" w:sz="0" w:space="0" w:color="auto"/>
        <w:left w:val="none" w:sz="0" w:space="0" w:color="auto"/>
        <w:bottom w:val="none" w:sz="0" w:space="0" w:color="auto"/>
        <w:right w:val="none" w:sz="0" w:space="0" w:color="auto"/>
      </w:divBdr>
    </w:div>
    <w:div w:id="1090156894">
      <w:bodyDiv w:val="1"/>
      <w:marLeft w:val="0"/>
      <w:marRight w:val="0"/>
      <w:marTop w:val="0"/>
      <w:marBottom w:val="0"/>
      <w:divBdr>
        <w:top w:val="none" w:sz="0" w:space="0" w:color="auto"/>
        <w:left w:val="none" w:sz="0" w:space="0" w:color="auto"/>
        <w:bottom w:val="none" w:sz="0" w:space="0" w:color="auto"/>
        <w:right w:val="none" w:sz="0" w:space="0" w:color="auto"/>
      </w:divBdr>
    </w:div>
    <w:div w:id="1090271344">
      <w:bodyDiv w:val="1"/>
      <w:marLeft w:val="0"/>
      <w:marRight w:val="0"/>
      <w:marTop w:val="0"/>
      <w:marBottom w:val="0"/>
      <w:divBdr>
        <w:top w:val="none" w:sz="0" w:space="0" w:color="auto"/>
        <w:left w:val="none" w:sz="0" w:space="0" w:color="auto"/>
        <w:bottom w:val="none" w:sz="0" w:space="0" w:color="auto"/>
        <w:right w:val="none" w:sz="0" w:space="0" w:color="auto"/>
      </w:divBdr>
    </w:div>
    <w:div w:id="1091000600">
      <w:bodyDiv w:val="1"/>
      <w:marLeft w:val="0"/>
      <w:marRight w:val="0"/>
      <w:marTop w:val="0"/>
      <w:marBottom w:val="0"/>
      <w:divBdr>
        <w:top w:val="none" w:sz="0" w:space="0" w:color="auto"/>
        <w:left w:val="none" w:sz="0" w:space="0" w:color="auto"/>
        <w:bottom w:val="none" w:sz="0" w:space="0" w:color="auto"/>
        <w:right w:val="none" w:sz="0" w:space="0" w:color="auto"/>
      </w:divBdr>
    </w:div>
    <w:div w:id="1091896841">
      <w:bodyDiv w:val="1"/>
      <w:marLeft w:val="0"/>
      <w:marRight w:val="0"/>
      <w:marTop w:val="0"/>
      <w:marBottom w:val="0"/>
      <w:divBdr>
        <w:top w:val="none" w:sz="0" w:space="0" w:color="auto"/>
        <w:left w:val="none" w:sz="0" w:space="0" w:color="auto"/>
        <w:bottom w:val="none" w:sz="0" w:space="0" w:color="auto"/>
        <w:right w:val="none" w:sz="0" w:space="0" w:color="auto"/>
      </w:divBdr>
    </w:div>
    <w:div w:id="1092438483">
      <w:bodyDiv w:val="1"/>
      <w:marLeft w:val="0"/>
      <w:marRight w:val="0"/>
      <w:marTop w:val="0"/>
      <w:marBottom w:val="0"/>
      <w:divBdr>
        <w:top w:val="none" w:sz="0" w:space="0" w:color="auto"/>
        <w:left w:val="none" w:sz="0" w:space="0" w:color="auto"/>
        <w:bottom w:val="none" w:sz="0" w:space="0" w:color="auto"/>
        <w:right w:val="none" w:sz="0" w:space="0" w:color="auto"/>
      </w:divBdr>
    </w:div>
    <w:div w:id="1092579711">
      <w:bodyDiv w:val="1"/>
      <w:marLeft w:val="0"/>
      <w:marRight w:val="0"/>
      <w:marTop w:val="0"/>
      <w:marBottom w:val="0"/>
      <w:divBdr>
        <w:top w:val="none" w:sz="0" w:space="0" w:color="auto"/>
        <w:left w:val="none" w:sz="0" w:space="0" w:color="auto"/>
        <w:bottom w:val="none" w:sz="0" w:space="0" w:color="auto"/>
        <w:right w:val="none" w:sz="0" w:space="0" w:color="auto"/>
      </w:divBdr>
    </w:div>
    <w:div w:id="1094976575">
      <w:bodyDiv w:val="1"/>
      <w:marLeft w:val="0"/>
      <w:marRight w:val="0"/>
      <w:marTop w:val="0"/>
      <w:marBottom w:val="0"/>
      <w:divBdr>
        <w:top w:val="none" w:sz="0" w:space="0" w:color="auto"/>
        <w:left w:val="none" w:sz="0" w:space="0" w:color="auto"/>
        <w:bottom w:val="none" w:sz="0" w:space="0" w:color="auto"/>
        <w:right w:val="none" w:sz="0" w:space="0" w:color="auto"/>
      </w:divBdr>
    </w:div>
    <w:div w:id="1100955744">
      <w:bodyDiv w:val="1"/>
      <w:marLeft w:val="0"/>
      <w:marRight w:val="0"/>
      <w:marTop w:val="0"/>
      <w:marBottom w:val="0"/>
      <w:divBdr>
        <w:top w:val="none" w:sz="0" w:space="0" w:color="auto"/>
        <w:left w:val="none" w:sz="0" w:space="0" w:color="auto"/>
        <w:bottom w:val="none" w:sz="0" w:space="0" w:color="auto"/>
        <w:right w:val="none" w:sz="0" w:space="0" w:color="auto"/>
      </w:divBdr>
    </w:div>
    <w:div w:id="1101343463">
      <w:bodyDiv w:val="1"/>
      <w:marLeft w:val="0"/>
      <w:marRight w:val="0"/>
      <w:marTop w:val="0"/>
      <w:marBottom w:val="0"/>
      <w:divBdr>
        <w:top w:val="none" w:sz="0" w:space="0" w:color="auto"/>
        <w:left w:val="none" w:sz="0" w:space="0" w:color="auto"/>
        <w:bottom w:val="none" w:sz="0" w:space="0" w:color="auto"/>
        <w:right w:val="none" w:sz="0" w:space="0" w:color="auto"/>
      </w:divBdr>
    </w:div>
    <w:div w:id="1101685374">
      <w:bodyDiv w:val="1"/>
      <w:marLeft w:val="0"/>
      <w:marRight w:val="0"/>
      <w:marTop w:val="0"/>
      <w:marBottom w:val="0"/>
      <w:divBdr>
        <w:top w:val="none" w:sz="0" w:space="0" w:color="auto"/>
        <w:left w:val="none" w:sz="0" w:space="0" w:color="auto"/>
        <w:bottom w:val="none" w:sz="0" w:space="0" w:color="auto"/>
        <w:right w:val="none" w:sz="0" w:space="0" w:color="auto"/>
      </w:divBdr>
    </w:div>
    <w:div w:id="1102988993">
      <w:bodyDiv w:val="1"/>
      <w:marLeft w:val="0"/>
      <w:marRight w:val="0"/>
      <w:marTop w:val="0"/>
      <w:marBottom w:val="0"/>
      <w:divBdr>
        <w:top w:val="none" w:sz="0" w:space="0" w:color="auto"/>
        <w:left w:val="none" w:sz="0" w:space="0" w:color="auto"/>
        <w:bottom w:val="none" w:sz="0" w:space="0" w:color="auto"/>
        <w:right w:val="none" w:sz="0" w:space="0" w:color="auto"/>
      </w:divBdr>
    </w:div>
    <w:div w:id="1104807744">
      <w:bodyDiv w:val="1"/>
      <w:marLeft w:val="0"/>
      <w:marRight w:val="0"/>
      <w:marTop w:val="0"/>
      <w:marBottom w:val="0"/>
      <w:divBdr>
        <w:top w:val="none" w:sz="0" w:space="0" w:color="auto"/>
        <w:left w:val="none" w:sz="0" w:space="0" w:color="auto"/>
        <w:bottom w:val="none" w:sz="0" w:space="0" w:color="auto"/>
        <w:right w:val="none" w:sz="0" w:space="0" w:color="auto"/>
      </w:divBdr>
    </w:div>
    <w:div w:id="1105805049">
      <w:bodyDiv w:val="1"/>
      <w:marLeft w:val="0"/>
      <w:marRight w:val="0"/>
      <w:marTop w:val="0"/>
      <w:marBottom w:val="0"/>
      <w:divBdr>
        <w:top w:val="none" w:sz="0" w:space="0" w:color="auto"/>
        <w:left w:val="none" w:sz="0" w:space="0" w:color="auto"/>
        <w:bottom w:val="none" w:sz="0" w:space="0" w:color="auto"/>
        <w:right w:val="none" w:sz="0" w:space="0" w:color="auto"/>
      </w:divBdr>
    </w:div>
    <w:div w:id="1108739110">
      <w:bodyDiv w:val="1"/>
      <w:marLeft w:val="0"/>
      <w:marRight w:val="0"/>
      <w:marTop w:val="0"/>
      <w:marBottom w:val="0"/>
      <w:divBdr>
        <w:top w:val="none" w:sz="0" w:space="0" w:color="auto"/>
        <w:left w:val="none" w:sz="0" w:space="0" w:color="auto"/>
        <w:bottom w:val="none" w:sz="0" w:space="0" w:color="auto"/>
        <w:right w:val="none" w:sz="0" w:space="0" w:color="auto"/>
      </w:divBdr>
    </w:div>
    <w:div w:id="1112168899">
      <w:bodyDiv w:val="1"/>
      <w:marLeft w:val="0"/>
      <w:marRight w:val="0"/>
      <w:marTop w:val="0"/>
      <w:marBottom w:val="0"/>
      <w:divBdr>
        <w:top w:val="none" w:sz="0" w:space="0" w:color="auto"/>
        <w:left w:val="none" w:sz="0" w:space="0" w:color="auto"/>
        <w:bottom w:val="none" w:sz="0" w:space="0" w:color="auto"/>
        <w:right w:val="none" w:sz="0" w:space="0" w:color="auto"/>
      </w:divBdr>
    </w:div>
    <w:div w:id="1116025987">
      <w:bodyDiv w:val="1"/>
      <w:marLeft w:val="0"/>
      <w:marRight w:val="0"/>
      <w:marTop w:val="0"/>
      <w:marBottom w:val="0"/>
      <w:divBdr>
        <w:top w:val="none" w:sz="0" w:space="0" w:color="auto"/>
        <w:left w:val="none" w:sz="0" w:space="0" w:color="auto"/>
        <w:bottom w:val="none" w:sz="0" w:space="0" w:color="auto"/>
        <w:right w:val="none" w:sz="0" w:space="0" w:color="auto"/>
      </w:divBdr>
    </w:div>
    <w:div w:id="1116950858">
      <w:bodyDiv w:val="1"/>
      <w:marLeft w:val="0"/>
      <w:marRight w:val="0"/>
      <w:marTop w:val="0"/>
      <w:marBottom w:val="0"/>
      <w:divBdr>
        <w:top w:val="none" w:sz="0" w:space="0" w:color="auto"/>
        <w:left w:val="none" w:sz="0" w:space="0" w:color="auto"/>
        <w:bottom w:val="none" w:sz="0" w:space="0" w:color="auto"/>
        <w:right w:val="none" w:sz="0" w:space="0" w:color="auto"/>
      </w:divBdr>
    </w:div>
    <w:div w:id="1117676087">
      <w:bodyDiv w:val="1"/>
      <w:marLeft w:val="0"/>
      <w:marRight w:val="0"/>
      <w:marTop w:val="0"/>
      <w:marBottom w:val="0"/>
      <w:divBdr>
        <w:top w:val="none" w:sz="0" w:space="0" w:color="auto"/>
        <w:left w:val="none" w:sz="0" w:space="0" w:color="auto"/>
        <w:bottom w:val="none" w:sz="0" w:space="0" w:color="auto"/>
        <w:right w:val="none" w:sz="0" w:space="0" w:color="auto"/>
      </w:divBdr>
    </w:div>
    <w:div w:id="1117874416">
      <w:bodyDiv w:val="1"/>
      <w:marLeft w:val="0"/>
      <w:marRight w:val="0"/>
      <w:marTop w:val="0"/>
      <w:marBottom w:val="0"/>
      <w:divBdr>
        <w:top w:val="none" w:sz="0" w:space="0" w:color="auto"/>
        <w:left w:val="none" w:sz="0" w:space="0" w:color="auto"/>
        <w:bottom w:val="none" w:sz="0" w:space="0" w:color="auto"/>
        <w:right w:val="none" w:sz="0" w:space="0" w:color="auto"/>
      </w:divBdr>
    </w:div>
    <w:div w:id="1119034975">
      <w:bodyDiv w:val="1"/>
      <w:marLeft w:val="0"/>
      <w:marRight w:val="0"/>
      <w:marTop w:val="0"/>
      <w:marBottom w:val="0"/>
      <w:divBdr>
        <w:top w:val="none" w:sz="0" w:space="0" w:color="auto"/>
        <w:left w:val="none" w:sz="0" w:space="0" w:color="auto"/>
        <w:bottom w:val="none" w:sz="0" w:space="0" w:color="auto"/>
        <w:right w:val="none" w:sz="0" w:space="0" w:color="auto"/>
      </w:divBdr>
    </w:div>
    <w:div w:id="1119690205">
      <w:bodyDiv w:val="1"/>
      <w:marLeft w:val="0"/>
      <w:marRight w:val="0"/>
      <w:marTop w:val="0"/>
      <w:marBottom w:val="0"/>
      <w:divBdr>
        <w:top w:val="none" w:sz="0" w:space="0" w:color="auto"/>
        <w:left w:val="none" w:sz="0" w:space="0" w:color="auto"/>
        <w:bottom w:val="none" w:sz="0" w:space="0" w:color="auto"/>
        <w:right w:val="none" w:sz="0" w:space="0" w:color="auto"/>
      </w:divBdr>
    </w:div>
    <w:div w:id="1120806983">
      <w:bodyDiv w:val="1"/>
      <w:marLeft w:val="0"/>
      <w:marRight w:val="0"/>
      <w:marTop w:val="0"/>
      <w:marBottom w:val="0"/>
      <w:divBdr>
        <w:top w:val="none" w:sz="0" w:space="0" w:color="auto"/>
        <w:left w:val="none" w:sz="0" w:space="0" w:color="auto"/>
        <w:bottom w:val="none" w:sz="0" w:space="0" w:color="auto"/>
        <w:right w:val="none" w:sz="0" w:space="0" w:color="auto"/>
      </w:divBdr>
    </w:div>
    <w:div w:id="1126002813">
      <w:bodyDiv w:val="1"/>
      <w:marLeft w:val="0"/>
      <w:marRight w:val="0"/>
      <w:marTop w:val="0"/>
      <w:marBottom w:val="0"/>
      <w:divBdr>
        <w:top w:val="none" w:sz="0" w:space="0" w:color="auto"/>
        <w:left w:val="none" w:sz="0" w:space="0" w:color="auto"/>
        <w:bottom w:val="none" w:sz="0" w:space="0" w:color="auto"/>
        <w:right w:val="none" w:sz="0" w:space="0" w:color="auto"/>
      </w:divBdr>
    </w:div>
    <w:div w:id="1132594023">
      <w:bodyDiv w:val="1"/>
      <w:marLeft w:val="0"/>
      <w:marRight w:val="0"/>
      <w:marTop w:val="0"/>
      <w:marBottom w:val="0"/>
      <w:divBdr>
        <w:top w:val="none" w:sz="0" w:space="0" w:color="auto"/>
        <w:left w:val="none" w:sz="0" w:space="0" w:color="auto"/>
        <w:bottom w:val="none" w:sz="0" w:space="0" w:color="auto"/>
        <w:right w:val="none" w:sz="0" w:space="0" w:color="auto"/>
      </w:divBdr>
    </w:div>
    <w:div w:id="1132678693">
      <w:bodyDiv w:val="1"/>
      <w:marLeft w:val="0"/>
      <w:marRight w:val="0"/>
      <w:marTop w:val="0"/>
      <w:marBottom w:val="0"/>
      <w:divBdr>
        <w:top w:val="none" w:sz="0" w:space="0" w:color="auto"/>
        <w:left w:val="none" w:sz="0" w:space="0" w:color="auto"/>
        <w:bottom w:val="none" w:sz="0" w:space="0" w:color="auto"/>
        <w:right w:val="none" w:sz="0" w:space="0" w:color="auto"/>
      </w:divBdr>
    </w:div>
    <w:div w:id="1135873424">
      <w:bodyDiv w:val="1"/>
      <w:marLeft w:val="0"/>
      <w:marRight w:val="0"/>
      <w:marTop w:val="0"/>
      <w:marBottom w:val="0"/>
      <w:divBdr>
        <w:top w:val="none" w:sz="0" w:space="0" w:color="auto"/>
        <w:left w:val="none" w:sz="0" w:space="0" w:color="auto"/>
        <w:bottom w:val="none" w:sz="0" w:space="0" w:color="auto"/>
        <w:right w:val="none" w:sz="0" w:space="0" w:color="auto"/>
      </w:divBdr>
    </w:div>
    <w:div w:id="1137182768">
      <w:bodyDiv w:val="1"/>
      <w:marLeft w:val="0"/>
      <w:marRight w:val="0"/>
      <w:marTop w:val="0"/>
      <w:marBottom w:val="0"/>
      <w:divBdr>
        <w:top w:val="none" w:sz="0" w:space="0" w:color="auto"/>
        <w:left w:val="none" w:sz="0" w:space="0" w:color="auto"/>
        <w:bottom w:val="none" w:sz="0" w:space="0" w:color="auto"/>
        <w:right w:val="none" w:sz="0" w:space="0" w:color="auto"/>
      </w:divBdr>
    </w:div>
    <w:div w:id="1138182259">
      <w:bodyDiv w:val="1"/>
      <w:marLeft w:val="0"/>
      <w:marRight w:val="0"/>
      <w:marTop w:val="0"/>
      <w:marBottom w:val="0"/>
      <w:divBdr>
        <w:top w:val="none" w:sz="0" w:space="0" w:color="auto"/>
        <w:left w:val="none" w:sz="0" w:space="0" w:color="auto"/>
        <w:bottom w:val="none" w:sz="0" w:space="0" w:color="auto"/>
        <w:right w:val="none" w:sz="0" w:space="0" w:color="auto"/>
      </w:divBdr>
    </w:div>
    <w:div w:id="1141460512">
      <w:bodyDiv w:val="1"/>
      <w:marLeft w:val="0"/>
      <w:marRight w:val="0"/>
      <w:marTop w:val="0"/>
      <w:marBottom w:val="0"/>
      <w:divBdr>
        <w:top w:val="none" w:sz="0" w:space="0" w:color="auto"/>
        <w:left w:val="none" w:sz="0" w:space="0" w:color="auto"/>
        <w:bottom w:val="none" w:sz="0" w:space="0" w:color="auto"/>
        <w:right w:val="none" w:sz="0" w:space="0" w:color="auto"/>
      </w:divBdr>
    </w:div>
    <w:div w:id="1141844243">
      <w:bodyDiv w:val="1"/>
      <w:marLeft w:val="0"/>
      <w:marRight w:val="0"/>
      <w:marTop w:val="0"/>
      <w:marBottom w:val="0"/>
      <w:divBdr>
        <w:top w:val="none" w:sz="0" w:space="0" w:color="auto"/>
        <w:left w:val="none" w:sz="0" w:space="0" w:color="auto"/>
        <w:bottom w:val="none" w:sz="0" w:space="0" w:color="auto"/>
        <w:right w:val="none" w:sz="0" w:space="0" w:color="auto"/>
      </w:divBdr>
    </w:div>
    <w:div w:id="1142428683">
      <w:bodyDiv w:val="1"/>
      <w:marLeft w:val="0"/>
      <w:marRight w:val="0"/>
      <w:marTop w:val="0"/>
      <w:marBottom w:val="0"/>
      <w:divBdr>
        <w:top w:val="none" w:sz="0" w:space="0" w:color="auto"/>
        <w:left w:val="none" w:sz="0" w:space="0" w:color="auto"/>
        <w:bottom w:val="none" w:sz="0" w:space="0" w:color="auto"/>
        <w:right w:val="none" w:sz="0" w:space="0" w:color="auto"/>
      </w:divBdr>
    </w:div>
    <w:div w:id="1143230459">
      <w:bodyDiv w:val="1"/>
      <w:marLeft w:val="0"/>
      <w:marRight w:val="0"/>
      <w:marTop w:val="0"/>
      <w:marBottom w:val="0"/>
      <w:divBdr>
        <w:top w:val="none" w:sz="0" w:space="0" w:color="auto"/>
        <w:left w:val="none" w:sz="0" w:space="0" w:color="auto"/>
        <w:bottom w:val="none" w:sz="0" w:space="0" w:color="auto"/>
        <w:right w:val="none" w:sz="0" w:space="0" w:color="auto"/>
      </w:divBdr>
    </w:div>
    <w:div w:id="1147551919">
      <w:bodyDiv w:val="1"/>
      <w:marLeft w:val="0"/>
      <w:marRight w:val="0"/>
      <w:marTop w:val="0"/>
      <w:marBottom w:val="0"/>
      <w:divBdr>
        <w:top w:val="none" w:sz="0" w:space="0" w:color="auto"/>
        <w:left w:val="none" w:sz="0" w:space="0" w:color="auto"/>
        <w:bottom w:val="none" w:sz="0" w:space="0" w:color="auto"/>
        <w:right w:val="none" w:sz="0" w:space="0" w:color="auto"/>
      </w:divBdr>
    </w:div>
    <w:div w:id="1147863788">
      <w:bodyDiv w:val="1"/>
      <w:marLeft w:val="0"/>
      <w:marRight w:val="0"/>
      <w:marTop w:val="0"/>
      <w:marBottom w:val="0"/>
      <w:divBdr>
        <w:top w:val="none" w:sz="0" w:space="0" w:color="auto"/>
        <w:left w:val="none" w:sz="0" w:space="0" w:color="auto"/>
        <w:bottom w:val="none" w:sz="0" w:space="0" w:color="auto"/>
        <w:right w:val="none" w:sz="0" w:space="0" w:color="auto"/>
      </w:divBdr>
    </w:div>
    <w:div w:id="1148131790">
      <w:bodyDiv w:val="1"/>
      <w:marLeft w:val="0"/>
      <w:marRight w:val="0"/>
      <w:marTop w:val="0"/>
      <w:marBottom w:val="0"/>
      <w:divBdr>
        <w:top w:val="none" w:sz="0" w:space="0" w:color="auto"/>
        <w:left w:val="none" w:sz="0" w:space="0" w:color="auto"/>
        <w:bottom w:val="none" w:sz="0" w:space="0" w:color="auto"/>
        <w:right w:val="none" w:sz="0" w:space="0" w:color="auto"/>
      </w:divBdr>
    </w:div>
    <w:div w:id="1150634792">
      <w:bodyDiv w:val="1"/>
      <w:marLeft w:val="0"/>
      <w:marRight w:val="0"/>
      <w:marTop w:val="0"/>
      <w:marBottom w:val="0"/>
      <w:divBdr>
        <w:top w:val="none" w:sz="0" w:space="0" w:color="auto"/>
        <w:left w:val="none" w:sz="0" w:space="0" w:color="auto"/>
        <w:bottom w:val="none" w:sz="0" w:space="0" w:color="auto"/>
        <w:right w:val="none" w:sz="0" w:space="0" w:color="auto"/>
      </w:divBdr>
    </w:div>
    <w:div w:id="1150904401">
      <w:bodyDiv w:val="1"/>
      <w:marLeft w:val="0"/>
      <w:marRight w:val="0"/>
      <w:marTop w:val="0"/>
      <w:marBottom w:val="0"/>
      <w:divBdr>
        <w:top w:val="none" w:sz="0" w:space="0" w:color="auto"/>
        <w:left w:val="none" w:sz="0" w:space="0" w:color="auto"/>
        <w:bottom w:val="none" w:sz="0" w:space="0" w:color="auto"/>
        <w:right w:val="none" w:sz="0" w:space="0" w:color="auto"/>
      </w:divBdr>
    </w:div>
    <w:div w:id="1151559416">
      <w:bodyDiv w:val="1"/>
      <w:marLeft w:val="0"/>
      <w:marRight w:val="0"/>
      <w:marTop w:val="0"/>
      <w:marBottom w:val="0"/>
      <w:divBdr>
        <w:top w:val="none" w:sz="0" w:space="0" w:color="auto"/>
        <w:left w:val="none" w:sz="0" w:space="0" w:color="auto"/>
        <w:bottom w:val="none" w:sz="0" w:space="0" w:color="auto"/>
        <w:right w:val="none" w:sz="0" w:space="0" w:color="auto"/>
      </w:divBdr>
    </w:div>
    <w:div w:id="1152987003">
      <w:bodyDiv w:val="1"/>
      <w:marLeft w:val="0"/>
      <w:marRight w:val="0"/>
      <w:marTop w:val="0"/>
      <w:marBottom w:val="0"/>
      <w:divBdr>
        <w:top w:val="none" w:sz="0" w:space="0" w:color="auto"/>
        <w:left w:val="none" w:sz="0" w:space="0" w:color="auto"/>
        <w:bottom w:val="none" w:sz="0" w:space="0" w:color="auto"/>
        <w:right w:val="none" w:sz="0" w:space="0" w:color="auto"/>
      </w:divBdr>
    </w:div>
    <w:div w:id="1155217062">
      <w:bodyDiv w:val="1"/>
      <w:marLeft w:val="0"/>
      <w:marRight w:val="0"/>
      <w:marTop w:val="0"/>
      <w:marBottom w:val="0"/>
      <w:divBdr>
        <w:top w:val="none" w:sz="0" w:space="0" w:color="auto"/>
        <w:left w:val="none" w:sz="0" w:space="0" w:color="auto"/>
        <w:bottom w:val="none" w:sz="0" w:space="0" w:color="auto"/>
        <w:right w:val="none" w:sz="0" w:space="0" w:color="auto"/>
      </w:divBdr>
    </w:div>
    <w:div w:id="1155269035">
      <w:bodyDiv w:val="1"/>
      <w:marLeft w:val="0"/>
      <w:marRight w:val="0"/>
      <w:marTop w:val="0"/>
      <w:marBottom w:val="0"/>
      <w:divBdr>
        <w:top w:val="none" w:sz="0" w:space="0" w:color="auto"/>
        <w:left w:val="none" w:sz="0" w:space="0" w:color="auto"/>
        <w:bottom w:val="none" w:sz="0" w:space="0" w:color="auto"/>
        <w:right w:val="none" w:sz="0" w:space="0" w:color="auto"/>
      </w:divBdr>
    </w:div>
    <w:div w:id="1155534616">
      <w:bodyDiv w:val="1"/>
      <w:marLeft w:val="0"/>
      <w:marRight w:val="0"/>
      <w:marTop w:val="0"/>
      <w:marBottom w:val="0"/>
      <w:divBdr>
        <w:top w:val="none" w:sz="0" w:space="0" w:color="auto"/>
        <w:left w:val="none" w:sz="0" w:space="0" w:color="auto"/>
        <w:bottom w:val="none" w:sz="0" w:space="0" w:color="auto"/>
        <w:right w:val="none" w:sz="0" w:space="0" w:color="auto"/>
      </w:divBdr>
    </w:div>
    <w:div w:id="1155878208">
      <w:bodyDiv w:val="1"/>
      <w:marLeft w:val="0"/>
      <w:marRight w:val="0"/>
      <w:marTop w:val="0"/>
      <w:marBottom w:val="0"/>
      <w:divBdr>
        <w:top w:val="none" w:sz="0" w:space="0" w:color="auto"/>
        <w:left w:val="none" w:sz="0" w:space="0" w:color="auto"/>
        <w:bottom w:val="none" w:sz="0" w:space="0" w:color="auto"/>
        <w:right w:val="none" w:sz="0" w:space="0" w:color="auto"/>
      </w:divBdr>
    </w:div>
    <w:div w:id="1158231777">
      <w:bodyDiv w:val="1"/>
      <w:marLeft w:val="0"/>
      <w:marRight w:val="0"/>
      <w:marTop w:val="0"/>
      <w:marBottom w:val="0"/>
      <w:divBdr>
        <w:top w:val="none" w:sz="0" w:space="0" w:color="auto"/>
        <w:left w:val="none" w:sz="0" w:space="0" w:color="auto"/>
        <w:bottom w:val="none" w:sz="0" w:space="0" w:color="auto"/>
        <w:right w:val="none" w:sz="0" w:space="0" w:color="auto"/>
      </w:divBdr>
    </w:div>
    <w:div w:id="1160266639">
      <w:bodyDiv w:val="1"/>
      <w:marLeft w:val="0"/>
      <w:marRight w:val="0"/>
      <w:marTop w:val="0"/>
      <w:marBottom w:val="0"/>
      <w:divBdr>
        <w:top w:val="none" w:sz="0" w:space="0" w:color="auto"/>
        <w:left w:val="none" w:sz="0" w:space="0" w:color="auto"/>
        <w:bottom w:val="none" w:sz="0" w:space="0" w:color="auto"/>
        <w:right w:val="none" w:sz="0" w:space="0" w:color="auto"/>
      </w:divBdr>
    </w:div>
    <w:div w:id="1162549885">
      <w:bodyDiv w:val="1"/>
      <w:marLeft w:val="0"/>
      <w:marRight w:val="0"/>
      <w:marTop w:val="0"/>
      <w:marBottom w:val="0"/>
      <w:divBdr>
        <w:top w:val="none" w:sz="0" w:space="0" w:color="auto"/>
        <w:left w:val="none" w:sz="0" w:space="0" w:color="auto"/>
        <w:bottom w:val="none" w:sz="0" w:space="0" w:color="auto"/>
        <w:right w:val="none" w:sz="0" w:space="0" w:color="auto"/>
      </w:divBdr>
    </w:div>
    <w:div w:id="1166552425">
      <w:bodyDiv w:val="1"/>
      <w:marLeft w:val="0"/>
      <w:marRight w:val="0"/>
      <w:marTop w:val="0"/>
      <w:marBottom w:val="0"/>
      <w:divBdr>
        <w:top w:val="none" w:sz="0" w:space="0" w:color="auto"/>
        <w:left w:val="none" w:sz="0" w:space="0" w:color="auto"/>
        <w:bottom w:val="none" w:sz="0" w:space="0" w:color="auto"/>
        <w:right w:val="none" w:sz="0" w:space="0" w:color="auto"/>
      </w:divBdr>
    </w:div>
    <w:div w:id="1166558947">
      <w:bodyDiv w:val="1"/>
      <w:marLeft w:val="0"/>
      <w:marRight w:val="0"/>
      <w:marTop w:val="0"/>
      <w:marBottom w:val="0"/>
      <w:divBdr>
        <w:top w:val="none" w:sz="0" w:space="0" w:color="auto"/>
        <w:left w:val="none" w:sz="0" w:space="0" w:color="auto"/>
        <w:bottom w:val="none" w:sz="0" w:space="0" w:color="auto"/>
        <w:right w:val="none" w:sz="0" w:space="0" w:color="auto"/>
      </w:divBdr>
    </w:div>
    <w:div w:id="1170951755">
      <w:bodyDiv w:val="1"/>
      <w:marLeft w:val="0"/>
      <w:marRight w:val="0"/>
      <w:marTop w:val="0"/>
      <w:marBottom w:val="0"/>
      <w:divBdr>
        <w:top w:val="none" w:sz="0" w:space="0" w:color="auto"/>
        <w:left w:val="none" w:sz="0" w:space="0" w:color="auto"/>
        <w:bottom w:val="none" w:sz="0" w:space="0" w:color="auto"/>
        <w:right w:val="none" w:sz="0" w:space="0" w:color="auto"/>
      </w:divBdr>
    </w:div>
    <w:div w:id="1173109562">
      <w:bodyDiv w:val="1"/>
      <w:marLeft w:val="0"/>
      <w:marRight w:val="0"/>
      <w:marTop w:val="0"/>
      <w:marBottom w:val="0"/>
      <w:divBdr>
        <w:top w:val="none" w:sz="0" w:space="0" w:color="auto"/>
        <w:left w:val="none" w:sz="0" w:space="0" w:color="auto"/>
        <w:bottom w:val="none" w:sz="0" w:space="0" w:color="auto"/>
        <w:right w:val="none" w:sz="0" w:space="0" w:color="auto"/>
      </w:divBdr>
    </w:div>
    <w:div w:id="1173228394">
      <w:bodyDiv w:val="1"/>
      <w:marLeft w:val="0"/>
      <w:marRight w:val="0"/>
      <w:marTop w:val="0"/>
      <w:marBottom w:val="0"/>
      <w:divBdr>
        <w:top w:val="none" w:sz="0" w:space="0" w:color="auto"/>
        <w:left w:val="none" w:sz="0" w:space="0" w:color="auto"/>
        <w:bottom w:val="none" w:sz="0" w:space="0" w:color="auto"/>
        <w:right w:val="none" w:sz="0" w:space="0" w:color="auto"/>
      </w:divBdr>
    </w:div>
    <w:div w:id="1178737719">
      <w:bodyDiv w:val="1"/>
      <w:marLeft w:val="0"/>
      <w:marRight w:val="0"/>
      <w:marTop w:val="0"/>
      <w:marBottom w:val="0"/>
      <w:divBdr>
        <w:top w:val="none" w:sz="0" w:space="0" w:color="auto"/>
        <w:left w:val="none" w:sz="0" w:space="0" w:color="auto"/>
        <w:bottom w:val="none" w:sz="0" w:space="0" w:color="auto"/>
        <w:right w:val="none" w:sz="0" w:space="0" w:color="auto"/>
      </w:divBdr>
    </w:div>
    <w:div w:id="1179930394">
      <w:bodyDiv w:val="1"/>
      <w:marLeft w:val="0"/>
      <w:marRight w:val="0"/>
      <w:marTop w:val="0"/>
      <w:marBottom w:val="0"/>
      <w:divBdr>
        <w:top w:val="none" w:sz="0" w:space="0" w:color="auto"/>
        <w:left w:val="none" w:sz="0" w:space="0" w:color="auto"/>
        <w:bottom w:val="none" w:sz="0" w:space="0" w:color="auto"/>
        <w:right w:val="none" w:sz="0" w:space="0" w:color="auto"/>
      </w:divBdr>
    </w:div>
    <w:div w:id="1181122360">
      <w:bodyDiv w:val="1"/>
      <w:marLeft w:val="0"/>
      <w:marRight w:val="0"/>
      <w:marTop w:val="0"/>
      <w:marBottom w:val="0"/>
      <w:divBdr>
        <w:top w:val="none" w:sz="0" w:space="0" w:color="auto"/>
        <w:left w:val="none" w:sz="0" w:space="0" w:color="auto"/>
        <w:bottom w:val="none" w:sz="0" w:space="0" w:color="auto"/>
        <w:right w:val="none" w:sz="0" w:space="0" w:color="auto"/>
      </w:divBdr>
    </w:div>
    <w:div w:id="1181165593">
      <w:bodyDiv w:val="1"/>
      <w:marLeft w:val="0"/>
      <w:marRight w:val="0"/>
      <w:marTop w:val="0"/>
      <w:marBottom w:val="0"/>
      <w:divBdr>
        <w:top w:val="none" w:sz="0" w:space="0" w:color="auto"/>
        <w:left w:val="none" w:sz="0" w:space="0" w:color="auto"/>
        <w:bottom w:val="none" w:sz="0" w:space="0" w:color="auto"/>
        <w:right w:val="none" w:sz="0" w:space="0" w:color="auto"/>
      </w:divBdr>
    </w:div>
    <w:div w:id="1183786412">
      <w:bodyDiv w:val="1"/>
      <w:marLeft w:val="0"/>
      <w:marRight w:val="0"/>
      <w:marTop w:val="0"/>
      <w:marBottom w:val="0"/>
      <w:divBdr>
        <w:top w:val="none" w:sz="0" w:space="0" w:color="auto"/>
        <w:left w:val="none" w:sz="0" w:space="0" w:color="auto"/>
        <w:bottom w:val="none" w:sz="0" w:space="0" w:color="auto"/>
        <w:right w:val="none" w:sz="0" w:space="0" w:color="auto"/>
      </w:divBdr>
    </w:div>
    <w:div w:id="1188720237">
      <w:bodyDiv w:val="1"/>
      <w:marLeft w:val="0"/>
      <w:marRight w:val="0"/>
      <w:marTop w:val="0"/>
      <w:marBottom w:val="0"/>
      <w:divBdr>
        <w:top w:val="none" w:sz="0" w:space="0" w:color="auto"/>
        <w:left w:val="none" w:sz="0" w:space="0" w:color="auto"/>
        <w:bottom w:val="none" w:sz="0" w:space="0" w:color="auto"/>
        <w:right w:val="none" w:sz="0" w:space="0" w:color="auto"/>
      </w:divBdr>
    </w:div>
    <w:div w:id="1195116190">
      <w:bodyDiv w:val="1"/>
      <w:marLeft w:val="0"/>
      <w:marRight w:val="0"/>
      <w:marTop w:val="0"/>
      <w:marBottom w:val="0"/>
      <w:divBdr>
        <w:top w:val="none" w:sz="0" w:space="0" w:color="auto"/>
        <w:left w:val="none" w:sz="0" w:space="0" w:color="auto"/>
        <w:bottom w:val="none" w:sz="0" w:space="0" w:color="auto"/>
        <w:right w:val="none" w:sz="0" w:space="0" w:color="auto"/>
      </w:divBdr>
    </w:div>
    <w:div w:id="1196426335">
      <w:bodyDiv w:val="1"/>
      <w:marLeft w:val="0"/>
      <w:marRight w:val="0"/>
      <w:marTop w:val="0"/>
      <w:marBottom w:val="0"/>
      <w:divBdr>
        <w:top w:val="none" w:sz="0" w:space="0" w:color="auto"/>
        <w:left w:val="none" w:sz="0" w:space="0" w:color="auto"/>
        <w:bottom w:val="none" w:sz="0" w:space="0" w:color="auto"/>
        <w:right w:val="none" w:sz="0" w:space="0" w:color="auto"/>
      </w:divBdr>
    </w:div>
    <w:div w:id="1197425325">
      <w:bodyDiv w:val="1"/>
      <w:marLeft w:val="0"/>
      <w:marRight w:val="0"/>
      <w:marTop w:val="0"/>
      <w:marBottom w:val="0"/>
      <w:divBdr>
        <w:top w:val="none" w:sz="0" w:space="0" w:color="auto"/>
        <w:left w:val="none" w:sz="0" w:space="0" w:color="auto"/>
        <w:bottom w:val="none" w:sz="0" w:space="0" w:color="auto"/>
        <w:right w:val="none" w:sz="0" w:space="0" w:color="auto"/>
      </w:divBdr>
    </w:div>
    <w:div w:id="1197935736">
      <w:bodyDiv w:val="1"/>
      <w:marLeft w:val="0"/>
      <w:marRight w:val="0"/>
      <w:marTop w:val="0"/>
      <w:marBottom w:val="0"/>
      <w:divBdr>
        <w:top w:val="none" w:sz="0" w:space="0" w:color="auto"/>
        <w:left w:val="none" w:sz="0" w:space="0" w:color="auto"/>
        <w:bottom w:val="none" w:sz="0" w:space="0" w:color="auto"/>
        <w:right w:val="none" w:sz="0" w:space="0" w:color="auto"/>
      </w:divBdr>
    </w:div>
    <w:div w:id="1198273958">
      <w:bodyDiv w:val="1"/>
      <w:marLeft w:val="0"/>
      <w:marRight w:val="0"/>
      <w:marTop w:val="0"/>
      <w:marBottom w:val="0"/>
      <w:divBdr>
        <w:top w:val="none" w:sz="0" w:space="0" w:color="auto"/>
        <w:left w:val="none" w:sz="0" w:space="0" w:color="auto"/>
        <w:bottom w:val="none" w:sz="0" w:space="0" w:color="auto"/>
        <w:right w:val="none" w:sz="0" w:space="0" w:color="auto"/>
      </w:divBdr>
    </w:div>
    <w:div w:id="1200779764">
      <w:bodyDiv w:val="1"/>
      <w:marLeft w:val="0"/>
      <w:marRight w:val="0"/>
      <w:marTop w:val="0"/>
      <w:marBottom w:val="0"/>
      <w:divBdr>
        <w:top w:val="none" w:sz="0" w:space="0" w:color="auto"/>
        <w:left w:val="none" w:sz="0" w:space="0" w:color="auto"/>
        <w:bottom w:val="none" w:sz="0" w:space="0" w:color="auto"/>
        <w:right w:val="none" w:sz="0" w:space="0" w:color="auto"/>
      </w:divBdr>
    </w:div>
    <w:div w:id="1205752850">
      <w:bodyDiv w:val="1"/>
      <w:marLeft w:val="0"/>
      <w:marRight w:val="0"/>
      <w:marTop w:val="0"/>
      <w:marBottom w:val="0"/>
      <w:divBdr>
        <w:top w:val="none" w:sz="0" w:space="0" w:color="auto"/>
        <w:left w:val="none" w:sz="0" w:space="0" w:color="auto"/>
        <w:bottom w:val="none" w:sz="0" w:space="0" w:color="auto"/>
        <w:right w:val="none" w:sz="0" w:space="0" w:color="auto"/>
      </w:divBdr>
    </w:div>
    <w:div w:id="1207834720">
      <w:bodyDiv w:val="1"/>
      <w:marLeft w:val="0"/>
      <w:marRight w:val="0"/>
      <w:marTop w:val="0"/>
      <w:marBottom w:val="0"/>
      <w:divBdr>
        <w:top w:val="none" w:sz="0" w:space="0" w:color="auto"/>
        <w:left w:val="none" w:sz="0" w:space="0" w:color="auto"/>
        <w:bottom w:val="none" w:sz="0" w:space="0" w:color="auto"/>
        <w:right w:val="none" w:sz="0" w:space="0" w:color="auto"/>
      </w:divBdr>
    </w:div>
    <w:div w:id="1207908173">
      <w:bodyDiv w:val="1"/>
      <w:marLeft w:val="0"/>
      <w:marRight w:val="0"/>
      <w:marTop w:val="0"/>
      <w:marBottom w:val="0"/>
      <w:divBdr>
        <w:top w:val="none" w:sz="0" w:space="0" w:color="auto"/>
        <w:left w:val="none" w:sz="0" w:space="0" w:color="auto"/>
        <w:bottom w:val="none" w:sz="0" w:space="0" w:color="auto"/>
        <w:right w:val="none" w:sz="0" w:space="0" w:color="auto"/>
      </w:divBdr>
    </w:div>
    <w:div w:id="1212496399">
      <w:bodyDiv w:val="1"/>
      <w:marLeft w:val="0"/>
      <w:marRight w:val="0"/>
      <w:marTop w:val="0"/>
      <w:marBottom w:val="0"/>
      <w:divBdr>
        <w:top w:val="none" w:sz="0" w:space="0" w:color="auto"/>
        <w:left w:val="none" w:sz="0" w:space="0" w:color="auto"/>
        <w:bottom w:val="none" w:sz="0" w:space="0" w:color="auto"/>
        <w:right w:val="none" w:sz="0" w:space="0" w:color="auto"/>
      </w:divBdr>
    </w:div>
    <w:div w:id="1219973543">
      <w:bodyDiv w:val="1"/>
      <w:marLeft w:val="0"/>
      <w:marRight w:val="0"/>
      <w:marTop w:val="0"/>
      <w:marBottom w:val="0"/>
      <w:divBdr>
        <w:top w:val="none" w:sz="0" w:space="0" w:color="auto"/>
        <w:left w:val="none" w:sz="0" w:space="0" w:color="auto"/>
        <w:bottom w:val="none" w:sz="0" w:space="0" w:color="auto"/>
        <w:right w:val="none" w:sz="0" w:space="0" w:color="auto"/>
      </w:divBdr>
    </w:div>
    <w:div w:id="1220555238">
      <w:bodyDiv w:val="1"/>
      <w:marLeft w:val="0"/>
      <w:marRight w:val="0"/>
      <w:marTop w:val="0"/>
      <w:marBottom w:val="0"/>
      <w:divBdr>
        <w:top w:val="none" w:sz="0" w:space="0" w:color="auto"/>
        <w:left w:val="none" w:sz="0" w:space="0" w:color="auto"/>
        <w:bottom w:val="none" w:sz="0" w:space="0" w:color="auto"/>
        <w:right w:val="none" w:sz="0" w:space="0" w:color="auto"/>
      </w:divBdr>
    </w:div>
    <w:div w:id="1223715549">
      <w:bodyDiv w:val="1"/>
      <w:marLeft w:val="0"/>
      <w:marRight w:val="0"/>
      <w:marTop w:val="0"/>
      <w:marBottom w:val="0"/>
      <w:divBdr>
        <w:top w:val="none" w:sz="0" w:space="0" w:color="auto"/>
        <w:left w:val="none" w:sz="0" w:space="0" w:color="auto"/>
        <w:bottom w:val="none" w:sz="0" w:space="0" w:color="auto"/>
        <w:right w:val="none" w:sz="0" w:space="0" w:color="auto"/>
      </w:divBdr>
    </w:div>
    <w:div w:id="1226450456">
      <w:bodyDiv w:val="1"/>
      <w:marLeft w:val="0"/>
      <w:marRight w:val="0"/>
      <w:marTop w:val="0"/>
      <w:marBottom w:val="0"/>
      <w:divBdr>
        <w:top w:val="none" w:sz="0" w:space="0" w:color="auto"/>
        <w:left w:val="none" w:sz="0" w:space="0" w:color="auto"/>
        <w:bottom w:val="none" w:sz="0" w:space="0" w:color="auto"/>
        <w:right w:val="none" w:sz="0" w:space="0" w:color="auto"/>
      </w:divBdr>
    </w:div>
    <w:div w:id="1226839514">
      <w:bodyDiv w:val="1"/>
      <w:marLeft w:val="0"/>
      <w:marRight w:val="0"/>
      <w:marTop w:val="0"/>
      <w:marBottom w:val="0"/>
      <w:divBdr>
        <w:top w:val="none" w:sz="0" w:space="0" w:color="auto"/>
        <w:left w:val="none" w:sz="0" w:space="0" w:color="auto"/>
        <w:bottom w:val="none" w:sz="0" w:space="0" w:color="auto"/>
        <w:right w:val="none" w:sz="0" w:space="0" w:color="auto"/>
      </w:divBdr>
    </w:div>
    <w:div w:id="1227109958">
      <w:bodyDiv w:val="1"/>
      <w:marLeft w:val="0"/>
      <w:marRight w:val="0"/>
      <w:marTop w:val="0"/>
      <w:marBottom w:val="0"/>
      <w:divBdr>
        <w:top w:val="none" w:sz="0" w:space="0" w:color="auto"/>
        <w:left w:val="none" w:sz="0" w:space="0" w:color="auto"/>
        <w:bottom w:val="none" w:sz="0" w:space="0" w:color="auto"/>
        <w:right w:val="none" w:sz="0" w:space="0" w:color="auto"/>
      </w:divBdr>
    </w:div>
    <w:div w:id="1228102943">
      <w:bodyDiv w:val="1"/>
      <w:marLeft w:val="0"/>
      <w:marRight w:val="0"/>
      <w:marTop w:val="0"/>
      <w:marBottom w:val="0"/>
      <w:divBdr>
        <w:top w:val="none" w:sz="0" w:space="0" w:color="auto"/>
        <w:left w:val="none" w:sz="0" w:space="0" w:color="auto"/>
        <w:bottom w:val="none" w:sz="0" w:space="0" w:color="auto"/>
        <w:right w:val="none" w:sz="0" w:space="0" w:color="auto"/>
      </w:divBdr>
    </w:div>
    <w:div w:id="1229614136">
      <w:bodyDiv w:val="1"/>
      <w:marLeft w:val="0"/>
      <w:marRight w:val="0"/>
      <w:marTop w:val="0"/>
      <w:marBottom w:val="0"/>
      <w:divBdr>
        <w:top w:val="none" w:sz="0" w:space="0" w:color="auto"/>
        <w:left w:val="none" w:sz="0" w:space="0" w:color="auto"/>
        <w:bottom w:val="none" w:sz="0" w:space="0" w:color="auto"/>
        <w:right w:val="none" w:sz="0" w:space="0" w:color="auto"/>
      </w:divBdr>
    </w:div>
    <w:div w:id="1231579872">
      <w:bodyDiv w:val="1"/>
      <w:marLeft w:val="0"/>
      <w:marRight w:val="0"/>
      <w:marTop w:val="0"/>
      <w:marBottom w:val="0"/>
      <w:divBdr>
        <w:top w:val="none" w:sz="0" w:space="0" w:color="auto"/>
        <w:left w:val="none" w:sz="0" w:space="0" w:color="auto"/>
        <w:bottom w:val="none" w:sz="0" w:space="0" w:color="auto"/>
        <w:right w:val="none" w:sz="0" w:space="0" w:color="auto"/>
      </w:divBdr>
    </w:div>
    <w:div w:id="1231774293">
      <w:bodyDiv w:val="1"/>
      <w:marLeft w:val="0"/>
      <w:marRight w:val="0"/>
      <w:marTop w:val="0"/>
      <w:marBottom w:val="0"/>
      <w:divBdr>
        <w:top w:val="none" w:sz="0" w:space="0" w:color="auto"/>
        <w:left w:val="none" w:sz="0" w:space="0" w:color="auto"/>
        <w:bottom w:val="none" w:sz="0" w:space="0" w:color="auto"/>
        <w:right w:val="none" w:sz="0" w:space="0" w:color="auto"/>
      </w:divBdr>
    </w:div>
    <w:div w:id="1235362152">
      <w:bodyDiv w:val="1"/>
      <w:marLeft w:val="0"/>
      <w:marRight w:val="0"/>
      <w:marTop w:val="0"/>
      <w:marBottom w:val="0"/>
      <w:divBdr>
        <w:top w:val="none" w:sz="0" w:space="0" w:color="auto"/>
        <w:left w:val="none" w:sz="0" w:space="0" w:color="auto"/>
        <w:bottom w:val="none" w:sz="0" w:space="0" w:color="auto"/>
        <w:right w:val="none" w:sz="0" w:space="0" w:color="auto"/>
      </w:divBdr>
    </w:div>
    <w:div w:id="1235967032">
      <w:bodyDiv w:val="1"/>
      <w:marLeft w:val="0"/>
      <w:marRight w:val="0"/>
      <w:marTop w:val="0"/>
      <w:marBottom w:val="0"/>
      <w:divBdr>
        <w:top w:val="none" w:sz="0" w:space="0" w:color="auto"/>
        <w:left w:val="none" w:sz="0" w:space="0" w:color="auto"/>
        <w:bottom w:val="none" w:sz="0" w:space="0" w:color="auto"/>
        <w:right w:val="none" w:sz="0" w:space="0" w:color="auto"/>
      </w:divBdr>
    </w:div>
    <w:div w:id="1236822025">
      <w:bodyDiv w:val="1"/>
      <w:marLeft w:val="0"/>
      <w:marRight w:val="0"/>
      <w:marTop w:val="0"/>
      <w:marBottom w:val="0"/>
      <w:divBdr>
        <w:top w:val="none" w:sz="0" w:space="0" w:color="auto"/>
        <w:left w:val="none" w:sz="0" w:space="0" w:color="auto"/>
        <w:bottom w:val="none" w:sz="0" w:space="0" w:color="auto"/>
        <w:right w:val="none" w:sz="0" w:space="0" w:color="auto"/>
      </w:divBdr>
    </w:div>
    <w:div w:id="1242526109">
      <w:bodyDiv w:val="1"/>
      <w:marLeft w:val="0"/>
      <w:marRight w:val="0"/>
      <w:marTop w:val="0"/>
      <w:marBottom w:val="0"/>
      <w:divBdr>
        <w:top w:val="none" w:sz="0" w:space="0" w:color="auto"/>
        <w:left w:val="none" w:sz="0" w:space="0" w:color="auto"/>
        <w:bottom w:val="none" w:sz="0" w:space="0" w:color="auto"/>
        <w:right w:val="none" w:sz="0" w:space="0" w:color="auto"/>
      </w:divBdr>
    </w:div>
    <w:div w:id="1243947885">
      <w:bodyDiv w:val="1"/>
      <w:marLeft w:val="0"/>
      <w:marRight w:val="0"/>
      <w:marTop w:val="0"/>
      <w:marBottom w:val="0"/>
      <w:divBdr>
        <w:top w:val="none" w:sz="0" w:space="0" w:color="auto"/>
        <w:left w:val="none" w:sz="0" w:space="0" w:color="auto"/>
        <w:bottom w:val="none" w:sz="0" w:space="0" w:color="auto"/>
        <w:right w:val="none" w:sz="0" w:space="0" w:color="auto"/>
      </w:divBdr>
    </w:div>
    <w:div w:id="1243950743">
      <w:bodyDiv w:val="1"/>
      <w:marLeft w:val="0"/>
      <w:marRight w:val="0"/>
      <w:marTop w:val="0"/>
      <w:marBottom w:val="0"/>
      <w:divBdr>
        <w:top w:val="none" w:sz="0" w:space="0" w:color="auto"/>
        <w:left w:val="none" w:sz="0" w:space="0" w:color="auto"/>
        <w:bottom w:val="none" w:sz="0" w:space="0" w:color="auto"/>
        <w:right w:val="none" w:sz="0" w:space="0" w:color="auto"/>
      </w:divBdr>
    </w:div>
    <w:div w:id="1244559979">
      <w:bodyDiv w:val="1"/>
      <w:marLeft w:val="0"/>
      <w:marRight w:val="0"/>
      <w:marTop w:val="0"/>
      <w:marBottom w:val="0"/>
      <w:divBdr>
        <w:top w:val="none" w:sz="0" w:space="0" w:color="auto"/>
        <w:left w:val="none" w:sz="0" w:space="0" w:color="auto"/>
        <w:bottom w:val="none" w:sz="0" w:space="0" w:color="auto"/>
        <w:right w:val="none" w:sz="0" w:space="0" w:color="auto"/>
      </w:divBdr>
    </w:div>
    <w:div w:id="1245647188">
      <w:bodyDiv w:val="1"/>
      <w:marLeft w:val="0"/>
      <w:marRight w:val="0"/>
      <w:marTop w:val="0"/>
      <w:marBottom w:val="0"/>
      <w:divBdr>
        <w:top w:val="none" w:sz="0" w:space="0" w:color="auto"/>
        <w:left w:val="none" w:sz="0" w:space="0" w:color="auto"/>
        <w:bottom w:val="none" w:sz="0" w:space="0" w:color="auto"/>
        <w:right w:val="none" w:sz="0" w:space="0" w:color="auto"/>
      </w:divBdr>
    </w:div>
    <w:div w:id="1247377968">
      <w:bodyDiv w:val="1"/>
      <w:marLeft w:val="0"/>
      <w:marRight w:val="0"/>
      <w:marTop w:val="0"/>
      <w:marBottom w:val="0"/>
      <w:divBdr>
        <w:top w:val="none" w:sz="0" w:space="0" w:color="auto"/>
        <w:left w:val="none" w:sz="0" w:space="0" w:color="auto"/>
        <w:bottom w:val="none" w:sz="0" w:space="0" w:color="auto"/>
        <w:right w:val="none" w:sz="0" w:space="0" w:color="auto"/>
      </w:divBdr>
    </w:div>
    <w:div w:id="1253779820">
      <w:bodyDiv w:val="1"/>
      <w:marLeft w:val="0"/>
      <w:marRight w:val="0"/>
      <w:marTop w:val="0"/>
      <w:marBottom w:val="0"/>
      <w:divBdr>
        <w:top w:val="none" w:sz="0" w:space="0" w:color="auto"/>
        <w:left w:val="none" w:sz="0" w:space="0" w:color="auto"/>
        <w:bottom w:val="none" w:sz="0" w:space="0" w:color="auto"/>
        <w:right w:val="none" w:sz="0" w:space="0" w:color="auto"/>
      </w:divBdr>
    </w:div>
    <w:div w:id="1254241977">
      <w:bodyDiv w:val="1"/>
      <w:marLeft w:val="0"/>
      <w:marRight w:val="0"/>
      <w:marTop w:val="0"/>
      <w:marBottom w:val="0"/>
      <w:divBdr>
        <w:top w:val="none" w:sz="0" w:space="0" w:color="auto"/>
        <w:left w:val="none" w:sz="0" w:space="0" w:color="auto"/>
        <w:bottom w:val="none" w:sz="0" w:space="0" w:color="auto"/>
        <w:right w:val="none" w:sz="0" w:space="0" w:color="auto"/>
      </w:divBdr>
    </w:div>
    <w:div w:id="1254584758">
      <w:bodyDiv w:val="1"/>
      <w:marLeft w:val="0"/>
      <w:marRight w:val="0"/>
      <w:marTop w:val="0"/>
      <w:marBottom w:val="0"/>
      <w:divBdr>
        <w:top w:val="none" w:sz="0" w:space="0" w:color="auto"/>
        <w:left w:val="none" w:sz="0" w:space="0" w:color="auto"/>
        <w:bottom w:val="none" w:sz="0" w:space="0" w:color="auto"/>
        <w:right w:val="none" w:sz="0" w:space="0" w:color="auto"/>
      </w:divBdr>
    </w:div>
    <w:div w:id="1254821518">
      <w:bodyDiv w:val="1"/>
      <w:marLeft w:val="0"/>
      <w:marRight w:val="0"/>
      <w:marTop w:val="0"/>
      <w:marBottom w:val="0"/>
      <w:divBdr>
        <w:top w:val="none" w:sz="0" w:space="0" w:color="auto"/>
        <w:left w:val="none" w:sz="0" w:space="0" w:color="auto"/>
        <w:bottom w:val="none" w:sz="0" w:space="0" w:color="auto"/>
        <w:right w:val="none" w:sz="0" w:space="0" w:color="auto"/>
      </w:divBdr>
    </w:div>
    <w:div w:id="1255479123">
      <w:bodyDiv w:val="1"/>
      <w:marLeft w:val="0"/>
      <w:marRight w:val="0"/>
      <w:marTop w:val="0"/>
      <w:marBottom w:val="0"/>
      <w:divBdr>
        <w:top w:val="none" w:sz="0" w:space="0" w:color="auto"/>
        <w:left w:val="none" w:sz="0" w:space="0" w:color="auto"/>
        <w:bottom w:val="none" w:sz="0" w:space="0" w:color="auto"/>
        <w:right w:val="none" w:sz="0" w:space="0" w:color="auto"/>
      </w:divBdr>
    </w:div>
    <w:div w:id="1257668276">
      <w:bodyDiv w:val="1"/>
      <w:marLeft w:val="0"/>
      <w:marRight w:val="0"/>
      <w:marTop w:val="0"/>
      <w:marBottom w:val="0"/>
      <w:divBdr>
        <w:top w:val="none" w:sz="0" w:space="0" w:color="auto"/>
        <w:left w:val="none" w:sz="0" w:space="0" w:color="auto"/>
        <w:bottom w:val="none" w:sz="0" w:space="0" w:color="auto"/>
        <w:right w:val="none" w:sz="0" w:space="0" w:color="auto"/>
      </w:divBdr>
    </w:div>
    <w:div w:id="1258489212">
      <w:bodyDiv w:val="1"/>
      <w:marLeft w:val="0"/>
      <w:marRight w:val="0"/>
      <w:marTop w:val="0"/>
      <w:marBottom w:val="0"/>
      <w:divBdr>
        <w:top w:val="none" w:sz="0" w:space="0" w:color="auto"/>
        <w:left w:val="none" w:sz="0" w:space="0" w:color="auto"/>
        <w:bottom w:val="none" w:sz="0" w:space="0" w:color="auto"/>
        <w:right w:val="none" w:sz="0" w:space="0" w:color="auto"/>
      </w:divBdr>
    </w:div>
    <w:div w:id="1262911317">
      <w:bodyDiv w:val="1"/>
      <w:marLeft w:val="0"/>
      <w:marRight w:val="0"/>
      <w:marTop w:val="0"/>
      <w:marBottom w:val="0"/>
      <w:divBdr>
        <w:top w:val="none" w:sz="0" w:space="0" w:color="auto"/>
        <w:left w:val="none" w:sz="0" w:space="0" w:color="auto"/>
        <w:bottom w:val="none" w:sz="0" w:space="0" w:color="auto"/>
        <w:right w:val="none" w:sz="0" w:space="0" w:color="auto"/>
      </w:divBdr>
    </w:div>
    <w:div w:id="1265382159">
      <w:bodyDiv w:val="1"/>
      <w:marLeft w:val="0"/>
      <w:marRight w:val="0"/>
      <w:marTop w:val="0"/>
      <w:marBottom w:val="0"/>
      <w:divBdr>
        <w:top w:val="none" w:sz="0" w:space="0" w:color="auto"/>
        <w:left w:val="none" w:sz="0" w:space="0" w:color="auto"/>
        <w:bottom w:val="none" w:sz="0" w:space="0" w:color="auto"/>
        <w:right w:val="none" w:sz="0" w:space="0" w:color="auto"/>
      </w:divBdr>
    </w:div>
    <w:div w:id="1266768300">
      <w:bodyDiv w:val="1"/>
      <w:marLeft w:val="0"/>
      <w:marRight w:val="0"/>
      <w:marTop w:val="0"/>
      <w:marBottom w:val="0"/>
      <w:divBdr>
        <w:top w:val="none" w:sz="0" w:space="0" w:color="auto"/>
        <w:left w:val="none" w:sz="0" w:space="0" w:color="auto"/>
        <w:bottom w:val="none" w:sz="0" w:space="0" w:color="auto"/>
        <w:right w:val="none" w:sz="0" w:space="0" w:color="auto"/>
      </w:divBdr>
    </w:div>
    <w:div w:id="1274746047">
      <w:bodyDiv w:val="1"/>
      <w:marLeft w:val="0"/>
      <w:marRight w:val="0"/>
      <w:marTop w:val="0"/>
      <w:marBottom w:val="0"/>
      <w:divBdr>
        <w:top w:val="none" w:sz="0" w:space="0" w:color="auto"/>
        <w:left w:val="none" w:sz="0" w:space="0" w:color="auto"/>
        <w:bottom w:val="none" w:sz="0" w:space="0" w:color="auto"/>
        <w:right w:val="none" w:sz="0" w:space="0" w:color="auto"/>
      </w:divBdr>
    </w:div>
    <w:div w:id="1275288995">
      <w:bodyDiv w:val="1"/>
      <w:marLeft w:val="0"/>
      <w:marRight w:val="0"/>
      <w:marTop w:val="0"/>
      <w:marBottom w:val="0"/>
      <w:divBdr>
        <w:top w:val="none" w:sz="0" w:space="0" w:color="auto"/>
        <w:left w:val="none" w:sz="0" w:space="0" w:color="auto"/>
        <w:bottom w:val="none" w:sz="0" w:space="0" w:color="auto"/>
        <w:right w:val="none" w:sz="0" w:space="0" w:color="auto"/>
      </w:divBdr>
    </w:div>
    <w:div w:id="1275865052">
      <w:bodyDiv w:val="1"/>
      <w:marLeft w:val="0"/>
      <w:marRight w:val="0"/>
      <w:marTop w:val="0"/>
      <w:marBottom w:val="0"/>
      <w:divBdr>
        <w:top w:val="none" w:sz="0" w:space="0" w:color="auto"/>
        <w:left w:val="none" w:sz="0" w:space="0" w:color="auto"/>
        <w:bottom w:val="none" w:sz="0" w:space="0" w:color="auto"/>
        <w:right w:val="none" w:sz="0" w:space="0" w:color="auto"/>
      </w:divBdr>
    </w:div>
    <w:div w:id="1278178449">
      <w:bodyDiv w:val="1"/>
      <w:marLeft w:val="0"/>
      <w:marRight w:val="0"/>
      <w:marTop w:val="0"/>
      <w:marBottom w:val="0"/>
      <w:divBdr>
        <w:top w:val="none" w:sz="0" w:space="0" w:color="auto"/>
        <w:left w:val="none" w:sz="0" w:space="0" w:color="auto"/>
        <w:bottom w:val="none" w:sz="0" w:space="0" w:color="auto"/>
        <w:right w:val="none" w:sz="0" w:space="0" w:color="auto"/>
      </w:divBdr>
    </w:div>
    <w:div w:id="1284649515">
      <w:bodyDiv w:val="1"/>
      <w:marLeft w:val="0"/>
      <w:marRight w:val="0"/>
      <w:marTop w:val="0"/>
      <w:marBottom w:val="0"/>
      <w:divBdr>
        <w:top w:val="none" w:sz="0" w:space="0" w:color="auto"/>
        <w:left w:val="none" w:sz="0" w:space="0" w:color="auto"/>
        <w:bottom w:val="none" w:sz="0" w:space="0" w:color="auto"/>
        <w:right w:val="none" w:sz="0" w:space="0" w:color="auto"/>
      </w:divBdr>
    </w:div>
    <w:div w:id="1289702038">
      <w:bodyDiv w:val="1"/>
      <w:marLeft w:val="0"/>
      <w:marRight w:val="0"/>
      <w:marTop w:val="0"/>
      <w:marBottom w:val="0"/>
      <w:divBdr>
        <w:top w:val="none" w:sz="0" w:space="0" w:color="auto"/>
        <w:left w:val="none" w:sz="0" w:space="0" w:color="auto"/>
        <w:bottom w:val="none" w:sz="0" w:space="0" w:color="auto"/>
        <w:right w:val="none" w:sz="0" w:space="0" w:color="auto"/>
      </w:divBdr>
    </w:div>
    <w:div w:id="1290167679">
      <w:bodyDiv w:val="1"/>
      <w:marLeft w:val="0"/>
      <w:marRight w:val="0"/>
      <w:marTop w:val="0"/>
      <w:marBottom w:val="0"/>
      <w:divBdr>
        <w:top w:val="none" w:sz="0" w:space="0" w:color="auto"/>
        <w:left w:val="none" w:sz="0" w:space="0" w:color="auto"/>
        <w:bottom w:val="none" w:sz="0" w:space="0" w:color="auto"/>
        <w:right w:val="none" w:sz="0" w:space="0" w:color="auto"/>
      </w:divBdr>
    </w:div>
    <w:div w:id="1295213954">
      <w:bodyDiv w:val="1"/>
      <w:marLeft w:val="0"/>
      <w:marRight w:val="0"/>
      <w:marTop w:val="0"/>
      <w:marBottom w:val="0"/>
      <w:divBdr>
        <w:top w:val="none" w:sz="0" w:space="0" w:color="auto"/>
        <w:left w:val="none" w:sz="0" w:space="0" w:color="auto"/>
        <w:bottom w:val="none" w:sz="0" w:space="0" w:color="auto"/>
        <w:right w:val="none" w:sz="0" w:space="0" w:color="auto"/>
      </w:divBdr>
    </w:div>
    <w:div w:id="1296182651">
      <w:bodyDiv w:val="1"/>
      <w:marLeft w:val="0"/>
      <w:marRight w:val="0"/>
      <w:marTop w:val="0"/>
      <w:marBottom w:val="0"/>
      <w:divBdr>
        <w:top w:val="none" w:sz="0" w:space="0" w:color="auto"/>
        <w:left w:val="none" w:sz="0" w:space="0" w:color="auto"/>
        <w:bottom w:val="none" w:sz="0" w:space="0" w:color="auto"/>
        <w:right w:val="none" w:sz="0" w:space="0" w:color="auto"/>
      </w:divBdr>
    </w:div>
    <w:div w:id="1296640208">
      <w:bodyDiv w:val="1"/>
      <w:marLeft w:val="0"/>
      <w:marRight w:val="0"/>
      <w:marTop w:val="0"/>
      <w:marBottom w:val="0"/>
      <w:divBdr>
        <w:top w:val="none" w:sz="0" w:space="0" w:color="auto"/>
        <w:left w:val="none" w:sz="0" w:space="0" w:color="auto"/>
        <w:bottom w:val="none" w:sz="0" w:space="0" w:color="auto"/>
        <w:right w:val="none" w:sz="0" w:space="0" w:color="auto"/>
      </w:divBdr>
    </w:div>
    <w:div w:id="1305894684">
      <w:bodyDiv w:val="1"/>
      <w:marLeft w:val="0"/>
      <w:marRight w:val="0"/>
      <w:marTop w:val="0"/>
      <w:marBottom w:val="0"/>
      <w:divBdr>
        <w:top w:val="none" w:sz="0" w:space="0" w:color="auto"/>
        <w:left w:val="none" w:sz="0" w:space="0" w:color="auto"/>
        <w:bottom w:val="none" w:sz="0" w:space="0" w:color="auto"/>
        <w:right w:val="none" w:sz="0" w:space="0" w:color="auto"/>
      </w:divBdr>
    </w:div>
    <w:div w:id="1306279750">
      <w:bodyDiv w:val="1"/>
      <w:marLeft w:val="0"/>
      <w:marRight w:val="0"/>
      <w:marTop w:val="0"/>
      <w:marBottom w:val="0"/>
      <w:divBdr>
        <w:top w:val="none" w:sz="0" w:space="0" w:color="auto"/>
        <w:left w:val="none" w:sz="0" w:space="0" w:color="auto"/>
        <w:bottom w:val="none" w:sz="0" w:space="0" w:color="auto"/>
        <w:right w:val="none" w:sz="0" w:space="0" w:color="auto"/>
      </w:divBdr>
    </w:div>
    <w:div w:id="1307052774">
      <w:bodyDiv w:val="1"/>
      <w:marLeft w:val="0"/>
      <w:marRight w:val="0"/>
      <w:marTop w:val="0"/>
      <w:marBottom w:val="0"/>
      <w:divBdr>
        <w:top w:val="none" w:sz="0" w:space="0" w:color="auto"/>
        <w:left w:val="none" w:sz="0" w:space="0" w:color="auto"/>
        <w:bottom w:val="none" w:sz="0" w:space="0" w:color="auto"/>
        <w:right w:val="none" w:sz="0" w:space="0" w:color="auto"/>
      </w:divBdr>
    </w:div>
    <w:div w:id="1307592399">
      <w:bodyDiv w:val="1"/>
      <w:marLeft w:val="0"/>
      <w:marRight w:val="0"/>
      <w:marTop w:val="0"/>
      <w:marBottom w:val="0"/>
      <w:divBdr>
        <w:top w:val="none" w:sz="0" w:space="0" w:color="auto"/>
        <w:left w:val="none" w:sz="0" w:space="0" w:color="auto"/>
        <w:bottom w:val="none" w:sz="0" w:space="0" w:color="auto"/>
        <w:right w:val="none" w:sz="0" w:space="0" w:color="auto"/>
      </w:divBdr>
    </w:div>
    <w:div w:id="1308052441">
      <w:bodyDiv w:val="1"/>
      <w:marLeft w:val="0"/>
      <w:marRight w:val="0"/>
      <w:marTop w:val="0"/>
      <w:marBottom w:val="0"/>
      <w:divBdr>
        <w:top w:val="none" w:sz="0" w:space="0" w:color="auto"/>
        <w:left w:val="none" w:sz="0" w:space="0" w:color="auto"/>
        <w:bottom w:val="none" w:sz="0" w:space="0" w:color="auto"/>
        <w:right w:val="none" w:sz="0" w:space="0" w:color="auto"/>
      </w:divBdr>
    </w:div>
    <w:div w:id="1309824280">
      <w:bodyDiv w:val="1"/>
      <w:marLeft w:val="0"/>
      <w:marRight w:val="0"/>
      <w:marTop w:val="0"/>
      <w:marBottom w:val="0"/>
      <w:divBdr>
        <w:top w:val="none" w:sz="0" w:space="0" w:color="auto"/>
        <w:left w:val="none" w:sz="0" w:space="0" w:color="auto"/>
        <w:bottom w:val="none" w:sz="0" w:space="0" w:color="auto"/>
        <w:right w:val="none" w:sz="0" w:space="0" w:color="auto"/>
      </w:divBdr>
    </w:div>
    <w:div w:id="1310131960">
      <w:bodyDiv w:val="1"/>
      <w:marLeft w:val="0"/>
      <w:marRight w:val="0"/>
      <w:marTop w:val="0"/>
      <w:marBottom w:val="0"/>
      <w:divBdr>
        <w:top w:val="none" w:sz="0" w:space="0" w:color="auto"/>
        <w:left w:val="none" w:sz="0" w:space="0" w:color="auto"/>
        <w:bottom w:val="none" w:sz="0" w:space="0" w:color="auto"/>
        <w:right w:val="none" w:sz="0" w:space="0" w:color="auto"/>
      </w:divBdr>
    </w:div>
    <w:div w:id="1316690302">
      <w:bodyDiv w:val="1"/>
      <w:marLeft w:val="0"/>
      <w:marRight w:val="0"/>
      <w:marTop w:val="0"/>
      <w:marBottom w:val="0"/>
      <w:divBdr>
        <w:top w:val="none" w:sz="0" w:space="0" w:color="auto"/>
        <w:left w:val="none" w:sz="0" w:space="0" w:color="auto"/>
        <w:bottom w:val="none" w:sz="0" w:space="0" w:color="auto"/>
        <w:right w:val="none" w:sz="0" w:space="0" w:color="auto"/>
      </w:divBdr>
    </w:div>
    <w:div w:id="1317102584">
      <w:bodyDiv w:val="1"/>
      <w:marLeft w:val="0"/>
      <w:marRight w:val="0"/>
      <w:marTop w:val="0"/>
      <w:marBottom w:val="0"/>
      <w:divBdr>
        <w:top w:val="none" w:sz="0" w:space="0" w:color="auto"/>
        <w:left w:val="none" w:sz="0" w:space="0" w:color="auto"/>
        <w:bottom w:val="none" w:sz="0" w:space="0" w:color="auto"/>
        <w:right w:val="none" w:sz="0" w:space="0" w:color="auto"/>
      </w:divBdr>
    </w:div>
    <w:div w:id="1320839304">
      <w:bodyDiv w:val="1"/>
      <w:marLeft w:val="0"/>
      <w:marRight w:val="0"/>
      <w:marTop w:val="0"/>
      <w:marBottom w:val="0"/>
      <w:divBdr>
        <w:top w:val="none" w:sz="0" w:space="0" w:color="auto"/>
        <w:left w:val="none" w:sz="0" w:space="0" w:color="auto"/>
        <w:bottom w:val="none" w:sz="0" w:space="0" w:color="auto"/>
        <w:right w:val="none" w:sz="0" w:space="0" w:color="auto"/>
      </w:divBdr>
    </w:div>
    <w:div w:id="1321081496">
      <w:bodyDiv w:val="1"/>
      <w:marLeft w:val="0"/>
      <w:marRight w:val="0"/>
      <w:marTop w:val="0"/>
      <w:marBottom w:val="0"/>
      <w:divBdr>
        <w:top w:val="none" w:sz="0" w:space="0" w:color="auto"/>
        <w:left w:val="none" w:sz="0" w:space="0" w:color="auto"/>
        <w:bottom w:val="none" w:sz="0" w:space="0" w:color="auto"/>
        <w:right w:val="none" w:sz="0" w:space="0" w:color="auto"/>
      </w:divBdr>
    </w:div>
    <w:div w:id="1322541347">
      <w:bodyDiv w:val="1"/>
      <w:marLeft w:val="0"/>
      <w:marRight w:val="0"/>
      <w:marTop w:val="0"/>
      <w:marBottom w:val="0"/>
      <w:divBdr>
        <w:top w:val="none" w:sz="0" w:space="0" w:color="auto"/>
        <w:left w:val="none" w:sz="0" w:space="0" w:color="auto"/>
        <w:bottom w:val="none" w:sz="0" w:space="0" w:color="auto"/>
        <w:right w:val="none" w:sz="0" w:space="0" w:color="auto"/>
      </w:divBdr>
    </w:div>
    <w:div w:id="1326007222">
      <w:bodyDiv w:val="1"/>
      <w:marLeft w:val="0"/>
      <w:marRight w:val="0"/>
      <w:marTop w:val="0"/>
      <w:marBottom w:val="0"/>
      <w:divBdr>
        <w:top w:val="none" w:sz="0" w:space="0" w:color="auto"/>
        <w:left w:val="none" w:sz="0" w:space="0" w:color="auto"/>
        <w:bottom w:val="none" w:sz="0" w:space="0" w:color="auto"/>
        <w:right w:val="none" w:sz="0" w:space="0" w:color="auto"/>
      </w:divBdr>
    </w:div>
    <w:div w:id="1328023376">
      <w:bodyDiv w:val="1"/>
      <w:marLeft w:val="0"/>
      <w:marRight w:val="0"/>
      <w:marTop w:val="0"/>
      <w:marBottom w:val="0"/>
      <w:divBdr>
        <w:top w:val="none" w:sz="0" w:space="0" w:color="auto"/>
        <w:left w:val="none" w:sz="0" w:space="0" w:color="auto"/>
        <w:bottom w:val="none" w:sz="0" w:space="0" w:color="auto"/>
        <w:right w:val="none" w:sz="0" w:space="0" w:color="auto"/>
      </w:divBdr>
    </w:div>
    <w:div w:id="1338070654">
      <w:bodyDiv w:val="1"/>
      <w:marLeft w:val="0"/>
      <w:marRight w:val="0"/>
      <w:marTop w:val="0"/>
      <w:marBottom w:val="0"/>
      <w:divBdr>
        <w:top w:val="none" w:sz="0" w:space="0" w:color="auto"/>
        <w:left w:val="none" w:sz="0" w:space="0" w:color="auto"/>
        <w:bottom w:val="none" w:sz="0" w:space="0" w:color="auto"/>
        <w:right w:val="none" w:sz="0" w:space="0" w:color="auto"/>
      </w:divBdr>
    </w:div>
    <w:div w:id="1342005991">
      <w:bodyDiv w:val="1"/>
      <w:marLeft w:val="0"/>
      <w:marRight w:val="0"/>
      <w:marTop w:val="0"/>
      <w:marBottom w:val="0"/>
      <w:divBdr>
        <w:top w:val="none" w:sz="0" w:space="0" w:color="auto"/>
        <w:left w:val="none" w:sz="0" w:space="0" w:color="auto"/>
        <w:bottom w:val="none" w:sz="0" w:space="0" w:color="auto"/>
        <w:right w:val="none" w:sz="0" w:space="0" w:color="auto"/>
      </w:divBdr>
    </w:div>
    <w:div w:id="1346783181">
      <w:bodyDiv w:val="1"/>
      <w:marLeft w:val="0"/>
      <w:marRight w:val="0"/>
      <w:marTop w:val="0"/>
      <w:marBottom w:val="0"/>
      <w:divBdr>
        <w:top w:val="none" w:sz="0" w:space="0" w:color="auto"/>
        <w:left w:val="none" w:sz="0" w:space="0" w:color="auto"/>
        <w:bottom w:val="none" w:sz="0" w:space="0" w:color="auto"/>
        <w:right w:val="none" w:sz="0" w:space="0" w:color="auto"/>
      </w:divBdr>
    </w:div>
    <w:div w:id="1350840638">
      <w:bodyDiv w:val="1"/>
      <w:marLeft w:val="0"/>
      <w:marRight w:val="0"/>
      <w:marTop w:val="0"/>
      <w:marBottom w:val="0"/>
      <w:divBdr>
        <w:top w:val="none" w:sz="0" w:space="0" w:color="auto"/>
        <w:left w:val="none" w:sz="0" w:space="0" w:color="auto"/>
        <w:bottom w:val="none" w:sz="0" w:space="0" w:color="auto"/>
        <w:right w:val="none" w:sz="0" w:space="0" w:color="auto"/>
      </w:divBdr>
    </w:div>
    <w:div w:id="1351763994">
      <w:bodyDiv w:val="1"/>
      <w:marLeft w:val="0"/>
      <w:marRight w:val="0"/>
      <w:marTop w:val="0"/>
      <w:marBottom w:val="0"/>
      <w:divBdr>
        <w:top w:val="none" w:sz="0" w:space="0" w:color="auto"/>
        <w:left w:val="none" w:sz="0" w:space="0" w:color="auto"/>
        <w:bottom w:val="none" w:sz="0" w:space="0" w:color="auto"/>
        <w:right w:val="none" w:sz="0" w:space="0" w:color="auto"/>
      </w:divBdr>
    </w:div>
    <w:div w:id="1352801458">
      <w:bodyDiv w:val="1"/>
      <w:marLeft w:val="0"/>
      <w:marRight w:val="0"/>
      <w:marTop w:val="0"/>
      <w:marBottom w:val="0"/>
      <w:divBdr>
        <w:top w:val="none" w:sz="0" w:space="0" w:color="auto"/>
        <w:left w:val="none" w:sz="0" w:space="0" w:color="auto"/>
        <w:bottom w:val="none" w:sz="0" w:space="0" w:color="auto"/>
        <w:right w:val="none" w:sz="0" w:space="0" w:color="auto"/>
      </w:divBdr>
    </w:div>
    <w:div w:id="1357733825">
      <w:bodyDiv w:val="1"/>
      <w:marLeft w:val="0"/>
      <w:marRight w:val="0"/>
      <w:marTop w:val="0"/>
      <w:marBottom w:val="0"/>
      <w:divBdr>
        <w:top w:val="none" w:sz="0" w:space="0" w:color="auto"/>
        <w:left w:val="none" w:sz="0" w:space="0" w:color="auto"/>
        <w:bottom w:val="none" w:sz="0" w:space="0" w:color="auto"/>
        <w:right w:val="none" w:sz="0" w:space="0" w:color="auto"/>
      </w:divBdr>
    </w:div>
    <w:div w:id="1358434632">
      <w:bodyDiv w:val="1"/>
      <w:marLeft w:val="0"/>
      <w:marRight w:val="0"/>
      <w:marTop w:val="0"/>
      <w:marBottom w:val="0"/>
      <w:divBdr>
        <w:top w:val="none" w:sz="0" w:space="0" w:color="auto"/>
        <w:left w:val="none" w:sz="0" w:space="0" w:color="auto"/>
        <w:bottom w:val="none" w:sz="0" w:space="0" w:color="auto"/>
        <w:right w:val="none" w:sz="0" w:space="0" w:color="auto"/>
      </w:divBdr>
    </w:div>
    <w:div w:id="1366130370">
      <w:bodyDiv w:val="1"/>
      <w:marLeft w:val="0"/>
      <w:marRight w:val="0"/>
      <w:marTop w:val="0"/>
      <w:marBottom w:val="0"/>
      <w:divBdr>
        <w:top w:val="none" w:sz="0" w:space="0" w:color="auto"/>
        <w:left w:val="none" w:sz="0" w:space="0" w:color="auto"/>
        <w:bottom w:val="none" w:sz="0" w:space="0" w:color="auto"/>
        <w:right w:val="none" w:sz="0" w:space="0" w:color="auto"/>
      </w:divBdr>
    </w:div>
    <w:div w:id="1367412627">
      <w:bodyDiv w:val="1"/>
      <w:marLeft w:val="0"/>
      <w:marRight w:val="0"/>
      <w:marTop w:val="0"/>
      <w:marBottom w:val="0"/>
      <w:divBdr>
        <w:top w:val="none" w:sz="0" w:space="0" w:color="auto"/>
        <w:left w:val="none" w:sz="0" w:space="0" w:color="auto"/>
        <w:bottom w:val="none" w:sz="0" w:space="0" w:color="auto"/>
        <w:right w:val="none" w:sz="0" w:space="0" w:color="auto"/>
      </w:divBdr>
    </w:div>
    <w:div w:id="1368794030">
      <w:bodyDiv w:val="1"/>
      <w:marLeft w:val="0"/>
      <w:marRight w:val="0"/>
      <w:marTop w:val="0"/>
      <w:marBottom w:val="0"/>
      <w:divBdr>
        <w:top w:val="none" w:sz="0" w:space="0" w:color="auto"/>
        <w:left w:val="none" w:sz="0" w:space="0" w:color="auto"/>
        <w:bottom w:val="none" w:sz="0" w:space="0" w:color="auto"/>
        <w:right w:val="none" w:sz="0" w:space="0" w:color="auto"/>
      </w:divBdr>
    </w:div>
    <w:div w:id="1368994680">
      <w:bodyDiv w:val="1"/>
      <w:marLeft w:val="0"/>
      <w:marRight w:val="0"/>
      <w:marTop w:val="0"/>
      <w:marBottom w:val="0"/>
      <w:divBdr>
        <w:top w:val="none" w:sz="0" w:space="0" w:color="auto"/>
        <w:left w:val="none" w:sz="0" w:space="0" w:color="auto"/>
        <w:bottom w:val="none" w:sz="0" w:space="0" w:color="auto"/>
        <w:right w:val="none" w:sz="0" w:space="0" w:color="auto"/>
      </w:divBdr>
    </w:div>
    <w:div w:id="1370690885">
      <w:bodyDiv w:val="1"/>
      <w:marLeft w:val="0"/>
      <w:marRight w:val="0"/>
      <w:marTop w:val="0"/>
      <w:marBottom w:val="0"/>
      <w:divBdr>
        <w:top w:val="none" w:sz="0" w:space="0" w:color="auto"/>
        <w:left w:val="none" w:sz="0" w:space="0" w:color="auto"/>
        <w:bottom w:val="none" w:sz="0" w:space="0" w:color="auto"/>
        <w:right w:val="none" w:sz="0" w:space="0" w:color="auto"/>
      </w:divBdr>
    </w:div>
    <w:div w:id="1371413624">
      <w:bodyDiv w:val="1"/>
      <w:marLeft w:val="0"/>
      <w:marRight w:val="0"/>
      <w:marTop w:val="0"/>
      <w:marBottom w:val="0"/>
      <w:divBdr>
        <w:top w:val="none" w:sz="0" w:space="0" w:color="auto"/>
        <w:left w:val="none" w:sz="0" w:space="0" w:color="auto"/>
        <w:bottom w:val="none" w:sz="0" w:space="0" w:color="auto"/>
        <w:right w:val="none" w:sz="0" w:space="0" w:color="auto"/>
      </w:divBdr>
    </w:div>
    <w:div w:id="1371880925">
      <w:bodyDiv w:val="1"/>
      <w:marLeft w:val="0"/>
      <w:marRight w:val="0"/>
      <w:marTop w:val="0"/>
      <w:marBottom w:val="0"/>
      <w:divBdr>
        <w:top w:val="none" w:sz="0" w:space="0" w:color="auto"/>
        <w:left w:val="none" w:sz="0" w:space="0" w:color="auto"/>
        <w:bottom w:val="none" w:sz="0" w:space="0" w:color="auto"/>
        <w:right w:val="none" w:sz="0" w:space="0" w:color="auto"/>
      </w:divBdr>
    </w:div>
    <w:div w:id="1373505000">
      <w:bodyDiv w:val="1"/>
      <w:marLeft w:val="0"/>
      <w:marRight w:val="0"/>
      <w:marTop w:val="0"/>
      <w:marBottom w:val="0"/>
      <w:divBdr>
        <w:top w:val="none" w:sz="0" w:space="0" w:color="auto"/>
        <w:left w:val="none" w:sz="0" w:space="0" w:color="auto"/>
        <w:bottom w:val="none" w:sz="0" w:space="0" w:color="auto"/>
        <w:right w:val="none" w:sz="0" w:space="0" w:color="auto"/>
      </w:divBdr>
    </w:div>
    <w:div w:id="1374620000">
      <w:bodyDiv w:val="1"/>
      <w:marLeft w:val="0"/>
      <w:marRight w:val="0"/>
      <w:marTop w:val="0"/>
      <w:marBottom w:val="0"/>
      <w:divBdr>
        <w:top w:val="none" w:sz="0" w:space="0" w:color="auto"/>
        <w:left w:val="none" w:sz="0" w:space="0" w:color="auto"/>
        <w:bottom w:val="none" w:sz="0" w:space="0" w:color="auto"/>
        <w:right w:val="none" w:sz="0" w:space="0" w:color="auto"/>
      </w:divBdr>
    </w:div>
    <w:div w:id="1375227242">
      <w:bodyDiv w:val="1"/>
      <w:marLeft w:val="0"/>
      <w:marRight w:val="0"/>
      <w:marTop w:val="0"/>
      <w:marBottom w:val="0"/>
      <w:divBdr>
        <w:top w:val="none" w:sz="0" w:space="0" w:color="auto"/>
        <w:left w:val="none" w:sz="0" w:space="0" w:color="auto"/>
        <w:bottom w:val="none" w:sz="0" w:space="0" w:color="auto"/>
        <w:right w:val="none" w:sz="0" w:space="0" w:color="auto"/>
      </w:divBdr>
    </w:div>
    <w:div w:id="1375426922">
      <w:bodyDiv w:val="1"/>
      <w:marLeft w:val="0"/>
      <w:marRight w:val="0"/>
      <w:marTop w:val="0"/>
      <w:marBottom w:val="0"/>
      <w:divBdr>
        <w:top w:val="none" w:sz="0" w:space="0" w:color="auto"/>
        <w:left w:val="none" w:sz="0" w:space="0" w:color="auto"/>
        <w:bottom w:val="none" w:sz="0" w:space="0" w:color="auto"/>
        <w:right w:val="none" w:sz="0" w:space="0" w:color="auto"/>
      </w:divBdr>
    </w:div>
    <w:div w:id="1379159932">
      <w:bodyDiv w:val="1"/>
      <w:marLeft w:val="0"/>
      <w:marRight w:val="0"/>
      <w:marTop w:val="0"/>
      <w:marBottom w:val="0"/>
      <w:divBdr>
        <w:top w:val="none" w:sz="0" w:space="0" w:color="auto"/>
        <w:left w:val="none" w:sz="0" w:space="0" w:color="auto"/>
        <w:bottom w:val="none" w:sz="0" w:space="0" w:color="auto"/>
        <w:right w:val="none" w:sz="0" w:space="0" w:color="auto"/>
      </w:divBdr>
    </w:div>
    <w:div w:id="1382024628">
      <w:bodyDiv w:val="1"/>
      <w:marLeft w:val="0"/>
      <w:marRight w:val="0"/>
      <w:marTop w:val="0"/>
      <w:marBottom w:val="0"/>
      <w:divBdr>
        <w:top w:val="none" w:sz="0" w:space="0" w:color="auto"/>
        <w:left w:val="none" w:sz="0" w:space="0" w:color="auto"/>
        <w:bottom w:val="none" w:sz="0" w:space="0" w:color="auto"/>
        <w:right w:val="none" w:sz="0" w:space="0" w:color="auto"/>
      </w:divBdr>
    </w:div>
    <w:div w:id="1383560812">
      <w:bodyDiv w:val="1"/>
      <w:marLeft w:val="0"/>
      <w:marRight w:val="0"/>
      <w:marTop w:val="0"/>
      <w:marBottom w:val="0"/>
      <w:divBdr>
        <w:top w:val="none" w:sz="0" w:space="0" w:color="auto"/>
        <w:left w:val="none" w:sz="0" w:space="0" w:color="auto"/>
        <w:bottom w:val="none" w:sz="0" w:space="0" w:color="auto"/>
        <w:right w:val="none" w:sz="0" w:space="0" w:color="auto"/>
      </w:divBdr>
    </w:div>
    <w:div w:id="1386762162">
      <w:bodyDiv w:val="1"/>
      <w:marLeft w:val="0"/>
      <w:marRight w:val="0"/>
      <w:marTop w:val="0"/>
      <w:marBottom w:val="0"/>
      <w:divBdr>
        <w:top w:val="none" w:sz="0" w:space="0" w:color="auto"/>
        <w:left w:val="none" w:sz="0" w:space="0" w:color="auto"/>
        <w:bottom w:val="none" w:sz="0" w:space="0" w:color="auto"/>
        <w:right w:val="none" w:sz="0" w:space="0" w:color="auto"/>
      </w:divBdr>
    </w:div>
    <w:div w:id="1387610269">
      <w:bodyDiv w:val="1"/>
      <w:marLeft w:val="0"/>
      <w:marRight w:val="0"/>
      <w:marTop w:val="0"/>
      <w:marBottom w:val="0"/>
      <w:divBdr>
        <w:top w:val="none" w:sz="0" w:space="0" w:color="auto"/>
        <w:left w:val="none" w:sz="0" w:space="0" w:color="auto"/>
        <w:bottom w:val="none" w:sz="0" w:space="0" w:color="auto"/>
        <w:right w:val="none" w:sz="0" w:space="0" w:color="auto"/>
      </w:divBdr>
    </w:div>
    <w:div w:id="1389763115">
      <w:bodyDiv w:val="1"/>
      <w:marLeft w:val="0"/>
      <w:marRight w:val="0"/>
      <w:marTop w:val="0"/>
      <w:marBottom w:val="0"/>
      <w:divBdr>
        <w:top w:val="none" w:sz="0" w:space="0" w:color="auto"/>
        <w:left w:val="none" w:sz="0" w:space="0" w:color="auto"/>
        <w:bottom w:val="none" w:sz="0" w:space="0" w:color="auto"/>
        <w:right w:val="none" w:sz="0" w:space="0" w:color="auto"/>
      </w:divBdr>
    </w:div>
    <w:div w:id="1392533361">
      <w:bodyDiv w:val="1"/>
      <w:marLeft w:val="0"/>
      <w:marRight w:val="0"/>
      <w:marTop w:val="0"/>
      <w:marBottom w:val="0"/>
      <w:divBdr>
        <w:top w:val="none" w:sz="0" w:space="0" w:color="auto"/>
        <w:left w:val="none" w:sz="0" w:space="0" w:color="auto"/>
        <w:bottom w:val="none" w:sz="0" w:space="0" w:color="auto"/>
        <w:right w:val="none" w:sz="0" w:space="0" w:color="auto"/>
      </w:divBdr>
    </w:div>
    <w:div w:id="1404528851">
      <w:bodyDiv w:val="1"/>
      <w:marLeft w:val="0"/>
      <w:marRight w:val="0"/>
      <w:marTop w:val="0"/>
      <w:marBottom w:val="0"/>
      <w:divBdr>
        <w:top w:val="none" w:sz="0" w:space="0" w:color="auto"/>
        <w:left w:val="none" w:sz="0" w:space="0" w:color="auto"/>
        <w:bottom w:val="none" w:sz="0" w:space="0" w:color="auto"/>
        <w:right w:val="none" w:sz="0" w:space="0" w:color="auto"/>
      </w:divBdr>
    </w:div>
    <w:div w:id="1407873321">
      <w:bodyDiv w:val="1"/>
      <w:marLeft w:val="0"/>
      <w:marRight w:val="0"/>
      <w:marTop w:val="0"/>
      <w:marBottom w:val="0"/>
      <w:divBdr>
        <w:top w:val="none" w:sz="0" w:space="0" w:color="auto"/>
        <w:left w:val="none" w:sz="0" w:space="0" w:color="auto"/>
        <w:bottom w:val="none" w:sz="0" w:space="0" w:color="auto"/>
        <w:right w:val="none" w:sz="0" w:space="0" w:color="auto"/>
      </w:divBdr>
    </w:div>
    <w:div w:id="1411004577">
      <w:bodyDiv w:val="1"/>
      <w:marLeft w:val="0"/>
      <w:marRight w:val="0"/>
      <w:marTop w:val="0"/>
      <w:marBottom w:val="0"/>
      <w:divBdr>
        <w:top w:val="none" w:sz="0" w:space="0" w:color="auto"/>
        <w:left w:val="none" w:sz="0" w:space="0" w:color="auto"/>
        <w:bottom w:val="none" w:sz="0" w:space="0" w:color="auto"/>
        <w:right w:val="none" w:sz="0" w:space="0" w:color="auto"/>
      </w:divBdr>
    </w:div>
    <w:div w:id="1412921295">
      <w:bodyDiv w:val="1"/>
      <w:marLeft w:val="0"/>
      <w:marRight w:val="0"/>
      <w:marTop w:val="0"/>
      <w:marBottom w:val="0"/>
      <w:divBdr>
        <w:top w:val="none" w:sz="0" w:space="0" w:color="auto"/>
        <w:left w:val="none" w:sz="0" w:space="0" w:color="auto"/>
        <w:bottom w:val="none" w:sz="0" w:space="0" w:color="auto"/>
        <w:right w:val="none" w:sz="0" w:space="0" w:color="auto"/>
      </w:divBdr>
    </w:div>
    <w:div w:id="1414666196">
      <w:bodyDiv w:val="1"/>
      <w:marLeft w:val="0"/>
      <w:marRight w:val="0"/>
      <w:marTop w:val="0"/>
      <w:marBottom w:val="0"/>
      <w:divBdr>
        <w:top w:val="none" w:sz="0" w:space="0" w:color="auto"/>
        <w:left w:val="none" w:sz="0" w:space="0" w:color="auto"/>
        <w:bottom w:val="none" w:sz="0" w:space="0" w:color="auto"/>
        <w:right w:val="none" w:sz="0" w:space="0" w:color="auto"/>
      </w:divBdr>
    </w:div>
    <w:div w:id="1416631628">
      <w:bodyDiv w:val="1"/>
      <w:marLeft w:val="0"/>
      <w:marRight w:val="0"/>
      <w:marTop w:val="0"/>
      <w:marBottom w:val="0"/>
      <w:divBdr>
        <w:top w:val="none" w:sz="0" w:space="0" w:color="auto"/>
        <w:left w:val="none" w:sz="0" w:space="0" w:color="auto"/>
        <w:bottom w:val="none" w:sz="0" w:space="0" w:color="auto"/>
        <w:right w:val="none" w:sz="0" w:space="0" w:color="auto"/>
      </w:divBdr>
    </w:div>
    <w:div w:id="1419058142">
      <w:bodyDiv w:val="1"/>
      <w:marLeft w:val="0"/>
      <w:marRight w:val="0"/>
      <w:marTop w:val="0"/>
      <w:marBottom w:val="0"/>
      <w:divBdr>
        <w:top w:val="none" w:sz="0" w:space="0" w:color="auto"/>
        <w:left w:val="none" w:sz="0" w:space="0" w:color="auto"/>
        <w:bottom w:val="none" w:sz="0" w:space="0" w:color="auto"/>
        <w:right w:val="none" w:sz="0" w:space="0" w:color="auto"/>
      </w:divBdr>
    </w:div>
    <w:div w:id="1421371691">
      <w:bodyDiv w:val="1"/>
      <w:marLeft w:val="0"/>
      <w:marRight w:val="0"/>
      <w:marTop w:val="0"/>
      <w:marBottom w:val="0"/>
      <w:divBdr>
        <w:top w:val="none" w:sz="0" w:space="0" w:color="auto"/>
        <w:left w:val="none" w:sz="0" w:space="0" w:color="auto"/>
        <w:bottom w:val="none" w:sz="0" w:space="0" w:color="auto"/>
        <w:right w:val="none" w:sz="0" w:space="0" w:color="auto"/>
      </w:divBdr>
    </w:div>
    <w:div w:id="1423337196">
      <w:bodyDiv w:val="1"/>
      <w:marLeft w:val="0"/>
      <w:marRight w:val="0"/>
      <w:marTop w:val="0"/>
      <w:marBottom w:val="0"/>
      <w:divBdr>
        <w:top w:val="none" w:sz="0" w:space="0" w:color="auto"/>
        <w:left w:val="none" w:sz="0" w:space="0" w:color="auto"/>
        <w:bottom w:val="none" w:sz="0" w:space="0" w:color="auto"/>
        <w:right w:val="none" w:sz="0" w:space="0" w:color="auto"/>
      </w:divBdr>
    </w:div>
    <w:div w:id="1427769131">
      <w:bodyDiv w:val="1"/>
      <w:marLeft w:val="0"/>
      <w:marRight w:val="0"/>
      <w:marTop w:val="0"/>
      <w:marBottom w:val="0"/>
      <w:divBdr>
        <w:top w:val="none" w:sz="0" w:space="0" w:color="auto"/>
        <w:left w:val="none" w:sz="0" w:space="0" w:color="auto"/>
        <w:bottom w:val="none" w:sz="0" w:space="0" w:color="auto"/>
        <w:right w:val="none" w:sz="0" w:space="0" w:color="auto"/>
      </w:divBdr>
    </w:div>
    <w:div w:id="1429083935">
      <w:bodyDiv w:val="1"/>
      <w:marLeft w:val="0"/>
      <w:marRight w:val="0"/>
      <w:marTop w:val="0"/>
      <w:marBottom w:val="0"/>
      <w:divBdr>
        <w:top w:val="none" w:sz="0" w:space="0" w:color="auto"/>
        <w:left w:val="none" w:sz="0" w:space="0" w:color="auto"/>
        <w:bottom w:val="none" w:sz="0" w:space="0" w:color="auto"/>
        <w:right w:val="none" w:sz="0" w:space="0" w:color="auto"/>
      </w:divBdr>
    </w:div>
    <w:div w:id="1434204479">
      <w:bodyDiv w:val="1"/>
      <w:marLeft w:val="0"/>
      <w:marRight w:val="0"/>
      <w:marTop w:val="0"/>
      <w:marBottom w:val="0"/>
      <w:divBdr>
        <w:top w:val="none" w:sz="0" w:space="0" w:color="auto"/>
        <w:left w:val="none" w:sz="0" w:space="0" w:color="auto"/>
        <w:bottom w:val="none" w:sz="0" w:space="0" w:color="auto"/>
        <w:right w:val="none" w:sz="0" w:space="0" w:color="auto"/>
      </w:divBdr>
    </w:div>
    <w:div w:id="1439250981">
      <w:bodyDiv w:val="1"/>
      <w:marLeft w:val="0"/>
      <w:marRight w:val="0"/>
      <w:marTop w:val="0"/>
      <w:marBottom w:val="0"/>
      <w:divBdr>
        <w:top w:val="none" w:sz="0" w:space="0" w:color="auto"/>
        <w:left w:val="none" w:sz="0" w:space="0" w:color="auto"/>
        <w:bottom w:val="none" w:sz="0" w:space="0" w:color="auto"/>
        <w:right w:val="none" w:sz="0" w:space="0" w:color="auto"/>
      </w:divBdr>
    </w:div>
    <w:div w:id="1441342989">
      <w:bodyDiv w:val="1"/>
      <w:marLeft w:val="0"/>
      <w:marRight w:val="0"/>
      <w:marTop w:val="0"/>
      <w:marBottom w:val="0"/>
      <w:divBdr>
        <w:top w:val="none" w:sz="0" w:space="0" w:color="auto"/>
        <w:left w:val="none" w:sz="0" w:space="0" w:color="auto"/>
        <w:bottom w:val="none" w:sz="0" w:space="0" w:color="auto"/>
        <w:right w:val="none" w:sz="0" w:space="0" w:color="auto"/>
      </w:divBdr>
    </w:div>
    <w:div w:id="1445004296">
      <w:bodyDiv w:val="1"/>
      <w:marLeft w:val="0"/>
      <w:marRight w:val="0"/>
      <w:marTop w:val="0"/>
      <w:marBottom w:val="0"/>
      <w:divBdr>
        <w:top w:val="none" w:sz="0" w:space="0" w:color="auto"/>
        <w:left w:val="none" w:sz="0" w:space="0" w:color="auto"/>
        <w:bottom w:val="none" w:sz="0" w:space="0" w:color="auto"/>
        <w:right w:val="none" w:sz="0" w:space="0" w:color="auto"/>
      </w:divBdr>
    </w:div>
    <w:div w:id="1446341903">
      <w:bodyDiv w:val="1"/>
      <w:marLeft w:val="0"/>
      <w:marRight w:val="0"/>
      <w:marTop w:val="0"/>
      <w:marBottom w:val="0"/>
      <w:divBdr>
        <w:top w:val="none" w:sz="0" w:space="0" w:color="auto"/>
        <w:left w:val="none" w:sz="0" w:space="0" w:color="auto"/>
        <w:bottom w:val="none" w:sz="0" w:space="0" w:color="auto"/>
        <w:right w:val="none" w:sz="0" w:space="0" w:color="auto"/>
      </w:divBdr>
    </w:div>
    <w:div w:id="1447431946">
      <w:bodyDiv w:val="1"/>
      <w:marLeft w:val="0"/>
      <w:marRight w:val="0"/>
      <w:marTop w:val="0"/>
      <w:marBottom w:val="0"/>
      <w:divBdr>
        <w:top w:val="none" w:sz="0" w:space="0" w:color="auto"/>
        <w:left w:val="none" w:sz="0" w:space="0" w:color="auto"/>
        <w:bottom w:val="none" w:sz="0" w:space="0" w:color="auto"/>
        <w:right w:val="none" w:sz="0" w:space="0" w:color="auto"/>
      </w:divBdr>
    </w:div>
    <w:div w:id="1448312670">
      <w:bodyDiv w:val="1"/>
      <w:marLeft w:val="0"/>
      <w:marRight w:val="0"/>
      <w:marTop w:val="0"/>
      <w:marBottom w:val="0"/>
      <w:divBdr>
        <w:top w:val="none" w:sz="0" w:space="0" w:color="auto"/>
        <w:left w:val="none" w:sz="0" w:space="0" w:color="auto"/>
        <w:bottom w:val="none" w:sz="0" w:space="0" w:color="auto"/>
        <w:right w:val="none" w:sz="0" w:space="0" w:color="auto"/>
      </w:divBdr>
    </w:div>
    <w:div w:id="1449859871">
      <w:bodyDiv w:val="1"/>
      <w:marLeft w:val="0"/>
      <w:marRight w:val="0"/>
      <w:marTop w:val="0"/>
      <w:marBottom w:val="0"/>
      <w:divBdr>
        <w:top w:val="none" w:sz="0" w:space="0" w:color="auto"/>
        <w:left w:val="none" w:sz="0" w:space="0" w:color="auto"/>
        <w:bottom w:val="none" w:sz="0" w:space="0" w:color="auto"/>
        <w:right w:val="none" w:sz="0" w:space="0" w:color="auto"/>
      </w:divBdr>
    </w:div>
    <w:div w:id="1451239032">
      <w:bodyDiv w:val="1"/>
      <w:marLeft w:val="0"/>
      <w:marRight w:val="0"/>
      <w:marTop w:val="0"/>
      <w:marBottom w:val="0"/>
      <w:divBdr>
        <w:top w:val="none" w:sz="0" w:space="0" w:color="auto"/>
        <w:left w:val="none" w:sz="0" w:space="0" w:color="auto"/>
        <w:bottom w:val="none" w:sz="0" w:space="0" w:color="auto"/>
        <w:right w:val="none" w:sz="0" w:space="0" w:color="auto"/>
      </w:divBdr>
    </w:div>
    <w:div w:id="1454783383">
      <w:bodyDiv w:val="1"/>
      <w:marLeft w:val="0"/>
      <w:marRight w:val="0"/>
      <w:marTop w:val="0"/>
      <w:marBottom w:val="0"/>
      <w:divBdr>
        <w:top w:val="none" w:sz="0" w:space="0" w:color="auto"/>
        <w:left w:val="none" w:sz="0" w:space="0" w:color="auto"/>
        <w:bottom w:val="none" w:sz="0" w:space="0" w:color="auto"/>
        <w:right w:val="none" w:sz="0" w:space="0" w:color="auto"/>
      </w:divBdr>
    </w:div>
    <w:div w:id="1455249331">
      <w:bodyDiv w:val="1"/>
      <w:marLeft w:val="0"/>
      <w:marRight w:val="0"/>
      <w:marTop w:val="0"/>
      <w:marBottom w:val="0"/>
      <w:divBdr>
        <w:top w:val="none" w:sz="0" w:space="0" w:color="auto"/>
        <w:left w:val="none" w:sz="0" w:space="0" w:color="auto"/>
        <w:bottom w:val="none" w:sz="0" w:space="0" w:color="auto"/>
        <w:right w:val="none" w:sz="0" w:space="0" w:color="auto"/>
      </w:divBdr>
    </w:div>
    <w:div w:id="1457797680">
      <w:bodyDiv w:val="1"/>
      <w:marLeft w:val="0"/>
      <w:marRight w:val="0"/>
      <w:marTop w:val="0"/>
      <w:marBottom w:val="0"/>
      <w:divBdr>
        <w:top w:val="none" w:sz="0" w:space="0" w:color="auto"/>
        <w:left w:val="none" w:sz="0" w:space="0" w:color="auto"/>
        <w:bottom w:val="none" w:sz="0" w:space="0" w:color="auto"/>
        <w:right w:val="none" w:sz="0" w:space="0" w:color="auto"/>
      </w:divBdr>
    </w:div>
    <w:div w:id="1459835252">
      <w:bodyDiv w:val="1"/>
      <w:marLeft w:val="0"/>
      <w:marRight w:val="0"/>
      <w:marTop w:val="0"/>
      <w:marBottom w:val="0"/>
      <w:divBdr>
        <w:top w:val="none" w:sz="0" w:space="0" w:color="auto"/>
        <w:left w:val="none" w:sz="0" w:space="0" w:color="auto"/>
        <w:bottom w:val="none" w:sz="0" w:space="0" w:color="auto"/>
        <w:right w:val="none" w:sz="0" w:space="0" w:color="auto"/>
      </w:divBdr>
    </w:div>
    <w:div w:id="1472285974">
      <w:bodyDiv w:val="1"/>
      <w:marLeft w:val="0"/>
      <w:marRight w:val="0"/>
      <w:marTop w:val="0"/>
      <w:marBottom w:val="0"/>
      <w:divBdr>
        <w:top w:val="none" w:sz="0" w:space="0" w:color="auto"/>
        <w:left w:val="none" w:sz="0" w:space="0" w:color="auto"/>
        <w:bottom w:val="none" w:sz="0" w:space="0" w:color="auto"/>
        <w:right w:val="none" w:sz="0" w:space="0" w:color="auto"/>
      </w:divBdr>
    </w:div>
    <w:div w:id="1475096943">
      <w:bodyDiv w:val="1"/>
      <w:marLeft w:val="0"/>
      <w:marRight w:val="0"/>
      <w:marTop w:val="0"/>
      <w:marBottom w:val="0"/>
      <w:divBdr>
        <w:top w:val="none" w:sz="0" w:space="0" w:color="auto"/>
        <w:left w:val="none" w:sz="0" w:space="0" w:color="auto"/>
        <w:bottom w:val="none" w:sz="0" w:space="0" w:color="auto"/>
        <w:right w:val="none" w:sz="0" w:space="0" w:color="auto"/>
      </w:divBdr>
    </w:div>
    <w:div w:id="1475103094">
      <w:bodyDiv w:val="1"/>
      <w:marLeft w:val="0"/>
      <w:marRight w:val="0"/>
      <w:marTop w:val="0"/>
      <w:marBottom w:val="0"/>
      <w:divBdr>
        <w:top w:val="none" w:sz="0" w:space="0" w:color="auto"/>
        <w:left w:val="none" w:sz="0" w:space="0" w:color="auto"/>
        <w:bottom w:val="none" w:sz="0" w:space="0" w:color="auto"/>
        <w:right w:val="none" w:sz="0" w:space="0" w:color="auto"/>
      </w:divBdr>
    </w:div>
    <w:div w:id="1476483578">
      <w:bodyDiv w:val="1"/>
      <w:marLeft w:val="0"/>
      <w:marRight w:val="0"/>
      <w:marTop w:val="0"/>
      <w:marBottom w:val="0"/>
      <w:divBdr>
        <w:top w:val="none" w:sz="0" w:space="0" w:color="auto"/>
        <w:left w:val="none" w:sz="0" w:space="0" w:color="auto"/>
        <w:bottom w:val="none" w:sz="0" w:space="0" w:color="auto"/>
        <w:right w:val="none" w:sz="0" w:space="0" w:color="auto"/>
      </w:divBdr>
    </w:div>
    <w:div w:id="1477718315">
      <w:bodyDiv w:val="1"/>
      <w:marLeft w:val="0"/>
      <w:marRight w:val="0"/>
      <w:marTop w:val="0"/>
      <w:marBottom w:val="0"/>
      <w:divBdr>
        <w:top w:val="none" w:sz="0" w:space="0" w:color="auto"/>
        <w:left w:val="none" w:sz="0" w:space="0" w:color="auto"/>
        <w:bottom w:val="none" w:sz="0" w:space="0" w:color="auto"/>
        <w:right w:val="none" w:sz="0" w:space="0" w:color="auto"/>
      </w:divBdr>
    </w:div>
    <w:div w:id="1481460457">
      <w:bodyDiv w:val="1"/>
      <w:marLeft w:val="0"/>
      <w:marRight w:val="0"/>
      <w:marTop w:val="0"/>
      <w:marBottom w:val="0"/>
      <w:divBdr>
        <w:top w:val="none" w:sz="0" w:space="0" w:color="auto"/>
        <w:left w:val="none" w:sz="0" w:space="0" w:color="auto"/>
        <w:bottom w:val="none" w:sz="0" w:space="0" w:color="auto"/>
        <w:right w:val="none" w:sz="0" w:space="0" w:color="auto"/>
      </w:divBdr>
    </w:div>
    <w:div w:id="1483351382">
      <w:bodyDiv w:val="1"/>
      <w:marLeft w:val="0"/>
      <w:marRight w:val="0"/>
      <w:marTop w:val="0"/>
      <w:marBottom w:val="0"/>
      <w:divBdr>
        <w:top w:val="none" w:sz="0" w:space="0" w:color="auto"/>
        <w:left w:val="none" w:sz="0" w:space="0" w:color="auto"/>
        <w:bottom w:val="none" w:sz="0" w:space="0" w:color="auto"/>
        <w:right w:val="none" w:sz="0" w:space="0" w:color="auto"/>
      </w:divBdr>
    </w:div>
    <w:div w:id="1486816490">
      <w:bodyDiv w:val="1"/>
      <w:marLeft w:val="0"/>
      <w:marRight w:val="0"/>
      <w:marTop w:val="0"/>
      <w:marBottom w:val="0"/>
      <w:divBdr>
        <w:top w:val="none" w:sz="0" w:space="0" w:color="auto"/>
        <w:left w:val="none" w:sz="0" w:space="0" w:color="auto"/>
        <w:bottom w:val="none" w:sz="0" w:space="0" w:color="auto"/>
        <w:right w:val="none" w:sz="0" w:space="0" w:color="auto"/>
      </w:divBdr>
    </w:div>
    <w:div w:id="1486970082">
      <w:bodyDiv w:val="1"/>
      <w:marLeft w:val="0"/>
      <w:marRight w:val="0"/>
      <w:marTop w:val="0"/>
      <w:marBottom w:val="0"/>
      <w:divBdr>
        <w:top w:val="none" w:sz="0" w:space="0" w:color="auto"/>
        <w:left w:val="none" w:sz="0" w:space="0" w:color="auto"/>
        <w:bottom w:val="none" w:sz="0" w:space="0" w:color="auto"/>
        <w:right w:val="none" w:sz="0" w:space="0" w:color="auto"/>
      </w:divBdr>
    </w:div>
    <w:div w:id="1487942009">
      <w:bodyDiv w:val="1"/>
      <w:marLeft w:val="0"/>
      <w:marRight w:val="0"/>
      <w:marTop w:val="0"/>
      <w:marBottom w:val="0"/>
      <w:divBdr>
        <w:top w:val="none" w:sz="0" w:space="0" w:color="auto"/>
        <w:left w:val="none" w:sz="0" w:space="0" w:color="auto"/>
        <w:bottom w:val="none" w:sz="0" w:space="0" w:color="auto"/>
        <w:right w:val="none" w:sz="0" w:space="0" w:color="auto"/>
      </w:divBdr>
    </w:div>
    <w:div w:id="1488939637">
      <w:bodyDiv w:val="1"/>
      <w:marLeft w:val="0"/>
      <w:marRight w:val="0"/>
      <w:marTop w:val="0"/>
      <w:marBottom w:val="0"/>
      <w:divBdr>
        <w:top w:val="none" w:sz="0" w:space="0" w:color="auto"/>
        <w:left w:val="none" w:sz="0" w:space="0" w:color="auto"/>
        <w:bottom w:val="none" w:sz="0" w:space="0" w:color="auto"/>
        <w:right w:val="none" w:sz="0" w:space="0" w:color="auto"/>
      </w:divBdr>
    </w:div>
    <w:div w:id="1489789182">
      <w:bodyDiv w:val="1"/>
      <w:marLeft w:val="0"/>
      <w:marRight w:val="0"/>
      <w:marTop w:val="0"/>
      <w:marBottom w:val="0"/>
      <w:divBdr>
        <w:top w:val="none" w:sz="0" w:space="0" w:color="auto"/>
        <w:left w:val="none" w:sz="0" w:space="0" w:color="auto"/>
        <w:bottom w:val="none" w:sz="0" w:space="0" w:color="auto"/>
        <w:right w:val="none" w:sz="0" w:space="0" w:color="auto"/>
      </w:divBdr>
    </w:div>
    <w:div w:id="1490049365">
      <w:bodyDiv w:val="1"/>
      <w:marLeft w:val="0"/>
      <w:marRight w:val="0"/>
      <w:marTop w:val="0"/>
      <w:marBottom w:val="0"/>
      <w:divBdr>
        <w:top w:val="none" w:sz="0" w:space="0" w:color="auto"/>
        <w:left w:val="none" w:sz="0" w:space="0" w:color="auto"/>
        <w:bottom w:val="none" w:sz="0" w:space="0" w:color="auto"/>
        <w:right w:val="none" w:sz="0" w:space="0" w:color="auto"/>
      </w:divBdr>
    </w:div>
    <w:div w:id="1491629759">
      <w:bodyDiv w:val="1"/>
      <w:marLeft w:val="0"/>
      <w:marRight w:val="0"/>
      <w:marTop w:val="0"/>
      <w:marBottom w:val="0"/>
      <w:divBdr>
        <w:top w:val="none" w:sz="0" w:space="0" w:color="auto"/>
        <w:left w:val="none" w:sz="0" w:space="0" w:color="auto"/>
        <w:bottom w:val="none" w:sz="0" w:space="0" w:color="auto"/>
        <w:right w:val="none" w:sz="0" w:space="0" w:color="auto"/>
      </w:divBdr>
    </w:div>
    <w:div w:id="1494492188">
      <w:bodyDiv w:val="1"/>
      <w:marLeft w:val="0"/>
      <w:marRight w:val="0"/>
      <w:marTop w:val="0"/>
      <w:marBottom w:val="0"/>
      <w:divBdr>
        <w:top w:val="none" w:sz="0" w:space="0" w:color="auto"/>
        <w:left w:val="none" w:sz="0" w:space="0" w:color="auto"/>
        <w:bottom w:val="none" w:sz="0" w:space="0" w:color="auto"/>
        <w:right w:val="none" w:sz="0" w:space="0" w:color="auto"/>
      </w:divBdr>
    </w:div>
    <w:div w:id="1495025327">
      <w:bodyDiv w:val="1"/>
      <w:marLeft w:val="0"/>
      <w:marRight w:val="0"/>
      <w:marTop w:val="0"/>
      <w:marBottom w:val="0"/>
      <w:divBdr>
        <w:top w:val="none" w:sz="0" w:space="0" w:color="auto"/>
        <w:left w:val="none" w:sz="0" w:space="0" w:color="auto"/>
        <w:bottom w:val="none" w:sz="0" w:space="0" w:color="auto"/>
        <w:right w:val="none" w:sz="0" w:space="0" w:color="auto"/>
      </w:divBdr>
    </w:div>
    <w:div w:id="1495487422">
      <w:bodyDiv w:val="1"/>
      <w:marLeft w:val="0"/>
      <w:marRight w:val="0"/>
      <w:marTop w:val="0"/>
      <w:marBottom w:val="0"/>
      <w:divBdr>
        <w:top w:val="none" w:sz="0" w:space="0" w:color="auto"/>
        <w:left w:val="none" w:sz="0" w:space="0" w:color="auto"/>
        <w:bottom w:val="none" w:sz="0" w:space="0" w:color="auto"/>
        <w:right w:val="none" w:sz="0" w:space="0" w:color="auto"/>
      </w:divBdr>
    </w:div>
    <w:div w:id="1495952186">
      <w:bodyDiv w:val="1"/>
      <w:marLeft w:val="0"/>
      <w:marRight w:val="0"/>
      <w:marTop w:val="0"/>
      <w:marBottom w:val="0"/>
      <w:divBdr>
        <w:top w:val="none" w:sz="0" w:space="0" w:color="auto"/>
        <w:left w:val="none" w:sz="0" w:space="0" w:color="auto"/>
        <w:bottom w:val="none" w:sz="0" w:space="0" w:color="auto"/>
        <w:right w:val="none" w:sz="0" w:space="0" w:color="auto"/>
      </w:divBdr>
    </w:div>
    <w:div w:id="1499342418">
      <w:bodyDiv w:val="1"/>
      <w:marLeft w:val="0"/>
      <w:marRight w:val="0"/>
      <w:marTop w:val="0"/>
      <w:marBottom w:val="0"/>
      <w:divBdr>
        <w:top w:val="none" w:sz="0" w:space="0" w:color="auto"/>
        <w:left w:val="none" w:sz="0" w:space="0" w:color="auto"/>
        <w:bottom w:val="none" w:sz="0" w:space="0" w:color="auto"/>
        <w:right w:val="none" w:sz="0" w:space="0" w:color="auto"/>
      </w:divBdr>
    </w:div>
    <w:div w:id="1503474443">
      <w:bodyDiv w:val="1"/>
      <w:marLeft w:val="0"/>
      <w:marRight w:val="0"/>
      <w:marTop w:val="0"/>
      <w:marBottom w:val="0"/>
      <w:divBdr>
        <w:top w:val="none" w:sz="0" w:space="0" w:color="auto"/>
        <w:left w:val="none" w:sz="0" w:space="0" w:color="auto"/>
        <w:bottom w:val="none" w:sz="0" w:space="0" w:color="auto"/>
        <w:right w:val="none" w:sz="0" w:space="0" w:color="auto"/>
      </w:divBdr>
    </w:div>
    <w:div w:id="1504471677">
      <w:bodyDiv w:val="1"/>
      <w:marLeft w:val="0"/>
      <w:marRight w:val="0"/>
      <w:marTop w:val="0"/>
      <w:marBottom w:val="0"/>
      <w:divBdr>
        <w:top w:val="none" w:sz="0" w:space="0" w:color="auto"/>
        <w:left w:val="none" w:sz="0" w:space="0" w:color="auto"/>
        <w:bottom w:val="none" w:sz="0" w:space="0" w:color="auto"/>
        <w:right w:val="none" w:sz="0" w:space="0" w:color="auto"/>
      </w:divBdr>
    </w:div>
    <w:div w:id="1504977859">
      <w:bodyDiv w:val="1"/>
      <w:marLeft w:val="0"/>
      <w:marRight w:val="0"/>
      <w:marTop w:val="0"/>
      <w:marBottom w:val="0"/>
      <w:divBdr>
        <w:top w:val="none" w:sz="0" w:space="0" w:color="auto"/>
        <w:left w:val="none" w:sz="0" w:space="0" w:color="auto"/>
        <w:bottom w:val="none" w:sz="0" w:space="0" w:color="auto"/>
        <w:right w:val="none" w:sz="0" w:space="0" w:color="auto"/>
      </w:divBdr>
    </w:div>
    <w:div w:id="1505052080">
      <w:bodyDiv w:val="1"/>
      <w:marLeft w:val="0"/>
      <w:marRight w:val="0"/>
      <w:marTop w:val="0"/>
      <w:marBottom w:val="0"/>
      <w:divBdr>
        <w:top w:val="none" w:sz="0" w:space="0" w:color="auto"/>
        <w:left w:val="none" w:sz="0" w:space="0" w:color="auto"/>
        <w:bottom w:val="none" w:sz="0" w:space="0" w:color="auto"/>
        <w:right w:val="none" w:sz="0" w:space="0" w:color="auto"/>
      </w:divBdr>
    </w:div>
    <w:div w:id="1505513493">
      <w:bodyDiv w:val="1"/>
      <w:marLeft w:val="0"/>
      <w:marRight w:val="0"/>
      <w:marTop w:val="0"/>
      <w:marBottom w:val="0"/>
      <w:divBdr>
        <w:top w:val="none" w:sz="0" w:space="0" w:color="auto"/>
        <w:left w:val="none" w:sz="0" w:space="0" w:color="auto"/>
        <w:bottom w:val="none" w:sz="0" w:space="0" w:color="auto"/>
        <w:right w:val="none" w:sz="0" w:space="0" w:color="auto"/>
      </w:divBdr>
    </w:div>
    <w:div w:id="1507473699">
      <w:bodyDiv w:val="1"/>
      <w:marLeft w:val="0"/>
      <w:marRight w:val="0"/>
      <w:marTop w:val="0"/>
      <w:marBottom w:val="0"/>
      <w:divBdr>
        <w:top w:val="none" w:sz="0" w:space="0" w:color="auto"/>
        <w:left w:val="none" w:sz="0" w:space="0" w:color="auto"/>
        <w:bottom w:val="none" w:sz="0" w:space="0" w:color="auto"/>
        <w:right w:val="none" w:sz="0" w:space="0" w:color="auto"/>
      </w:divBdr>
    </w:div>
    <w:div w:id="1507865710">
      <w:bodyDiv w:val="1"/>
      <w:marLeft w:val="0"/>
      <w:marRight w:val="0"/>
      <w:marTop w:val="0"/>
      <w:marBottom w:val="0"/>
      <w:divBdr>
        <w:top w:val="none" w:sz="0" w:space="0" w:color="auto"/>
        <w:left w:val="none" w:sz="0" w:space="0" w:color="auto"/>
        <w:bottom w:val="none" w:sz="0" w:space="0" w:color="auto"/>
        <w:right w:val="none" w:sz="0" w:space="0" w:color="auto"/>
      </w:divBdr>
    </w:div>
    <w:div w:id="1510830695">
      <w:bodyDiv w:val="1"/>
      <w:marLeft w:val="0"/>
      <w:marRight w:val="0"/>
      <w:marTop w:val="0"/>
      <w:marBottom w:val="0"/>
      <w:divBdr>
        <w:top w:val="none" w:sz="0" w:space="0" w:color="auto"/>
        <w:left w:val="none" w:sz="0" w:space="0" w:color="auto"/>
        <w:bottom w:val="none" w:sz="0" w:space="0" w:color="auto"/>
        <w:right w:val="none" w:sz="0" w:space="0" w:color="auto"/>
      </w:divBdr>
    </w:div>
    <w:div w:id="1514222724">
      <w:bodyDiv w:val="1"/>
      <w:marLeft w:val="0"/>
      <w:marRight w:val="0"/>
      <w:marTop w:val="0"/>
      <w:marBottom w:val="0"/>
      <w:divBdr>
        <w:top w:val="none" w:sz="0" w:space="0" w:color="auto"/>
        <w:left w:val="none" w:sz="0" w:space="0" w:color="auto"/>
        <w:bottom w:val="none" w:sz="0" w:space="0" w:color="auto"/>
        <w:right w:val="none" w:sz="0" w:space="0" w:color="auto"/>
      </w:divBdr>
    </w:div>
    <w:div w:id="1516994023">
      <w:bodyDiv w:val="1"/>
      <w:marLeft w:val="0"/>
      <w:marRight w:val="0"/>
      <w:marTop w:val="0"/>
      <w:marBottom w:val="0"/>
      <w:divBdr>
        <w:top w:val="none" w:sz="0" w:space="0" w:color="auto"/>
        <w:left w:val="none" w:sz="0" w:space="0" w:color="auto"/>
        <w:bottom w:val="none" w:sz="0" w:space="0" w:color="auto"/>
        <w:right w:val="none" w:sz="0" w:space="0" w:color="auto"/>
      </w:divBdr>
    </w:div>
    <w:div w:id="1523544442">
      <w:bodyDiv w:val="1"/>
      <w:marLeft w:val="0"/>
      <w:marRight w:val="0"/>
      <w:marTop w:val="0"/>
      <w:marBottom w:val="0"/>
      <w:divBdr>
        <w:top w:val="none" w:sz="0" w:space="0" w:color="auto"/>
        <w:left w:val="none" w:sz="0" w:space="0" w:color="auto"/>
        <w:bottom w:val="none" w:sz="0" w:space="0" w:color="auto"/>
        <w:right w:val="none" w:sz="0" w:space="0" w:color="auto"/>
      </w:divBdr>
    </w:div>
    <w:div w:id="1523586360">
      <w:bodyDiv w:val="1"/>
      <w:marLeft w:val="0"/>
      <w:marRight w:val="0"/>
      <w:marTop w:val="0"/>
      <w:marBottom w:val="0"/>
      <w:divBdr>
        <w:top w:val="none" w:sz="0" w:space="0" w:color="auto"/>
        <w:left w:val="none" w:sz="0" w:space="0" w:color="auto"/>
        <w:bottom w:val="none" w:sz="0" w:space="0" w:color="auto"/>
        <w:right w:val="none" w:sz="0" w:space="0" w:color="auto"/>
      </w:divBdr>
    </w:div>
    <w:div w:id="1525946772">
      <w:bodyDiv w:val="1"/>
      <w:marLeft w:val="0"/>
      <w:marRight w:val="0"/>
      <w:marTop w:val="0"/>
      <w:marBottom w:val="0"/>
      <w:divBdr>
        <w:top w:val="none" w:sz="0" w:space="0" w:color="auto"/>
        <w:left w:val="none" w:sz="0" w:space="0" w:color="auto"/>
        <w:bottom w:val="none" w:sz="0" w:space="0" w:color="auto"/>
        <w:right w:val="none" w:sz="0" w:space="0" w:color="auto"/>
      </w:divBdr>
    </w:div>
    <w:div w:id="1527984987">
      <w:bodyDiv w:val="1"/>
      <w:marLeft w:val="0"/>
      <w:marRight w:val="0"/>
      <w:marTop w:val="0"/>
      <w:marBottom w:val="0"/>
      <w:divBdr>
        <w:top w:val="none" w:sz="0" w:space="0" w:color="auto"/>
        <w:left w:val="none" w:sz="0" w:space="0" w:color="auto"/>
        <w:bottom w:val="none" w:sz="0" w:space="0" w:color="auto"/>
        <w:right w:val="none" w:sz="0" w:space="0" w:color="auto"/>
      </w:divBdr>
    </w:div>
    <w:div w:id="1528638742">
      <w:bodyDiv w:val="1"/>
      <w:marLeft w:val="0"/>
      <w:marRight w:val="0"/>
      <w:marTop w:val="0"/>
      <w:marBottom w:val="0"/>
      <w:divBdr>
        <w:top w:val="none" w:sz="0" w:space="0" w:color="auto"/>
        <w:left w:val="none" w:sz="0" w:space="0" w:color="auto"/>
        <w:bottom w:val="none" w:sz="0" w:space="0" w:color="auto"/>
        <w:right w:val="none" w:sz="0" w:space="0" w:color="auto"/>
      </w:divBdr>
    </w:div>
    <w:div w:id="1537083176">
      <w:bodyDiv w:val="1"/>
      <w:marLeft w:val="0"/>
      <w:marRight w:val="0"/>
      <w:marTop w:val="0"/>
      <w:marBottom w:val="0"/>
      <w:divBdr>
        <w:top w:val="none" w:sz="0" w:space="0" w:color="auto"/>
        <w:left w:val="none" w:sz="0" w:space="0" w:color="auto"/>
        <w:bottom w:val="none" w:sz="0" w:space="0" w:color="auto"/>
        <w:right w:val="none" w:sz="0" w:space="0" w:color="auto"/>
      </w:divBdr>
    </w:div>
    <w:div w:id="1549492868">
      <w:bodyDiv w:val="1"/>
      <w:marLeft w:val="0"/>
      <w:marRight w:val="0"/>
      <w:marTop w:val="0"/>
      <w:marBottom w:val="0"/>
      <w:divBdr>
        <w:top w:val="none" w:sz="0" w:space="0" w:color="auto"/>
        <w:left w:val="none" w:sz="0" w:space="0" w:color="auto"/>
        <w:bottom w:val="none" w:sz="0" w:space="0" w:color="auto"/>
        <w:right w:val="none" w:sz="0" w:space="0" w:color="auto"/>
      </w:divBdr>
    </w:div>
    <w:div w:id="1553007480">
      <w:bodyDiv w:val="1"/>
      <w:marLeft w:val="0"/>
      <w:marRight w:val="0"/>
      <w:marTop w:val="0"/>
      <w:marBottom w:val="0"/>
      <w:divBdr>
        <w:top w:val="none" w:sz="0" w:space="0" w:color="auto"/>
        <w:left w:val="none" w:sz="0" w:space="0" w:color="auto"/>
        <w:bottom w:val="none" w:sz="0" w:space="0" w:color="auto"/>
        <w:right w:val="none" w:sz="0" w:space="0" w:color="auto"/>
      </w:divBdr>
    </w:div>
    <w:div w:id="1556701920">
      <w:bodyDiv w:val="1"/>
      <w:marLeft w:val="0"/>
      <w:marRight w:val="0"/>
      <w:marTop w:val="0"/>
      <w:marBottom w:val="0"/>
      <w:divBdr>
        <w:top w:val="none" w:sz="0" w:space="0" w:color="auto"/>
        <w:left w:val="none" w:sz="0" w:space="0" w:color="auto"/>
        <w:bottom w:val="none" w:sz="0" w:space="0" w:color="auto"/>
        <w:right w:val="none" w:sz="0" w:space="0" w:color="auto"/>
      </w:divBdr>
    </w:div>
    <w:div w:id="1556703169">
      <w:bodyDiv w:val="1"/>
      <w:marLeft w:val="0"/>
      <w:marRight w:val="0"/>
      <w:marTop w:val="0"/>
      <w:marBottom w:val="0"/>
      <w:divBdr>
        <w:top w:val="none" w:sz="0" w:space="0" w:color="auto"/>
        <w:left w:val="none" w:sz="0" w:space="0" w:color="auto"/>
        <w:bottom w:val="none" w:sz="0" w:space="0" w:color="auto"/>
        <w:right w:val="none" w:sz="0" w:space="0" w:color="auto"/>
      </w:divBdr>
    </w:div>
    <w:div w:id="1564369832">
      <w:bodyDiv w:val="1"/>
      <w:marLeft w:val="0"/>
      <w:marRight w:val="0"/>
      <w:marTop w:val="0"/>
      <w:marBottom w:val="0"/>
      <w:divBdr>
        <w:top w:val="none" w:sz="0" w:space="0" w:color="auto"/>
        <w:left w:val="none" w:sz="0" w:space="0" w:color="auto"/>
        <w:bottom w:val="none" w:sz="0" w:space="0" w:color="auto"/>
        <w:right w:val="none" w:sz="0" w:space="0" w:color="auto"/>
      </w:divBdr>
    </w:div>
    <w:div w:id="1568150754">
      <w:bodyDiv w:val="1"/>
      <w:marLeft w:val="0"/>
      <w:marRight w:val="0"/>
      <w:marTop w:val="0"/>
      <w:marBottom w:val="0"/>
      <w:divBdr>
        <w:top w:val="none" w:sz="0" w:space="0" w:color="auto"/>
        <w:left w:val="none" w:sz="0" w:space="0" w:color="auto"/>
        <w:bottom w:val="none" w:sz="0" w:space="0" w:color="auto"/>
        <w:right w:val="none" w:sz="0" w:space="0" w:color="auto"/>
      </w:divBdr>
    </w:div>
    <w:div w:id="1569922632">
      <w:bodyDiv w:val="1"/>
      <w:marLeft w:val="0"/>
      <w:marRight w:val="0"/>
      <w:marTop w:val="0"/>
      <w:marBottom w:val="0"/>
      <w:divBdr>
        <w:top w:val="none" w:sz="0" w:space="0" w:color="auto"/>
        <w:left w:val="none" w:sz="0" w:space="0" w:color="auto"/>
        <w:bottom w:val="none" w:sz="0" w:space="0" w:color="auto"/>
        <w:right w:val="none" w:sz="0" w:space="0" w:color="auto"/>
      </w:divBdr>
    </w:div>
    <w:div w:id="1572738290">
      <w:bodyDiv w:val="1"/>
      <w:marLeft w:val="0"/>
      <w:marRight w:val="0"/>
      <w:marTop w:val="0"/>
      <w:marBottom w:val="0"/>
      <w:divBdr>
        <w:top w:val="none" w:sz="0" w:space="0" w:color="auto"/>
        <w:left w:val="none" w:sz="0" w:space="0" w:color="auto"/>
        <w:bottom w:val="none" w:sz="0" w:space="0" w:color="auto"/>
        <w:right w:val="none" w:sz="0" w:space="0" w:color="auto"/>
      </w:divBdr>
    </w:div>
    <w:div w:id="1575356040">
      <w:bodyDiv w:val="1"/>
      <w:marLeft w:val="0"/>
      <w:marRight w:val="0"/>
      <w:marTop w:val="0"/>
      <w:marBottom w:val="0"/>
      <w:divBdr>
        <w:top w:val="none" w:sz="0" w:space="0" w:color="auto"/>
        <w:left w:val="none" w:sz="0" w:space="0" w:color="auto"/>
        <w:bottom w:val="none" w:sz="0" w:space="0" w:color="auto"/>
        <w:right w:val="none" w:sz="0" w:space="0" w:color="auto"/>
      </w:divBdr>
    </w:div>
    <w:div w:id="1578899783">
      <w:bodyDiv w:val="1"/>
      <w:marLeft w:val="0"/>
      <w:marRight w:val="0"/>
      <w:marTop w:val="0"/>
      <w:marBottom w:val="0"/>
      <w:divBdr>
        <w:top w:val="none" w:sz="0" w:space="0" w:color="auto"/>
        <w:left w:val="none" w:sz="0" w:space="0" w:color="auto"/>
        <w:bottom w:val="none" w:sz="0" w:space="0" w:color="auto"/>
        <w:right w:val="none" w:sz="0" w:space="0" w:color="auto"/>
      </w:divBdr>
    </w:div>
    <w:div w:id="1581594533">
      <w:bodyDiv w:val="1"/>
      <w:marLeft w:val="0"/>
      <w:marRight w:val="0"/>
      <w:marTop w:val="0"/>
      <w:marBottom w:val="0"/>
      <w:divBdr>
        <w:top w:val="none" w:sz="0" w:space="0" w:color="auto"/>
        <w:left w:val="none" w:sz="0" w:space="0" w:color="auto"/>
        <w:bottom w:val="none" w:sz="0" w:space="0" w:color="auto"/>
        <w:right w:val="none" w:sz="0" w:space="0" w:color="auto"/>
      </w:divBdr>
    </w:div>
    <w:div w:id="1581867219">
      <w:bodyDiv w:val="1"/>
      <w:marLeft w:val="0"/>
      <w:marRight w:val="0"/>
      <w:marTop w:val="0"/>
      <w:marBottom w:val="0"/>
      <w:divBdr>
        <w:top w:val="none" w:sz="0" w:space="0" w:color="auto"/>
        <w:left w:val="none" w:sz="0" w:space="0" w:color="auto"/>
        <w:bottom w:val="none" w:sz="0" w:space="0" w:color="auto"/>
        <w:right w:val="none" w:sz="0" w:space="0" w:color="auto"/>
      </w:divBdr>
    </w:div>
    <w:div w:id="1582522286">
      <w:bodyDiv w:val="1"/>
      <w:marLeft w:val="0"/>
      <w:marRight w:val="0"/>
      <w:marTop w:val="0"/>
      <w:marBottom w:val="0"/>
      <w:divBdr>
        <w:top w:val="none" w:sz="0" w:space="0" w:color="auto"/>
        <w:left w:val="none" w:sz="0" w:space="0" w:color="auto"/>
        <w:bottom w:val="none" w:sz="0" w:space="0" w:color="auto"/>
        <w:right w:val="none" w:sz="0" w:space="0" w:color="auto"/>
      </w:divBdr>
    </w:div>
    <w:div w:id="1584334025">
      <w:bodyDiv w:val="1"/>
      <w:marLeft w:val="0"/>
      <w:marRight w:val="0"/>
      <w:marTop w:val="0"/>
      <w:marBottom w:val="0"/>
      <w:divBdr>
        <w:top w:val="none" w:sz="0" w:space="0" w:color="auto"/>
        <w:left w:val="none" w:sz="0" w:space="0" w:color="auto"/>
        <w:bottom w:val="none" w:sz="0" w:space="0" w:color="auto"/>
        <w:right w:val="none" w:sz="0" w:space="0" w:color="auto"/>
      </w:divBdr>
    </w:div>
    <w:div w:id="1593856145">
      <w:bodyDiv w:val="1"/>
      <w:marLeft w:val="0"/>
      <w:marRight w:val="0"/>
      <w:marTop w:val="0"/>
      <w:marBottom w:val="0"/>
      <w:divBdr>
        <w:top w:val="none" w:sz="0" w:space="0" w:color="auto"/>
        <w:left w:val="none" w:sz="0" w:space="0" w:color="auto"/>
        <w:bottom w:val="none" w:sz="0" w:space="0" w:color="auto"/>
        <w:right w:val="none" w:sz="0" w:space="0" w:color="auto"/>
      </w:divBdr>
    </w:div>
    <w:div w:id="1594898024">
      <w:bodyDiv w:val="1"/>
      <w:marLeft w:val="0"/>
      <w:marRight w:val="0"/>
      <w:marTop w:val="0"/>
      <w:marBottom w:val="0"/>
      <w:divBdr>
        <w:top w:val="none" w:sz="0" w:space="0" w:color="auto"/>
        <w:left w:val="none" w:sz="0" w:space="0" w:color="auto"/>
        <w:bottom w:val="none" w:sz="0" w:space="0" w:color="auto"/>
        <w:right w:val="none" w:sz="0" w:space="0" w:color="auto"/>
      </w:divBdr>
    </w:div>
    <w:div w:id="1594969768">
      <w:bodyDiv w:val="1"/>
      <w:marLeft w:val="0"/>
      <w:marRight w:val="0"/>
      <w:marTop w:val="0"/>
      <w:marBottom w:val="0"/>
      <w:divBdr>
        <w:top w:val="none" w:sz="0" w:space="0" w:color="auto"/>
        <w:left w:val="none" w:sz="0" w:space="0" w:color="auto"/>
        <w:bottom w:val="none" w:sz="0" w:space="0" w:color="auto"/>
        <w:right w:val="none" w:sz="0" w:space="0" w:color="auto"/>
      </w:divBdr>
    </w:div>
    <w:div w:id="1602713861">
      <w:bodyDiv w:val="1"/>
      <w:marLeft w:val="0"/>
      <w:marRight w:val="0"/>
      <w:marTop w:val="0"/>
      <w:marBottom w:val="0"/>
      <w:divBdr>
        <w:top w:val="none" w:sz="0" w:space="0" w:color="auto"/>
        <w:left w:val="none" w:sz="0" w:space="0" w:color="auto"/>
        <w:bottom w:val="none" w:sz="0" w:space="0" w:color="auto"/>
        <w:right w:val="none" w:sz="0" w:space="0" w:color="auto"/>
      </w:divBdr>
    </w:div>
    <w:div w:id="1603101098">
      <w:bodyDiv w:val="1"/>
      <w:marLeft w:val="0"/>
      <w:marRight w:val="0"/>
      <w:marTop w:val="0"/>
      <w:marBottom w:val="0"/>
      <w:divBdr>
        <w:top w:val="none" w:sz="0" w:space="0" w:color="auto"/>
        <w:left w:val="none" w:sz="0" w:space="0" w:color="auto"/>
        <w:bottom w:val="none" w:sz="0" w:space="0" w:color="auto"/>
        <w:right w:val="none" w:sz="0" w:space="0" w:color="auto"/>
      </w:divBdr>
    </w:div>
    <w:div w:id="1603338885">
      <w:bodyDiv w:val="1"/>
      <w:marLeft w:val="0"/>
      <w:marRight w:val="0"/>
      <w:marTop w:val="0"/>
      <w:marBottom w:val="0"/>
      <w:divBdr>
        <w:top w:val="none" w:sz="0" w:space="0" w:color="auto"/>
        <w:left w:val="none" w:sz="0" w:space="0" w:color="auto"/>
        <w:bottom w:val="none" w:sz="0" w:space="0" w:color="auto"/>
        <w:right w:val="none" w:sz="0" w:space="0" w:color="auto"/>
      </w:divBdr>
    </w:div>
    <w:div w:id="1603420521">
      <w:bodyDiv w:val="1"/>
      <w:marLeft w:val="0"/>
      <w:marRight w:val="0"/>
      <w:marTop w:val="0"/>
      <w:marBottom w:val="0"/>
      <w:divBdr>
        <w:top w:val="none" w:sz="0" w:space="0" w:color="auto"/>
        <w:left w:val="none" w:sz="0" w:space="0" w:color="auto"/>
        <w:bottom w:val="none" w:sz="0" w:space="0" w:color="auto"/>
        <w:right w:val="none" w:sz="0" w:space="0" w:color="auto"/>
      </w:divBdr>
    </w:div>
    <w:div w:id="1609046060">
      <w:bodyDiv w:val="1"/>
      <w:marLeft w:val="0"/>
      <w:marRight w:val="0"/>
      <w:marTop w:val="0"/>
      <w:marBottom w:val="0"/>
      <w:divBdr>
        <w:top w:val="none" w:sz="0" w:space="0" w:color="auto"/>
        <w:left w:val="none" w:sz="0" w:space="0" w:color="auto"/>
        <w:bottom w:val="none" w:sz="0" w:space="0" w:color="auto"/>
        <w:right w:val="none" w:sz="0" w:space="0" w:color="auto"/>
      </w:divBdr>
    </w:div>
    <w:div w:id="1609972186">
      <w:bodyDiv w:val="1"/>
      <w:marLeft w:val="0"/>
      <w:marRight w:val="0"/>
      <w:marTop w:val="0"/>
      <w:marBottom w:val="0"/>
      <w:divBdr>
        <w:top w:val="none" w:sz="0" w:space="0" w:color="auto"/>
        <w:left w:val="none" w:sz="0" w:space="0" w:color="auto"/>
        <w:bottom w:val="none" w:sz="0" w:space="0" w:color="auto"/>
        <w:right w:val="none" w:sz="0" w:space="0" w:color="auto"/>
      </w:divBdr>
    </w:div>
    <w:div w:id="1610620064">
      <w:bodyDiv w:val="1"/>
      <w:marLeft w:val="0"/>
      <w:marRight w:val="0"/>
      <w:marTop w:val="0"/>
      <w:marBottom w:val="0"/>
      <w:divBdr>
        <w:top w:val="none" w:sz="0" w:space="0" w:color="auto"/>
        <w:left w:val="none" w:sz="0" w:space="0" w:color="auto"/>
        <w:bottom w:val="none" w:sz="0" w:space="0" w:color="auto"/>
        <w:right w:val="none" w:sz="0" w:space="0" w:color="auto"/>
      </w:divBdr>
    </w:div>
    <w:div w:id="1611932078">
      <w:bodyDiv w:val="1"/>
      <w:marLeft w:val="0"/>
      <w:marRight w:val="0"/>
      <w:marTop w:val="0"/>
      <w:marBottom w:val="0"/>
      <w:divBdr>
        <w:top w:val="none" w:sz="0" w:space="0" w:color="auto"/>
        <w:left w:val="none" w:sz="0" w:space="0" w:color="auto"/>
        <w:bottom w:val="none" w:sz="0" w:space="0" w:color="auto"/>
        <w:right w:val="none" w:sz="0" w:space="0" w:color="auto"/>
      </w:divBdr>
    </w:div>
    <w:div w:id="1615094985">
      <w:bodyDiv w:val="1"/>
      <w:marLeft w:val="0"/>
      <w:marRight w:val="0"/>
      <w:marTop w:val="0"/>
      <w:marBottom w:val="0"/>
      <w:divBdr>
        <w:top w:val="none" w:sz="0" w:space="0" w:color="auto"/>
        <w:left w:val="none" w:sz="0" w:space="0" w:color="auto"/>
        <w:bottom w:val="none" w:sz="0" w:space="0" w:color="auto"/>
        <w:right w:val="none" w:sz="0" w:space="0" w:color="auto"/>
      </w:divBdr>
    </w:div>
    <w:div w:id="1616208335">
      <w:bodyDiv w:val="1"/>
      <w:marLeft w:val="0"/>
      <w:marRight w:val="0"/>
      <w:marTop w:val="0"/>
      <w:marBottom w:val="0"/>
      <w:divBdr>
        <w:top w:val="none" w:sz="0" w:space="0" w:color="auto"/>
        <w:left w:val="none" w:sz="0" w:space="0" w:color="auto"/>
        <w:bottom w:val="none" w:sz="0" w:space="0" w:color="auto"/>
        <w:right w:val="none" w:sz="0" w:space="0" w:color="auto"/>
      </w:divBdr>
    </w:div>
    <w:div w:id="1618566031">
      <w:bodyDiv w:val="1"/>
      <w:marLeft w:val="0"/>
      <w:marRight w:val="0"/>
      <w:marTop w:val="0"/>
      <w:marBottom w:val="0"/>
      <w:divBdr>
        <w:top w:val="none" w:sz="0" w:space="0" w:color="auto"/>
        <w:left w:val="none" w:sz="0" w:space="0" w:color="auto"/>
        <w:bottom w:val="none" w:sz="0" w:space="0" w:color="auto"/>
        <w:right w:val="none" w:sz="0" w:space="0" w:color="auto"/>
      </w:divBdr>
    </w:div>
    <w:div w:id="1621301870">
      <w:bodyDiv w:val="1"/>
      <w:marLeft w:val="0"/>
      <w:marRight w:val="0"/>
      <w:marTop w:val="0"/>
      <w:marBottom w:val="0"/>
      <w:divBdr>
        <w:top w:val="none" w:sz="0" w:space="0" w:color="auto"/>
        <w:left w:val="none" w:sz="0" w:space="0" w:color="auto"/>
        <w:bottom w:val="none" w:sz="0" w:space="0" w:color="auto"/>
        <w:right w:val="none" w:sz="0" w:space="0" w:color="auto"/>
      </w:divBdr>
    </w:div>
    <w:div w:id="1624191256">
      <w:bodyDiv w:val="1"/>
      <w:marLeft w:val="0"/>
      <w:marRight w:val="0"/>
      <w:marTop w:val="0"/>
      <w:marBottom w:val="0"/>
      <w:divBdr>
        <w:top w:val="none" w:sz="0" w:space="0" w:color="auto"/>
        <w:left w:val="none" w:sz="0" w:space="0" w:color="auto"/>
        <w:bottom w:val="none" w:sz="0" w:space="0" w:color="auto"/>
        <w:right w:val="none" w:sz="0" w:space="0" w:color="auto"/>
      </w:divBdr>
    </w:div>
    <w:div w:id="1629504950">
      <w:bodyDiv w:val="1"/>
      <w:marLeft w:val="0"/>
      <w:marRight w:val="0"/>
      <w:marTop w:val="0"/>
      <w:marBottom w:val="0"/>
      <w:divBdr>
        <w:top w:val="none" w:sz="0" w:space="0" w:color="auto"/>
        <w:left w:val="none" w:sz="0" w:space="0" w:color="auto"/>
        <w:bottom w:val="none" w:sz="0" w:space="0" w:color="auto"/>
        <w:right w:val="none" w:sz="0" w:space="0" w:color="auto"/>
      </w:divBdr>
    </w:div>
    <w:div w:id="1635402168">
      <w:bodyDiv w:val="1"/>
      <w:marLeft w:val="0"/>
      <w:marRight w:val="0"/>
      <w:marTop w:val="0"/>
      <w:marBottom w:val="0"/>
      <w:divBdr>
        <w:top w:val="none" w:sz="0" w:space="0" w:color="auto"/>
        <w:left w:val="none" w:sz="0" w:space="0" w:color="auto"/>
        <w:bottom w:val="none" w:sz="0" w:space="0" w:color="auto"/>
        <w:right w:val="none" w:sz="0" w:space="0" w:color="auto"/>
      </w:divBdr>
    </w:div>
    <w:div w:id="1635481136">
      <w:bodyDiv w:val="1"/>
      <w:marLeft w:val="0"/>
      <w:marRight w:val="0"/>
      <w:marTop w:val="0"/>
      <w:marBottom w:val="0"/>
      <w:divBdr>
        <w:top w:val="none" w:sz="0" w:space="0" w:color="auto"/>
        <w:left w:val="none" w:sz="0" w:space="0" w:color="auto"/>
        <w:bottom w:val="none" w:sz="0" w:space="0" w:color="auto"/>
        <w:right w:val="none" w:sz="0" w:space="0" w:color="auto"/>
      </w:divBdr>
    </w:div>
    <w:div w:id="1635984618">
      <w:bodyDiv w:val="1"/>
      <w:marLeft w:val="0"/>
      <w:marRight w:val="0"/>
      <w:marTop w:val="0"/>
      <w:marBottom w:val="0"/>
      <w:divBdr>
        <w:top w:val="none" w:sz="0" w:space="0" w:color="auto"/>
        <w:left w:val="none" w:sz="0" w:space="0" w:color="auto"/>
        <w:bottom w:val="none" w:sz="0" w:space="0" w:color="auto"/>
        <w:right w:val="none" w:sz="0" w:space="0" w:color="auto"/>
      </w:divBdr>
    </w:div>
    <w:div w:id="1636326726">
      <w:bodyDiv w:val="1"/>
      <w:marLeft w:val="0"/>
      <w:marRight w:val="0"/>
      <w:marTop w:val="0"/>
      <w:marBottom w:val="0"/>
      <w:divBdr>
        <w:top w:val="none" w:sz="0" w:space="0" w:color="auto"/>
        <w:left w:val="none" w:sz="0" w:space="0" w:color="auto"/>
        <w:bottom w:val="none" w:sz="0" w:space="0" w:color="auto"/>
        <w:right w:val="none" w:sz="0" w:space="0" w:color="auto"/>
      </w:divBdr>
    </w:div>
    <w:div w:id="1637418572">
      <w:bodyDiv w:val="1"/>
      <w:marLeft w:val="0"/>
      <w:marRight w:val="0"/>
      <w:marTop w:val="0"/>
      <w:marBottom w:val="0"/>
      <w:divBdr>
        <w:top w:val="none" w:sz="0" w:space="0" w:color="auto"/>
        <w:left w:val="none" w:sz="0" w:space="0" w:color="auto"/>
        <w:bottom w:val="none" w:sz="0" w:space="0" w:color="auto"/>
        <w:right w:val="none" w:sz="0" w:space="0" w:color="auto"/>
      </w:divBdr>
    </w:div>
    <w:div w:id="1638220169">
      <w:bodyDiv w:val="1"/>
      <w:marLeft w:val="0"/>
      <w:marRight w:val="0"/>
      <w:marTop w:val="0"/>
      <w:marBottom w:val="0"/>
      <w:divBdr>
        <w:top w:val="none" w:sz="0" w:space="0" w:color="auto"/>
        <w:left w:val="none" w:sz="0" w:space="0" w:color="auto"/>
        <w:bottom w:val="none" w:sz="0" w:space="0" w:color="auto"/>
        <w:right w:val="none" w:sz="0" w:space="0" w:color="auto"/>
      </w:divBdr>
    </w:div>
    <w:div w:id="1638682312">
      <w:bodyDiv w:val="1"/>
      <w:marLeft w:val="0"/>
      <w:marRight w:val="0"/>
      <w:marTop w:val="0"/>
      <w:marBottom w:val="0"/>
      <w:divBdr>
        <w:top w:val="none" w:sz="0" w:space="0" w:color="auto"/>
        <w:left w:val="none" w:sz="0" w:space="0" w:color="auto"/>
        <w:bottom w:val="none" w:sz="0" w:space="0" w:color="auto"/>
        <w:right w:val="none" w:sz="0" w:space="0" w:color="auto"/>
      </w:divBdr>
    </w:div>
    <w:div w:id="1641613163">
      <w:bodyDiv w:val="1"/>
      <w:marLeft w:val="0"/>
      <w:marRight w:val="0"/>
      <w:marTop w:val="0"/>
      <w:marBottom w:val="0"/>
      <w:divBdr>
        <w:top w:val="none" w:sz="0" w:space="0" w:color="auto"/>
        <w:left w:val="none" w:sz="0" w:space="0" w:color="auto"/>
        <w:bottom w:val="none" w:sz="0" w:space="0" w:color="auto"/>
        <w:right w:val="none" w:sz="0" w:space="0" w:color="auto"/>
      </w:divBdr>
    </w:div>
    <w:div w:id="1643189572">
      <w:bodyDiv w:val="1"/>
      <w:marLeft w:val="0"/>
      <w:marRight w:val="0"/>
      <w:marTop w:val="0"/>
      <w:marBottom w:val="0"/>
      <w:divBdr>
        <w:top w:val="none" w:sz="0" w:space="0" w:color="auto"/>
        <w:left w:val="none" w:sz="0" w:space="0" w:color="auto"/>
        <w:bottom w:val="none" w:sz="0" w:space="0" w:color="auto"/>
        <w:right w:val="none" w:sz="0" w:space="0" w:color="auto"/>
      </w:divBdr>
    </w:div>
    <w:div w:id="1645499387">
      <w:bodyDiv w:val="1"/>
      <w:marLeft w:val="0"/>
      <w:marRight w:val="0"/>
      <w:marTop w:val="0"/>
      <w:marBottom w:val="0"/>
      <w:divBdr>
        <w:top w:val="none" w:sz="0" w:space="0" w:color="auto"/>
        <w:left w:val="none" w:sz="0" w:space="0" w:color="auto"/>
        <w:bottom w:val="none" w:sz="0" w:space="0" w:color="auto"/>
        <w:right w:val="none" w:sz="0" w:space="0" w:color="auto"/>
      </w:divBdr>
    </w:div>
    <w:div w:id="1646272705">
      <w:bodyDiv w:val="1"/>
      <w:marLeft w:val="0"/>
      <w:marRight w:val="0"/>
      <w:marTop w:val="0"/>
      <w:marBottom w:val="0"/>
      <w:divBdr>
        <w:top w:val="none" w:sz="0" w:space="0" w:color="auto"/>
        <w:left w:val="none" w:sz="0" w:space="0" w:color="auto"/>
        <w:bottom w:val="none" w:sz="0" w:space="0" w:color="auto"/>
        <w:right w:val="none" w:sz="0" w:space="0" w:color="auto"/>
      </w:divBdr>
    </w:div>
    <w:div w:id="1647122368">
      <w:bodyDiv w:val="1"/>
      <w:marLeft w:val="0"/>
      <w:marRight w:val="0"/>
      <w:marTop w:val="0"/>
      <w:marBottom w:val="0"/>
      <w:divBdr>
        <w:top w:val="none" w:sz="0" w:space="0" w:color="auto"/>
        <w:left w:val="none" w:sz="0" w:space="0" w:color="auto"/>
        <w:bottom w:val="none" w:sz="0" w:space="0" w:color="auto"/>
        <w:right w:val="none" w:sz="0" w:space="0" w:color="auto"/>
      </w:divBdr>
    </w:div>
    <w:div w:id="1647196827">
      <w:bodyDiv w:val="1"/>
      <w:marLeft w:val="0"/>
      <w:marRight w:val="0"/>
      <w:marTop w:val="0"/>
      <w:marBottom w:val="0"/>
      <w:divBdr>
        <w:top w:val="none" w:sz="0" w:space="0" w:color="auto"/>
        <w:left w:val="none" w:sz="0" w:space="0" w:color="auto"/>
        <w:bottom w:val="none" w:sz="0" w:space="0" w:color="auto"/>
        <w:right w:val="none" w:sz="0" w:space="0" w:color="auto"/>
      </w:divBdr>
    </w:div>
    <w:div w:id="1652828233">
      <w:bodyDiv w:val="1"/>
      <w:marLeft w:val="0"/>
      <w:marRight w:val="0"/>
      <w:marTop w:val="0"/>
      <w:marBottom w:val="0"/>
      <w:divBdr>
        <w:top w:val="none" w:sz="0" w:space="0" w:color="auto"/>
        <w:left w:val="none" w:sz="0" w:space="0" w:color="auto"/>
        <w:bottom w:val="none" w:sz="0" w:space="0" w:color="auto"/>
        <w:right w:val="none" w:sz="0" w:space="0" w:color="auto"/>
      </w:divBdr>
    </w:div>
    <w:div w:id="1655448248">
      <w:bodyDiv w:val="1"/>
      <w:marLeft w:val="0"/>
      <w:marRight w:val="0"/>
      <w:marTop w:val="0"/>
      <w:marBottom w:val="0"/>
      <w:divBdr>
        <w:top w:val="none" w:sz="0" w:space="0" w:color="auto"/>
        <w:left w:val="none" w:sz="0" w:space="0" w:color="auto"/>
        <w:bottom w:val="none" w:sz="0" w:space="0" w:color="auto"/>
        <w:right w:val="none" w:sz="0" w:space="0" w:color="auto"/>
      </w:divBdr>
    </w:div>
    <w:div w:id="1655718991">
      <w:bodyDiv w:val="1"/>
      <w:marLeft w:val="0"/>
      <w:marRight w:val="0"/>
      <w:marTop w:val="0"/>
      <w:marBottom w:val="0"/>
      <w:divBdr>
        <w:top w:val="none" w:sz="0" w:space="0" w:color="auto"/>
        <w:left w:val="none" w:sz="0" w:space="0" w:color="auto"/>
        <w:bottom w:val="none" w:sz="0" w:space="0" w:color="auto"/>
        <w:right w:val="none" w:sz="0" w:space="0" w:color="auto"/>
      </w:divBdr>
    </w:div>
    <w:div w:id="1667901728">
      <w:bodyDiv w:val="1"/>
      <w:marLeft w:val="0"/>
      <w:marRight w:val="0"/>
      <w:marTop w:val="0"/>
      <w:marBottom w:val="0"/>
      <w:divBdr>
        <w:top w:val="none" w:sz="0" w:space="0" w:color="auto"/>
        <w:left w:val="none" w:sz="0" w:space="0" w:color="auto"/>
        <w:bottom w:val="none" w:sz="0" w:space="0" w:color="auto"/>
        <w:right w:val="none" w:sz="0" w:space="0" w:color="auto"/>
      </w:divBdr>
    </w:div>
    <w:div w:id="1668241462">
      <w:bodyDiv w:val="1"/>
      <w:marLeft w:val="0"/>
      <w:marRight w:val="0"/>
      <w:marTop w:val="0"/>
      <w:marBottom w:val="0"/>
      <w:divBdr>
        <w:top w:val="none" w:sz="0" w:space="0" w:color="auto"/>
        <w:left w:val="none" w:sz="0" w:space="0" w:color="auto"/>
        <w:bottom w:val="none" w:sz="0" w:space="0" w:color="auto"/>
        <w:right w:val="none" w:sz="0" w:space="0" w:color="auto"/>
      </w:divBdr>
    </w:div>
    <w:div w:id="1668247689">
      <w:bodyDiv w:val="1"/>
      <w:marLeft w:val="0"/>
      <w:marRight w:val="0"/>
      <w:marTop w:val="0"/>
      <w:marBottom w:val="0"/>
      <w:divBdr>
        <w:top w:val="none" w:sz="0" w:space="0" w:color="auto"/>
        <w:left w:val="none" w:sz="0" w:space="0" w:color="auto"/>
        <w:bottom w:val="none" w:sz="0" w:space="0" w:color="auto"/>
        <w:right w:val="none" w:sz="0" w:space="0" w:color="auto"/>
      </w:divBdr>
    </w:div>
    <w:div w:id="1668825267">
      <w:bodyDiv w:val="1"/>
      <w:marLeft w:val="0"/>
      <w:marRight w:val="0"/>
      <w:marTop w:val="0"/>
      <w:marBottom w:val="0"/>
      <w:divBdr>
        <w:top w:val="none" w:sz="0" w:space="0" w:color="auto"/>
        <w:left w:val="none" w:sz="0" w:space="0" w:color="auto"/>
        <w:bottom w:val="none" w:sz="0" w:space="0" w:color="auto"/>
        <w:right w:val="none" w:sz="0" w:space="0" w:color="auto"/>
      </w:divBdr>
    </w:div>
    <w:div w:id="1674331916">
      <w:bodyDiv w:val="1"/>
      <w:marLeft w:val="0"/>
      <w:marRight w:val="0"/>
      <w:marTop w:val="0"/>
      <w:marBottom w:val="0"/>
      <w:divBdr>
        <w:top w:val="none" w:sz="0" w:space="0" w:color="auto"/>
        <w:left w:val="none" w:sz="0" w:space="0" w:color="auto"/>
        <w:bottom w:val="none" w:sz="0" w:space="0" w:color="auto"/>
        <w:right w:val="none" w:sz="0" w:space="0" w:color="auto"/>
      </w:divBdr>
    </w:div>
    <w:div w:id="1676617455">
      <w:bodyDiv w:val="1"/>
      <w:marLeft w:val="0"/>
      <w:marRight w:val="0"/>
      <w:marTop w:val="0"/>
      <w:marBottom w:val="0"/>
      <w:divBdr>
        <w:top w:val="none" w:sz="0" w:space="0" w:color="auto"/>
        <w:left w:val="none" w:sz="0" w:space="0" w:color="auto"/>
        <w:bottom w:val="none" w:sz="0" w:space="0" w:color="auto"/>
        <w:right w:val="none" w:sz="0" w:space="0" w:color="auto"/>
      </w:divBdr>
    </w:div>
    <w:div w:id="1677539717">
      <w:bodyDiv w:val="1"/>
      <w:marLeft w:val="0"/>
      <w:marRight w:val="0"/>
      <w:marTop w:val="0"/>
      <w:marBottom w:val="0"/>
      <w:divBdr>
        <w:top w:val="none" w:sz="0" w:space="0" w:color="auto"/>
        <w:left w:val="none" w:sz="0" w:space="0" w:color="auto"/>
        <w:bottom w:val="none" w:sz="0" w:space="0" w:color="auto"/>
        <w:right w:val="none" w:sz="0" w:space="0" w:color="auto"/>
      </w:divBdr>
    </w:div>
    <w:div w:id="1679847860">
      <w:bodyDiv w:val="1"/>
      <w:marLeft w:val="0"/>
      <w:marRight w:val="0"/>
      <w:marTop w:val="0"/>
      <w:marBottom w:val="0"/>
      <w:divBdr>
        <w:top w:val="none" w:sz="0" w:space="0" w:color="auto"/>
        <w:left w:val="none" w:sz="0" w:space="0" w:color="auto"/>
        <w:bottom w:val="none" w:sz="0" w:space="0" w:color="auto"/>
        <w:right w:val="none" w:sz="0" w:space="0" w:color="auto"/>
      </w:divBdr>
    </w:div>
    <w:div w:id="1680230864">
      <w:bodyDiv w:val="1"/>
      <w:marLeft w:val="0"/>
      <w:marRight w:val="0"/>
      <w:marTop w:val="0"/>
      <w:marBottom w:val="0"/>
      <w:divBdr>
        <w:top w:val="none" w:sz="0" w:space="0" w:color="auto"/>
        <w:left w:val="none" w:sz="0" w:space="0" w:color="auto"/>
        <w:bottom w:val="none" w:sz="0" w:space="0" w:color="auto"/>
        <w:right w:val="none" w:sz="0" w:space="0" w:color="auto"/>
      </w:divBdr>
    </w:div>
    <w:div w:id="1681662099">
      <w:bodyDiv w:val="1"/>
      <w:marLeft w:val="0"/>
      <w:marRight w:val="0"/>
      <w:marTop w:val="0"/>
      <w:marBottom w:val="0"/>
      <w:divBdr>
        <w:top w:val="none" w:sz="0" w:space="0" w:color="auto"/>
        <w:left w:val="none" w:sz="0" w:space="0" w:color="auto"/>
        <w:bottom w:val="none" w:sz="0" w:space="0" w:color="auto"/>
        <w:right w:val="none" w:sz="0" w:space="0" w:color="auto"/>
      </w:divBdr>
    </w:div>
    <w:div w:id="1684287288">
      <w:bodyDiv w:val="1"/>
      <w:marLeft w:val="0"/>
      <w:marRight w:val="0"/>
      <w:marTop w:val="0"/>
      <w:marBottom w:val="0"/>
      <w:divBdr>
        <w:top w:val="none" w:sz="0" w:space="0" w:color="auto"/>
        <w:left w:val="none" w:sz="0" w:space="0" w:color="auto"/>
        <w:bottom w:val="none" w:sz="0" w:space="0" w:color="auto"/>
        <w:right w:val="none" w:sz="0" w:space="0" w:color="auto"/>
      </w:divBdr>
    </w:div>
    <w:div w:id="1686982122">
      <w:bodyDiv w:val="1"/>
      <w:marLeft w:val="0"/>
      <w:marRight w:val="0"/>
      <w:marTop w:val="0"/>
      <w:marBottom w:val="0"/>
      <w:divBdr>
        <w:top w:val="none" w:sz="0" w:space="0" w:color="auto"/>
        <w:left w:val="none" w:sz="0" w:space="0" w:color="auto"/>
        <w:bottom w:val="none" w:sz="0" w:space="0" w:color="auto"/>
        <w:right w:val="none" w:sz="0" w:space="0" w:color="auto"/>
      </w:divBdr>
    </w:div>
    <w:div w:id="1688293397">
      <w:bodyDiv w:val="1"/>
      <w:marLeft w:val="0"/>
      <w:marRight w:val="0"/>
      <w:marTop w:val="0"/>
      <w:marBottom w:val="0"/>
      <w:divBdr>
        <w:top w:val="none" w:sz="0" w:space="0" w:color="auto"/>
        <w:left w:val="none" w:sz="0" w:space="0" w:color="auto"/>
        <w:bottom w:val="none" w:sz="0" w:space="0" w:color="auto"/>
        <w:right w:val="none" w:sz="0" w:space="0" w:color="auto"/>
      </w:divBdr>
    </w:div>
    <w:div w:id="1691833965">
      <w:bodyDiv w:val="1"/>
      <w:marLeft w:val="0"/>
      <w:marRight w:val="0"/>
      <w:marTop w:val="0"/>
      <w:marBottom w:val="0"/>
      <w:divBdr>
        <w:top w:val="none" w:sz="0" w:space="0" w:color="auto"/>
        <w:left w:val="none" w:sz="0" w:space="0" w:color="auto"/>
        <w:bottom w:val="none" w:sz="0" w:space="0" w:color="auto"/>
        <w:right w:val="none" w:sz="0" w:space="0" w:color="auto"/>
      </w:divBdr>
    </w:div>
    <w:div w:id="1694110681">
      <w:bodyDiv w:val="1"/>
      <w:marLeft w:val="0"/>
      <w:marRight w:val="0"/>
      <w:marTop w:val="0"/>
      <w:marBottom w:val="0"/>
      <w:divBdr>
        <w:top w:val="none" w:sz="0" w:space="0" w:color="auto"/>
        <w:left w:val="none" w:sz="0" w:space="0" w:color="auto"/>
        <w:bottom w:val="none" w:sz="0" w:space="0" w:color="auto"/>
        <w:right w:val="none" w:sz="0" w:space="0" w:color="auto"/>
      </w:divBdr>
    </w:div>
    <w:div w:id="1704401986">
      <w:bodyDiv w:val="1"/>
      <w:marLeft w:val="0"/>
      <w:marRight w:val="0"/>
      <w:marTop w:val="0"/>
      <w:marBottom w:val="0"/>
      <w:divBdr>
        <w:top w:val="none" w:sz="0" w:space="0" w:color="auto"/>
        <w:left w:val="none" w:sz="0" w:space="0" w:color="auto"/>
        <w:bottom w:val="none" w:sz="0" w:space="0" w:color="auto"/>
        <w:right w:val="none" w:sz="0" w:space="0" w:color="auto"/>
      </w:divBdr>
    </w:div>
    <w:div w:id="1708484409">
      <w:bodyDiv w:val="1"/>
      <w:marLeft w:val="0"/>
      <w:marRight w:val="0"/>
      <w:marTop w:val="0"/>
      <w:marBottom w:val="0"/>
      <w:divBdr>
        <w:top w:val="none" w:sz="0" w:space="0" w:color="auto"/>
        <w:left w:val="none" w:sz="0" w:space="0" w:color="auto"/>
        <w:bottom w:val="none" w:sz="0" w:space="0" w:color="auto"/>
        <w:right w:val="none" w:sz="0" w:space="0" w:color="auto"/>
      </w:divBdr>
    </w:div>
    <w:div w:id="1710647359">
      <w:bodyDiv w:val="1"/>
      <w:marLeft w:val="0"/>
      <w:marRight w:val="0"/>
      <w:marTop w:val="0"/>
      <w:marBottom w:val="0"/>
      <w:divBdr>
        <w:top w:val="none" w:sz="0" w:space="0" w:color="auto"/>
        <w:left w:val="none" w:sz="0" w:space="0" w:color="auto"/>
        <w:bottom w:val="none" w:sz="0" w:space="0" w:color="auto"/>
        <w:right w:val="none" w:sz="0" w:space="0" w:color="auto"/>
      </w:divBdr>
    </w:div>
    <w:div w:id="1715421437">
      <w:bodyDiv w:val="1"/>
      <w:marLeft w:val="0"/>
      <w:marRight w:val="0"/>
      <w:marTop w:val="0"/>
      <w:marBottom w:val="0"/>
      <w:divBdr>
        <w:top w:val="none" w:sz="0" w:space="0" w:color="auto"/>
        <w:left w:val="none" w:sz="0" w:space="0" w:color="auto"/>
        <w:bottom w:val="none" w:sz="0" w:space="0" w:color="auto"/>
        <w:right w:val="none" w:sz="0" w:space="0" w:color="auto"/>
      </w:divBdr>
    </w:div>
    <w:div w:id="1716538846">
      <w:bodyDiv w:val="1"/>
      <w:marLeft w:val="0"/>
      <w:marRight w:val="0"/>
      <w:marTop w:val="0"/>
      <w:marBottom w:val="0"/>
      <w:divBdr>
        <w:top w:val="none" w:sz="0" w:space="0" w:color="auto"/>
        <w:left w:val="none" w:sz="0" w:space="0" w:color="auto"/>
        <w:bottom w:val="none" w:sz="0" w:space="0" w:color="auto"/>
        <w:right w:val="none" w:sz="0" w:space="0" w:color="auto"/>
      </w:divBdr>
    </w:div>
    <w:div w:id="1716539324">
      <w:bodyDiv w:val="1"/>
      <w:marLeft w:val="0"/>
      <w:marRight w:val="0"/>
      <w:marTop w:val="0"/>
      <w:marBottom w:val="0"/>
      <w:divBdr>
        <w:top w:val="none" w:sz="0" w:space="0" w:color="auto"/>
        <w:left w:val="none" w:sz="0" w:space="0" w:color="auto"/>
        <w:bottom w:val="none" w:sz="0" w:space="0" w:color="auto"/>
        <w:right w:val="none" w:sz="0" w:space="0" w:color="auto"/>
      </w:divBdr>
    </w:div>
    <w:div w:id="1717004570">
      <w:bodyDiv w:val="1"/>
      <w:marLeft w:val="0"/>
      <w:marRight w:val="0"/>
      <w:marTop w:val="0"/>
      <w:marBottom w:val="0"/>
      <w:divBdr>
        <w:top w:val="none" w:sz="0" w:space="0" w:color="auto"/>
        <w:left w:val="none" w:sz="0" w:space="0" w:color="auto"/>
        <w:bottom w:val="none" w:sz="0" w:space="0" w:color="auto"/>
        <w:right w:val="none" w:sz="0" w:space="0" w:color="auto"/>
      </w:divBdr>
    </w:div>
    <w:div w:id="1717895395">
      <w:bodyDiv w:val="1"/>
      <w:marLeft w:val="0"/>
      <w:marRight w:val="0"/>
      <w:marTop w:val="0"/>
      <w:marBottom w:val="0"/>
      <w:divBdr>
        <w:top w:val="none" w:sz="0" w:space="0" w:color="auto"/>
        <w:left w:val="none" w:sz="0" w:space="0" w:color="auto"/>
        <w:bottom w:val="none" w:sz="0" w:space="0" w:color="auto"/>
        <w:right w:val="none" w:sz="0" w:space="0" w:color="auto"/>
      </w:divBdr>
    </w:div>
    <w:div w:id="1720982207">
      <w:bodyDiv w:val="1"/>
      <w:marLeft w:val="0"/>
      <w:marRight w:val="0"/>
      <w:marTop w:val="0"/>
      <w:marBottom w:val="0"/>
      <w:divBdr>
        <w:top w:val="none" w:sz="0" w:space="0" w:color="auto"/>
        <w:left w:val="none" w:sz="0" w:space="0" w:color="auto"/>
        <w:bottom w:val="none" w:sz="0" w:space="0" w:color="auto"/>
        <w:right w:val="none" w:sz="0" w:space="0" w:color="auto"/>
      </w:divBdr>
    </w:div>
    <w:div w:id="1722172335">
      <w:bodyDiv w:val="1"/>
      <w:marLeft w:val="0"/>
      <w:marRight w:val="0"/>
      <w:marTop w:val="0"/>
      <w:marBottom w:val="0"/>
      <w:divBdr>
        <w:top w:val="none" w:sz="0" w:space="0" w:color="auto"/>
        <w:left w:val="none" w:sz="0" w:space="0" w:color="auto"/>
        <w:bottom w:val="none" w:sz="0" w:space="0" w:color="auto"/>
        <w:right w:val="none" w:sz="0" w:space="0" w:color="auto"/>
      </w:divBdr>
    </w:div>
    <w:div w:id="1722317546">
      <w:bodyDiv w:val="1"/>
      <w:marLeft w:val="0"/>
      <w:marRight w:val="0"/>
      <w:marTop w:val="0"/>
      <w:marBottom w:val="0"/>
      <w:divBdr>
        <w:top w:val="none" w:sz="0" w:space="0" w:color="auto"/>
        <w:left w:val="none" w:sz="0" w:space="0" w:color="auto"/>
        <w:bottom w:val="none" w:sz="0" w:space="0" w:color="auto"/>
        <w:right w:val="none" w:sz="0" w:space="0" w:color="auto"/>
      </w:divBdr>
    </w:div>
    <w:div w:id="1722636167">
      <w:bodyDiv w:val="1"/>
      <w:marLeft w:val="0"/>
      <w:marRight w:val="0"/>
      <w:marTop w:val="0"/>
      <w:marBottom w:val="0"/>
      <w:divBdr>
        <w:top w:val="none" w:sz="0" w:space="0" w:color="auto"/>
        <w:left w:val="none" w:sz="0" w:space="0" w:color="auto"/>
        <w:bottom w:val="none" w:sz="0" w:space="0" w:color="auto"/>
        <w:right w:val="none" w:sz="0" w:space="0" w:color="auto"/>
      </w:divBdr>
    </w:div>
    <w:div w:id="1722747078">
      <w:bodyDiv w:val="1"/>
      <w:marLeft w:val="0"/>
      <w:marRight w:val="0"/>
      <w:marTop w:val="0"/>
      <w:marBottom w:val="0"/>
      <w:divBdr>
        <w:top w:val="none" w:sz="0" w:space="0" w:color="auto"/>
        <w:left w:val="none" w:sz="0" w:space="0" w:color="auto"/>
        <w:bottom w:val="none" w:sz="0" w:space="0" w:color="auto"/>
        <w:right w:val="none" w:sz="0" w:space="0" w:color="auto"/>
      </w:divBdr>
    </w:div>
    <w:div w:id="1725446122">
      <w:bodyDiv w:val="1"/>
      <w:marLeft w:val="0"/>
      <w:marRight w:val="0"/>
      <w:marTop w:val="0"/>
      <w:marBottom w:val="0"/>
      <w:divBdr>
        <w:top w:val="none" w:sz="0" w:space="0" w:color="auto"/>
        <w:left w:val="none" w:sz="0" w:space="0" w:color="auto"/>
        <w:bottom w:val="none" w:sz="0" w:space="0" w:color="auto"/>
        <w:right w:val="none" w:sz="0" w:space="0" w:color="auto"/>
      </w:divBdr>
    </w:div>
    <w:div w:id="1725988407">
      <w:bodyDiv w:val="1"/>
      <w:marLeft w:val="0"/>
      <w:marRight w:val="0"/>
      <w:marTop w:val="0"/>
      <w:marBottom w:val="0"/>
      <w:divBdr>
        <w:top w:val="none" w:sz="0" w:space="0" w:color="auto"/>
        <w:left w:val="none" w:sz="0" w:space="0" w:color="auto"/>
        <w:bottom w:val="none" w:sz="0" w:space="0" w:color="auto"/>
        <w:right w:val="none" w:sz="0" w:space="0" w:color="auto"/>
      </w:divBdr>
    </w:div>
    <w:div w:id="1727677862">
      <w:bodyDiv w:val="1"/>
      <w:marLeft w:val="0"/>
      <w:marRight w:val="0"/>
      <w:marTop w:val="0"/>
      <w:marBottom w:val="0"/>
      <w:divBdr>
        <w:top w:val="none" w:sz="0" w:space="0" w:color="auto"/>
        <w:left w:val="none" w:sz="0" w:space="0" w:color="auto"/>
        <w:bottom w:val="none" w:sz="0" w:space="0" w:color="auto"/>
        <w:right w:val="none" w:sz="0" w:space="0" w:color="auto"/>
      </w:divBdr>
    </w:div>
    <w:div w:id="1729255723">
      <w:bodyDiv w:val="1"/>
      <w:marLeft w:val="0"/>
      <w:marRight w:val="0"/>
      <w:marTop w:val="0"/>
      <w:marBottom w:val="0"/>
      <w:divBdr>
        <w:top w:val="none" w:sz="0" w:space="0" w:color="auto"/>
        <w:left w:val="none" w:sz="0" w:space="0" w:color="auto"/>
        <w:bottom w:val="none" w:sz="0" w:space="0" w:color="auto"/>
        <w:right w:val="none" w:sz="0" w:space="0" w:color="auto"/>
      </w:divBdr>
    </w:div>
    <w:div w:id="1731149534">
      <w:bodyDiv w:val="1"/>
      <w:marLeft w:val="0"/>
      <w:marRight w:val="0"/>
      <w:marTop w:val="0"/>
      <w:marBottom w:val="0"/>
      <w:divBdr>
        <w:top w:val="none" w:sz="0" w:space="0" w:color="auto"/>
        <w:left w:val="none" w:sz="0" w:space="0" w:color="auto"/>
        <w:bottom w:val="none" w:sz="0" w:space="0" w:color="auto"/>
        <w:right w:val="none" w:sz="0" w:space="0" w:color="auto"/>
      </w:divBdr>
    </w:div>
    <w:div w:id="1731424142">
      <w:bodyDiv w:val="1"/>
      <w:marLeft w:val="0"/>
      <w:marRight w:val="0"/>
      <w:marTop w:val="0"/>
      <w:marBottom w:val="0"/>
      <w:divBdr>
        <w:top w:val="none" w:sz="0" w:space="0" w:color="auto"/>
        <w:left w:val="none" w:sz="0" w:space="0" w:color="auto"/>
        <w:bottom w:val="none" w:sz="0" w:space="0" w:color="auto"/>
        <w:right w:val="none" w:sz="0" w:space="0" w:color="auto"/>
      </w:divBdr>
    </w:div>
    <w:div w:id="1732145215">
      <w:bodyDiv w:val="1"/>
      <w:marLeft w:val="0"/>
      <w:marRight w:val="0"/>
      <w:marTop w:val="0"/>
      <w:marBottom w:val="0"/>
      <w:divBdr>
        <w:top w:val="none" w:sz="0" w:space="0" w:color="auto"/>
        <w:left w:val="none" w:sz="0" w:space="0" w:color="auto"/>
        <w:bottom w:val="none" w:sz="0" w:space="0" w:color="auto"/>
        <w:right w:val="none" w:sz="0" w:space="0" w:color="auto"/>
      </w:divBdr>
    </w:div>
    <w:div w:id="1732650707">
      <w:bodyDiv w:val="1"/>
      <w:marLeft w:val="0"/>
      <w:marRight w:val="0"/>
      <w:marTop w:val="0"/>
      <w:marBottom w:val="0"/>
      <w:divBdr>
        <w:top w:val="none" w:sz="0" w:space="0" w:color="auto"/>
        <w:left w:val="none" w:sz="0" w:space="0" w:color="auto"/>
        <w:bottom w:val="none" w:sz="0" w:space="0" w:color="auto"/>
        <w:right w:val="none" w:sz="0" w:space="0" w:color="auto"/>
      </w:divBdr>
    </w:div>
    <w:div w:id="1733120663">
      <w:bodyDiv w:val="1"/>
      <w:marLeft w:val="0"/>
      <w:marRight w:val="0"/>
      <w:marTop w:val="0"/>
      <w:marBottom w:val="0"/>
      <w:divBdr>
        <w:top w:val="none" w:sz="0" w:space="0" w:color="auto"/>
        <w:left w:val="none" w:sz="0" w:space="0" w:color="auto"/>
        <w:bottom w:val="none" w:sz="0" w:space="0" w:color="auto"/>
        <w:right w:val="none" w:sz="0" w:space="0" w:color="auto"/>
      </w:divBdr>
    </w:div>
    <w:div w:id="1739941977">
      <w:bodyDiv w:val="1"/>
      <w:marLeft w:val="0"/>
      <w:marRight w:val="0"/>
      <w:marTop w:val="0"/>
      <w:marBottom w:val="0"/>
      <w:divBdr>
        <w:top w:val="none" w:sz="0" w:space="0" w:color="auto"/>
        <w:left w:val="none" w:sz="0" w:space="0" w:color="auto"/>
        <w:bottom w:val="none" w:sz="0" w:space="0" w:color="auto"/>
        <w:right w:val="none" w:sz="0" w:space="0" w:color="auto"/>
      </w:divBdr>
    </w:div>
    <w:div w:id="1740715409">
      <w:bodyDiv w:val="1"/>
      <w:marLeft w:val="0"/>
      <w:marRight w:val="0"/>
      <w:marTop w:val="0"/>
      <w:marBottom w:val="0"/>
      <w:divBdr>
        <w:top w:val="none" w:sz="0" w:space="0" w:color="auto"/>
        <w:left w:val="none" w:sz="0" w:space="0" w:color="auto"/>
        <w:bottom w:val="none" w:sz="0" w:space="0" w:color="auto"/>
        <w:right w:val="none" w:sz="0" w:space="0" w:color="auto"/>
      </w:divBdr>
    </w:div>
    <w:div w:id="1743478881">
      <w:bodyDiv w:val="1"/>
      <w:marLeft w:val="0"/>
      <w:marRight w:val="0"/>
      <w:marTop w:val="0"/>
      <w:marBottom w:val="0"/>
      <w:divBdr>
        <w:top w:val="none" w:sz="0" w:space="0" w:color="auto"/>
        <w:left w:val="none" w:sz="0" w:space="0" w:color="auto"/>
        <w:bottom w:val="none" w:sz="0" w:space="0" w:color="auto"/>
        <w:right w:val="none" w:sz="0" w:space="0" w:color="auto"/>
      </w:divBdr>
    </w:div>
    <w:div w:id="1747343836">
      <w:bodyDiv w:val="1"/>
      <w:marLeft w:val="0"/>
      <w:marRight w:val="0"/>
      <w:marTop w:val="0"/>
      <w:marBottom w:val="0"/>
      <w:divBdr>
        <w:top w:val="none" w:sz="0" w:space="0" w:color="auto"/>
        <w:left w:val="none" w:sz="0" w:space="0" w:color="auto"/>
        <w:bottom w:val="none" w:sz="0" w:space="0" w:color="auto"/>
        <w:right w:val="none" w:sz="0" w:space="0" w:color="auto"/>
      </w:divBdr>
    </w:div>
    <w:div w:id="1748068823">
      <w:bodyDiv w:val="1"/>
      <w:marLeft w:val="0"/>
      <w:marRight w:val="0"/>
      <w:marTop w:val="0"/>
      <w:marBottom w:val="0"/>
      <w:divBdr>
        <w:top w:val="none" w:sz="0" w:space="0" w:color="auto"/>
        <w:left w:val="none" w:sz="0" w:space="0" w:color="auto"/>
        <w:bottom w:val="none" w:sz="0" w:space="0" w:color="auto"/>
        <w:right w:val="none" w:sz="0" w:space="0" w:color="auto"/>
      </w:divBdr>
    </w:div>
    <w:div w:id="1759213668">
      <w:bodyDiv w:val="1"/>
      <w:marLeft w:val="0"/>
      <w:marRight w:val="0"/>
      <w:marTop w:val="0"/>
      <w:marBottom w:val="0"/>
      <w:divBdr>
        <w:top w:val="none" w:sz="0" w:space="0" w:color="auto"/>
        <w:left w:val="none" w:sz="0" w:space="0" w:color="auto"/>
        <w:bottom w:val="none" w:sz="0" w:space="0" w:color="auto"/>
        <w:right w:val="none" w:sz="0" w:space="0" w:color="auto"/>
      </w:divBdr>
    </w:div>
    <w:div w:id="1759473525">
      <w:bodyDiv w:val="1"/>
      <w:marLeft w:val="0"/>
      <w:marRight w:val="0"/>
      <w:marTop w:val="0"/>
      <w:marBottom w:val="0"/>
      <w:divBdr>
        <w:top w:val="none" w:sz="0" w:space="0" w:color="auto"/>
        <w:left w:val="none" w:sz="0" w:space="0" w:color="auto"/>
        <w:bottom w:val="none" w:sz="0" w:space="0" w:color="auto"/>
        <w:right w:val="none" w:sz="0" w:space="0" w:color="auto"/>
      </w:divBdr>
    </w:div>
    <w:div w:id="1760054200">
      <w:bodyDiv w:val="1"/>
      <w:marLeft w:val="0"/>
      <w:marRight w:val="0"/>
      <w:marTop w:val="0"/>
      <w:marBottom w:val="0"/>
      <w:divBdr>
        <w:top w:val="none" w:sz="0" w:space="0" w:color="auto"/>
        <w:left w:val="none" w:sz="0" w:space="0" w:color="auto"/>
        <w:bottom w:val="none" w:sz="0" w:space="0" w:color="auto"/>
        <w:right w:val="none" w:sz="0" w:space="0" w:color="auto"/>
      </w:divBdr>
    </w:div>
    <w:div w:id="1760251446">
      <w:bodyDiv w:val="1"/>
      <w:marLeft w:val="0"/>
      <w:marRight w:val="0"/>
      <w:marTop w:val="0"/>
      <w:marBottom w:val="0"/>
      <w:divBdr>
        <w:top w:val="none" w:sz="0" w:space="0" w:color="auto"/>
        <w:left w:val="none" w:sz="0" w:space="0" w:color="auto"/>
        <w:bottom w:val="none" w:sz="0" w:space="0" w:color="auto"/>
        <w:right w:val="none" w:sz="0" w:space="0" w:color="auto"/>
      </w:divBdr>
    </w:div>
    <w:div w:id="1761098031">
      <w:bodyDiv w:val="1"/>
      <w:marLeft w:val="0"/>
      <w:marRight w:val="0"/>
      <w:marTop w:val="0"/>
      <w:marBottom w:val="0"/>
      <w:divBdr>
        <w:top w:val="none" w:sz="0" w:space="0" w:color="auto"/>
        <w:left w:val="none" w:sz="0" w:space="0" w:color="auto"/>
        <w:bottom w:val="none" w:sz="0" w:space="0" w:color="auto"/>
        <w:right w:val="none" w:sz="0" w:space="0" w:color="auto"/>
      </w:divBdr>
    </w:div>
    <w:div w:id="1763992324">
      <w:bodyDiv w:val="1"/>
      <w:marLeft w:val="0"/>
      <w:marRight w:val="0"/>
      <w:marTop w:val="0"/>
      <w:marBottom w:val="0"/>
      <w:divBdr>
        <w:top w:val="none" w:sz="0" w:space="0" w:color="auto"/>
        <w:left w:val="none" w:sz="0" w:space="0" w:color="auto"/>
        <w:bottom w:val="none" w:sz="0" w:space="0" w:color="auto"/>
        <w:right w:val="none" w:sz="0" w:space="0" w:color="auto"/>
      </w:divBdr>
    </w:div>
    <w:div w:id="1767387521">
      <w:bodyDiv w:val="1"/>
      <w:marLeft w:val="0"/>
      <w:marRight w:val="0"/>
      <w:marTop w:val="0"/>
      <w:marBottom w:val="0"/>
      <w:divBdr>
        <w:top w:val="none" w:sz="0" w:space="0" w:color="auto"/>
        <w:left w:val="none" w:sz="0" w:space="0" w:color="auto"/>
        <w:bottom w:val="none" w:sz="0" w:space="0" w:color="auto"/>
        <w:right w:val="none" w:sz="0" w:space="0" w:color="auto"/>
      </w:divBdr>
    </w:div>
    <w:div w:id="1771314018">
      <w:bodyDiv w:val="1"/>
      <w:marLeft w:val="0"/>
      <w:marRight w:val="0"/>
      <w:marTop w:val="0"/>
      <w:marBottom w:val="0"/>
      <w:divBdr>
        <w:top w:val="none" w:sz="0" w:space="0" w:color="auto"/>
        <w:left w:val="none" w:sz="0" w:space="0" w:color="auto"/>
        <w:bottom w:val="none" w:sz="0" w:space="0" w:color="auto"/>
        <w:right w:val="none" w:sz="0" w:space="0" w:color="auto"/>
      </w:divBdr>
    </w:div>
    <w:div w:id="1772043115">
      <w:bodyDiv w:val="1"/>
      <w:marLeft w:val="0"/>
      <w:marRight w:val="0"/>
      <w:marTop w:val="0"/>
      <w:marBottom w:val="0"/>
      <w:divBdr>
        <w:top w:val="none" w:sz="0" w:space="0" w:color="auto"/>
        <w:left w:val="none" w:sz="0" w:space="0" w:color="auto"/>
        <w:bottom w:val="none" w:sz="0" w:space="0" w:color="auto"/>
        <w:right w:val="none" w:sz="0" w:space="0" w:color="auto"/>
      </w:divBdr>
    </w:div>
    <w:div w:id="1772893718">
      <w:bodyDiv w:val="1"/>
      <w:marLeft w:val="0"/>
      <w:marRight w:val="0"/>
      <w:marTop w:val="0"/>
      <w:marBottom w:val="0"/>
      <w:divBdr>
        <w:top w:val="none" w:sz="0" w:space="0" w:color="auto"/>
        <w:left w:val="none" w:sz="0" w:space="0" w:color="auto"/>
        <w:bottom w:val="none" w:sz="0" w:space="0" w:color="auto"/>
        <w:right w:val="none" w:sz="0" w:space="0" w:color="auto"/>
      </w:divBdr>
    </w:div>
    <w:div w:id="1774127379">
      <w:bodyDiv w:val="1"/>
      <w:marLeft w:val="0"/>
      <w:marRight w:val="0"/>
      <w:marTop w:val="0"/>
      <w:marBottom w:val="0"/>
      <w:divBdr>
        <w:top w:val="none" w:sz="0" w:space="0" w:color="auto"/>
        <w:left w:val="none" w:sz="0" w:space="0" w:color="auto"/>
        <w:bottom w:val="none" w:sz="0" w:space="0" w:color="auto"/>
        <w:right w:val="none" w:sz="0" w:space="0" w:color="auto"/>
      </w:divBdr>
    </w:div>
    <w:div w:id="1774132854">
      <w:bodyDiv w:val="1"/>
      <w:marLeft w:val="0"/>
      <w:marRight w:val="0"/>
      <w:marTop w:val="0"/>
      <w:marBottom w:val="0"/>
      <w:divBdr>
        <w:top w:val="none" w:sz="0" w:space="0" w:color="auto"/>
        <w:left w:val="none" w:sz="0" w:space="0" w:color="auto"/>
        <w:bottom w:val="none" w:sz="0" w:space="0" w:color="auto"/>
        <w:right w:val="none" w:sz="0" w:space="0" w:color="auto"/>
      </w:divBdr>
    </w:div>
    <w:div w:id="1778713226">
      <w:bodyDiv w:val="1"/>
      <w:marLeft w:val="0"/>
      <w:marRight w:val="0"/>
      <w:marTop w:val="0"/>
      <w:marBottom w:val="0"/>
      <w:divBdr>
        <w:top w:val="none" w:sz="0" w:space="0" w:color="auto"/>
        <w:left w:val="none" w:sz="0" w:space="0" w:color="auto"/>
        <w:bottom w:val="none" w:sz="0" w:space="0" w:color="auto"/>
        <w:right w:val="none" w:sz="0" w:space="0" w:color="auto"/>
      </w:divBdr>
    </w:div>
    <w:div w:id="1783836067">
      <w:bodyDiv w:val="1"/>
      <w:marLeft w:val="0"/>
      <w:marRight w:val="0"/>
      <w:marTop w:val="0"/>
      <w:marBottom w:val="0"/>
      <w:divBdr>
        <w:top w:val="none" w:sz="0" w:space="0" w:color="auto"/>
        <w:left w:val="none" w:sz="0" w:space="0" w:color="auto"/>
        <w:bottom w:val="none" w:sz="0" w:space="0" w:color="auto"/>
        <w:right w:val="none" w:sz="0" w:space="0" w:color="auto"/>
      </w:divBdr>
    </w:div>
    <w:div w:id="1784566918">
      <w:bodyDiv w:val="1"/>
      <w:marLeft w:val="0"/>
      <w:marRight w:val="0"/>
      <w:marTop w:val="0"/>
      <w:marBottom w:val="0"/>
      <w:divBdr>
        <w:top w:val="none" w:sz="0" w:space="0" w:color="auto"/>
        <w:left w:val="none" w:sz="0" w:space="0" w:color="auto"/>
        <w:bottom w:val="none" w:sz="0" w:space="0" w:color="auto"/>
        <w:right w:val="none" w:sz="0" w:space="0" w:color="auto"/>
      </w:divBdr>
    </w:div>
    <w:div w:id="1785999349">
      <w:bodyDiv w:val="1"/>
      <w:marLeft w:val="0"/>
      <w:marRight w:val="0"/>
      <w:marTop w:val="0"/>
      <w:marBottom w:val="0"/>
      <w:divBdr>
        <w:top w:val="none" w:sz="0" w:space="0" w:color="auto"/>
        <w:left w:val="none" w:sz="0" w:space="0" w:color="auto"/>
        <w:bottom w:val="none" w:sz="0" w:space="0" w:color="auto"/>
        <w:right w:val="none" w:sz="0" w:space="0" w:color="auto"/>
      </w:divBdr>
    </w:div>
    <w:div w:id="1791632082">
      <w:bodyDiv w:val="1"/>
      <w:marLeft w:val="0"/>
      <w:marRight w:val="0"/>
      <w:marTop w:val="0"/>
      <w:marBottom w:val="0"/>
      <w:divBdr>
        <w:top w:val="none" w:sz="0" w:space="0" w:color="auto"/>
        <w:left w:val="none" w:sz="0" w:space="0" w:color="auto"/>
        <w:bottom w:val="none" w:sz="0" w:space="0" w:color="auto"/>
        <w:right w:val="none" w:sz="0" w:space="0" w:color="auto"/>
      </w:divBdr>
    </w:div>
    <w:div w:id="1794253934">
      <w:bodyDiv w:val="1"/>
      <w:marLeft w:val="0"/>
      <w:marRight w:val="0"/>
      <w:marTop w:val="0"/>
      <w:marBottom w:val="0"/>
      <w:divBdr>
        <w:top w:val="none" w:sz="0" w:space="0" w:color="auto"/>
        <w:left w:val="none" w:sz="0" w:space="0" w:color="auto"/>
        <w:bottom w:val="none" w:sz="0" w:space="0" w:color="auto"/>
        <w:right w:val="none" w:sz="0" w:space="0" w:color="auto"/>
      </w:divBdr>
    </w:div>
    <w:div w:id="1796368469">
      <w:bodyDiv w:val="1"/>
      <w:marLeft w:val="0"/>
      <w:marRight w:val="0"/>
      <w:marTop w:val="0"/>
      <w:marBottom w:val="0"/>
      <w:divBdr>
        <w:top w:val="none" w:sz="0" w:space="0" w:color="auto"/>
        <w:left w:val="none" w:sz="0" w:space="0" w:color="auto"/>
        <w:bottom w:val="none" w:sz="0" w:space="0" w:color="auto"/>
        <w:right w:val="none" w:sz="0" w:space="0" w:color="auto"/>
      </w:divBdr>
    </w:div>
    <w:div w:id="1798258616">
      <w:bodyDiv w:val="1"/>
      <w:marLeft w:val="0"/>
      <w:marRight w:val="0"/>
      <w:marTop w:val="0"/>
      <w:marBottom w:val="0"/>
      <w:divBdr>
        <w:top w:val="none" w:sz="0" w:space="0" w:color="auto"/>
        <w:left w:val="none" w:sz="0" w:space="0" w:color="auto"/>
        <w:bottom w:val="none" w:sz="0" w:space="0" w:color="auto"/>
        <w:right w:val="none" w:sz="0" w:space="0" w:color="auto"/>
      </w:divBdr>
    </w:div>
    <w:div w:id="1800806974">
      <w:bodyDiv w:val="1"/>
      <w:marLeft w:val="0"/>
      <w:marRight w:val="0"/>
      <w:marTop w:val="0"/>
      <w:marBottom w:val="0"/>
      <w:divBdr>
        <w:top w:val="none" w:sz="0" w:space="0" w:color="auto"/>
        <w:left w:val="none" w:sz="0" w:space="0" w:color="auto"/>
        <w:bottom w:val="none" w:sz="0" w:space="0" w:color="auto"/>
        <w:right w:val="none" w:sz="0" w:space="0" w:color="auto"/>
      </w:divBdr>
    </w:div>
    <w:div w:id="1802262672">
      <w:bodyDiv w:val="1"/>
      <w:marLeft w:val="0"/>
      <w:marRight w:val="0"/>
      <w:marTop w:val="0"/>
      <w:marBottom w:val="0"/>
      <w:divBdr>
        <w:top w:val="none" w:sz="0" w:space="0" w:color="auto"/>
        <w:left w:val="none" w:sz="0" w:space="0" w:color="auto"/>
        <w:bottom w:val="none" w:sz="0" w:space="0" w:color="auto"/>
        <w:right w:val="none" w:sz="0" w:space="0" w:color="auto"/>
      </w:divBdr>
    </w:div>
    <w:div w:id="1804077052">
      <w:bodyDiv w:val="1"/>
      <w:marLeft w:val="0"/>
      <w:marRight w:val="0"/>
      <w:marTop w:val="0"/>
      <w:marBottom w:val="0"/>
      <w:divBdr>
        <w:top w:val="none" w:sz="0" w:space="0" w:color="auto"/>
        <w:left w:val="none" w:sz="0" w:space="0" w:color="auto"/>
        <w:bottom w:val="none" w:sz="0" w:space="0" w:color="auto"/>
        <w:right w:val="none" w:sz="0" w:space="0" w:color="auto"/>
      </w:divBdr>
    </w:div>
    <w:div w:id="1807620998">
      <w:bodyDiv w:val="1"/>
      <w:marLeft w:val="0"/>
      <w:marRight w:val="0"/>
      <w:marTop w:val="0"/>
      <w:marBottom w:val="0"/>
      <w:divBdr>
        <w:top w:val="none" w:sz="0" w:space="0" w:color="auto"/>
        <w:left w:val="none" w:sz="0" w:space="0" w:color="auto"/>
        <w:bottom w:val="none" w:sz="0" w:space="0" w:color="auto"/>
        <w:right w:val="none" w:sz="0" w:space="0" w:color="auto"/>
      </w:divBdr>
    </w:div>
    <w:div w:id="1808470770">
      <w:bodyDiv w:val="1"/>
      <w:marLeft w:val="0"/>
      <w:marRight w:val="0"/>
      <w:marTop w:val="0"/>
      <w:marBottom w:val="0"/>
      <w:divBdr>
        <w:top w:val="none" w:sz="0" w:space="0" w:color="auto"/>
        <w:left w:val="none" w:sz="0" w:space="0" w:color="auto"/>
        <w:bottom w:val="none" w:sz="0" w:space="0" w:color="auto"/>
        <w:right w:val="none" w:sz="0" w:space="0" w:color="auto"/>
      </w:divBdr>
    </w:div>
    <w:div w:id="1808815694">
      <w:bodyDiv w:val="1"/>
      <w:marLeft w:val="0"/>
      <w:marRight w:val="0"/>
      <w:marTop w:val="0"/>
      <w:marBottom w:val="0"/>
      <w:divBdr>
        <w:top w:val="none" w:sz="0" w:space="0" w:color="auto"/>
        <w:left w:val="none" w:sz="0" w:space="0" w:color="auto"/>
        <w:bottom w:val="none" w:sz="0" w:space="0" w:color="auto"/>
        <w:right w:val="none" w:sz="0" w:space="0" w:color="auto"/>
      </w:divBdr>
    </w:div>
    <w:div w:id="1809322928">
      <w:bodyDiv w:val="1"/>
      <w:marLeft w:val="0"/>
      <w:marRight w:val="0"/>
      <w:marTop w:val="0"/>
      <w:marBottom w:val="0"/>
      <w:divBdr>
        <w:top w:val="none" w:sz="0" w:space="0" w:color="auto"/>
        <w:left w:val="none" w:sz="0" w:space="0" w:color="auto"/>
        <w:bottom w:val="none" w:sz="0" w:space="0" w:color="auto"/>
        <w:right w:val="none" w:sz="0" w:space="0" w:color="auto"/>
      </w:divBdr>
    </w:div>
    <w:div w:id="1810632053">
      <w:bodyDiv w:val="1"/>
      <w:marLeft w:val="0"/>
      <w:marRight w:val="0"/>
      <w:marTop w:val="0"/>
      <w:marBottom w:val="0"/>
      <w:divBdr>
        <w:top w:val="none" w:sz="0" w:space="0" w:color="auto"/>
        <w:left w:val="none" w:sz="0" w:space="0" w:color="auto"/>
        <w:bottom w:val="none" w:sz="0" w:space="0" w:color="auto"/>
        <w:right w:val="none" w:sz="0" w:space="0" w:color="auto"/>
      </w:divBdr>
    </w:div>
    <w:div w:id="1812164949">
      <w:bodyDiv w:val="1"/>
      <w:marLeft w:val="0"/>
      <w:marRight w:val="0"/>
      <w:marTop w:val="0"/>
      <w:marBottom w:val="0"/>
      <w:divBdr>
        <w:top w:val="none" w:sz="0" w:space="0" w:color="auto"/>
        <w:left w:val="none" w:sz="0" w:space="0" w:color="auto"/>
        <w:bottom w:val="none" w:sz="0" w:space="0" w:color="auto"/>
        <w:right w:val="none" w:sz="0" w:space="0" w:color="auto"/>
      </w:divBdr>
    </w:div>
    <w:div w:id="1818497782">
      <w:bodyDiv w:val="1"/>
      <w:marLeft w:val="0"/>
      <w:marRight w:val="0"/>
      <w:marTop w:val="0"/>
      <w:marBottom w:val="0"/>
      <w:divBdr>
        <w:top w:val="none" w:sz="0" w:space="0" w:color="auto"/>
        <w:left w:val="none" w:sz="0" w:space="0" w:color="auto"/>
        <w:bottom w:val="none" w:sz="0" w:space="0" w:color="auto"/>
        <w:right w:val="none" w:sz="0" w:space="0" w:color="auto"/>
      </w:divBdr>
    </w:div>
    <w:div w:id="1818717618">
      <w:bodyDiv w:val="1"/>
      <w:marLeft w:val="0"/>
      <w:marRight w:val="0"/>
      <w:marTop w:val="0"/>
      <w:marBottom w:val="0"/>
      <w:divBdr>
        <w:top w:val="none" w:sz="0" w:space="0" w:color="auto"/>
        <w:left w:val="none" w:sz="0" w:space="0" w:color="auto"/>
        <w:bottom w:val="none" w:sz="0" w:space="0" w:color="auto"/>
        <w:right w:val="none" w:sz="0" w:space="0" w:color="auto"/>
      </w:divBdr>
    </w:div>
    <w:div w:id="1821383025">
      <w:bodyDiv w:val="1"/>
      <w:marLeft w:val="0"/>
      <w:marRight w:val="0"/>
      <w:marTop w:val="0"/>
      <w:marBottom w:val="0"/>
      <w:divBdr>
        <w:top w:val="none" w:sz="0" w:space="0" w:color="auto"/>
        <w:left w:val="none" w:sz="0" w:space="0" w:color="auto"/>
        <w:bottom w:val="none" w:sz="0" w:space="0" w:color="auto"/>
        <w:right w:val="none" w:sz="0" w:space="0" w:color="auto"/>
      </w:divBdr>
    </w:div>
    <w:div w:id="1826045657">
      <w:bodyDiv w:val="1"/>
      <w:marLeft w:val="0"/>
      <w:marRight w:val="0"/>
      <w:marTop w:val="0"/>
      <w:marBottom w:val="0"/>
      <w:divBdr>
        <w:top w:val="none" w:sz="0" w:space="0" w:color="auto"/>
        <w:left w:val="none" w:sz="0" w:space="0" w:color="auto"/>
        <w:bottom w:val="none" w:sz="0" w:space="0" w:color="auto"/>
        <w:right w:val="none" w:sz="0" w:space="0" w:color="auto"/>
      </w:divBdr>
    </w:div>
    <w:div w:id="1830898194">
      <w:bodyDiv w:val="1"/>
      <w:marLeft w:val="0"/>
      <w:marRight w:val="0"/>
      <w:marTop w:val="0"/>
      <w:marBottom w:val="0"/>
      <w:divBdr>
        <w:top w:val="none" w:sz="0" w:space="0" w:color="auto"/>
        <w:left w:val="none" w:sz="0" w:space="0" w:color="auto"/>
        <w:bottom w:val="none" w:sz="0" w:space="0" w:color="auto"/>
        <w:right w:val="none" w:sz="0" w:space="0" w:color="auto"/>
      </w:divBdr>
    </w:div>
    <w:div w:id="1831286623">
      <w:bodyDiv w:val="1"/>
      <w:marLeft w:val="0"/>
      <w:marRight w:val="0"/>
      <w:marTop w:val="0"/>
      <w:marBottom w:val="0"/>
      <w:divBdr>
        <w:top w:val="none" w:sz="0" w:space="0" w:color="auto"/>
        <w:left w:val="none" w:sz="0" w:space="0" w:color="auto"/>
        <w:bottom w:val="none" w:sz="0" w:space="0" w:color="auto"/>
        <w:right w:val="none" w:sz="0" w:space="0" w:color="auto"/>
      </w:divBdr>
    </w:div>
    <w:div w:id="1831485702">
      <w:bodyDiv w:val="1"/>
      <w:marLeft w:val="0"/>
      <w:marRight w:val="0"/>
      <w:marTop w:val="0"/>
      <w:marBottom w:val="0"/>
      <w:divBdr>
        <w:top w:val="none" w:sz="0" w:space="0" w:color="auto"/>
        <w:left w:val="none" w:sz="0" w:space="0" w:color="auto"/>
        <w:bottom w:val="none" w:sz="0" w:space="0" w:color="auto"/>
        <w:right w:val="none" w:sz="0" w:space="0" w:color="auto"/>
      </w:divBdr>
    </w:div>
    <w:div w:id="1833138957">
      <w:bodyDiv w:val="1"/>
      <w:marLeft w:val="0"/>
      <w:marRight w:val="0"/>
      <w:marTop w:val="0"/>
      <w:marBottom w:val="0"/>
      <w:divBdr>
        <w:top w:val="none" w:sz="0" w:space="0" w:color="auto"/>
        <w:left w:val="none" w:sz="0" w:space="0" w:color="auto"/>
        <w:bottom w:val="none" w:sz="0" w:space="0" w:color="auto"/>
        <w:right w:val="none" w:sz="0" w:space="0" w:color="auto"/>
      </w:divBdr>
    </w:div>
    <w:div w:id="1838377985">
      <w:bodyDiv w:val="1"/>
      <w:marLeft w:val="0"/>
      <w:marRight w:val="0"/>
      <w:marTop w:val="0"/>
      <w:marBottom w:val="0"/>
      <w:divBdr>
        <w:top w:val="none" w:sz="0" w:space="0" w:color="auto"/>
        <w:left w:val="none" w:sz="0" w:space="0" w:color="auto"/>
        <w:bottom w:val="none" w:sz="0" w:space="0" w:color="auto"/>
        <w:right w:val="none" w:sz="0" w:space="0" w:color="auto"/>
      </w:divBdr>
    </w:div>
    <w:div w:id="1840660703">
      <w:bodyDiv w:val="1"/>
      <w:marLeft w:val="0"/>
      <w:marRight w:val="0"/>
      <w:marTop w:val="0"/>
      <w:marBottom w:val="0"/>
      <w:divBdr>
        <w:top w:val="none" w:sz="0" w:space="0" w:color="auto"/>
        <w:left w:val="none" w:sz="0" w:space="0" w:color="auto"/>
        <w:bottom w:val="none" w:sz="0" w:space="0" w:color="auto"/>
        <w:right w:val="none" w:sz="0" w:space="0" w:color="auto"/>
      </w:divBdr>
    </w:div>
    <w:div w:id="1849053628">
      <w:bodyDiv w:val="1"/>
      <w:marLeft w:val="0"/>
      <w:marRight w:val="0"/>
      <w:marTop w:val="0"/>
      <w:marBottom w:val="0"/>
      <w:divBdr>
        <w:top w:val="none" w:sz="0" w:space="0" w:color="auto"/>
        <w:left w:val="none" w:sz="0" w:space="0" w:color="auto"/>
        <w:bottom w:val="none" w:sz="0" w:space="0" w:color="auto"/>
        <w:right w:val="none" w:sz="0" w:space="0" w:color="auto"/>
      </w:divBdr>
    </w:div>
    <w:div w:id="1851600211">
      <w:bodyDiv w:val="1"/>
      <w:marLeft w:val="0"/>
      <w:marRight w:val="0"/>
      <w:marTop w:val="0"/>
      <w:marBottom w:val="0"/>
      <w:divBdr>
        <w:top w:val="none" w:sz="0" w:space="0" w:color="auto"/>
        <w:left w:val="none" w:sz="0" w:space="0" w:color="auto"/>
        <w:bottom w:val="none" w:sz="0" w:space="0" w:color="auto"/>
        <w:right w:val="none" w:sz="0" w:space="0" w:color="auto"/>
      </w:divBdr>
    </w:div>
    <w:div w:id="1853373895">
      <w:bodyDiv w:val="1"/>
      <w:marLeft w:val="0"/>
      <w:marRight w:val="0"/>
      <w:marTop w:val="0"/>
      <w:marBottom w:val="0"/>
      <w:divBdr>
        <w:top w:val="none" w:sz="0" w:space="0" w:color="auto"/>
        <w:left w:val="none" w:sz="0" w:space="0" w:color="auto"/>
        <w:bottom w:val="none" w:sz="0" w:space="0" w:color="auto"/>
        <w:right w:val="none" w:sz="0" w:space="0" w:color="auto"/>
      </w:divBdr>
    </w:div>
    <w:div w:id="1855345332">
      <w:bodyDiv w:val="1"/>
      <w:marLeft w:val="0"/>
      <w:marRight w:val="0"/>
      <w:marTop w:val="0"/>
      <w:marBottom w:val="0"/>
      <w:divBdr>
        <w:top w:val="none" w:sz="0" w:space="0" w:color="auto"/>
        <w:left w:val="none" w:sz="0" w:space="0" w:color="auto"/>
        <w:bottom w:val="none" w:sz="0" w:space="0" w:color="auto"/>
        <w:right w:val="none" w:sz="0" w:space="0" w:color="auto"/>
      </w:divBdr>
    </w:div>
    <w:div w:id="1855804659">
      <w:bodyDiv w:val="1"/>
      <w:marLeft w:val="0"/>
      <w:marRight w:val="0"/>
      <w:marTop w:val="0"/>
      <w:marBottom w:val="0"/>
      <w:divBdr>
        <w:top w:val="none" w:sz="0" w:space="0" w:color="auto"/>
        <w:left w:val="none" w:sz="0" w:space="0" w:color="auto"/>
        <w:bottom w:val="none" w:sz="0" w:space="0" w:color="auto"/>
        <w:right w:val="none" w:sz="0" w:space="0" w:color="auto"/>
      </w:divBdr>
    </w:div>
    <w:div w:id="1858276182">
      <w:bodyDiv w:val="1"/>
      <w:marLeft w:val="0"/>
      <w:marRight w:val="0"/>
      <w:marTop w:val="0"/>
      <w:marBottom w:val="0"/>
      <w:divBdr>
        <w:top w:val="none" w:sz="0" w:space="0" w:color="auto"/>
        <w:left w:val="none" w:sz="0" w:space="0" w:color="auto"/>
        <w:bottom w:val="none" w:sz="0" w:space="0" w:color="auto"/>
        <w:right w:val="none" w:sz="0" w:space="0" w:color="auto"/>
      </w:divBdr>
    </w:div>
    <w:div w:id="1859392460">
      <w:bodyDiv w:val="1"/>
      <w:marLeft w:val="0"/>
      <w:marRight w:val="0"/>
      <w:marTop w:val="0"/>
      <w:marBottom w:val="0"/>
      <w:divBdr>
        <w:top w:val="none" w:sz="0" w:space="0" w:color="auto"/>
        <w:left w:val="none" w:sz="0" w:space="0" w:color="auto"/>
        <w:bottom w:val="none" w:sz="0" w:space="0" w:color="auto"/>
        <w:right w:val="none" w:sz="0" w:space="0" w:color="auto"/>
      </w:divBdr>
      <w:divsChild>
        <w:div w:id="2076775849">
          <w:marLeft w:val="0"/>
          <w:marRight w:val="0"/>
          <w:marTop w:val="0"/>
          <w:marBottom w:val="0"/>
          <w:divBdr>
            <w:top w:val="none" w:sz="0" w:space="0" w:color="auto"/>
            <w:left w:val="none" w:sz="0" w:space="0" w:color="auto"/>
            <w:bottom w:val="none" w:sz="0" w:space="0" w:color="auto"/>
            <w:right w:val="none" w:sz="0" w:space="0" w:color="auto"/>
          </w:divBdr>
        </w:div>
        <w:div w:id="691953414">
          <w:marLeft w:val="0"/>
          <w:marRight w:val="0"/>
          <w:marTop w:val="0"/>
          <w:marBottom w:val="0"/>
          <w:divBdr>
            <w:top w:val="none" w:sz="0" w:space="0" w:color="auto"/>
            <w:left w:val="none" w:sz="0" w:space="0" w:color="auto"/>
            <w:bottom w:val="none" w:sz="0" w:space="0" w:color="auto"/>
            <w:right w:val="none" w:sz="0" w:space="0" w:color="auto"/>
          </w:divBdr>
        </w:div>
        <w:div w:id="776218764">
          <w:marLeft w:val="0"/>
          <w:marRight w:val="0"/>
          <w:marTop w:val="0"/>
          <w:marBottom w:val="0"/>
          <w:divBdr>
            <w:top w:val="none" w:sz="0" w:space="0" w:color="auto"/>
            <w:left w:val="none" w:sz="0" w:space="0" w:color="auto"/>
            <w:bottom w:val="none" w:sz="0" w:space="0" w:color="auto"/>
            <w:right w:val="none" w:sz="0" w:space="0" w:color="auto"/>
          </w:divBdr>
        </w:div>
        <w:div w:id="334311678">
          <w:marLeft w:val="0"/>
          <w:marRight w:val="0"/>
          <w:marTop w:val="0"/>
          <w:marBottom w:val="0"/>
          <w:divBdr>
            <w:top w:val="none" w:sz="0" w:space="0" w:color="auto"/>
            <w:left w:val="none" w:sz="0" w:space="0" w:color="auto"/>
            <w:bottom w:val="none" w:sz="0" w:space="0" w:color="auto"/>
            <w:right w:val="none" w:sz="0" w:space="0" w:color="auto"/>
          </w:divBdr>
        </w:div>
      </w:divsChild>
    </w:div>
    <w:div w:id="1861358085">
      <w:bodyDiv w:val="1"/>
      <w:marLeft w:val="0"/>
      <w:marRight w:val="0"/>
      <w:marTop w:val="0"/>
      <w:marBottom w:val="0"/>
      <w:divBdr>
        <w:top w:val="none" w:sz="0" w:space="0" w:color="auto"/>
        <w:left w:val="none" w:sz="0" w:space="0" w:color="auto"/>
        <w:bottom w:val="none" w:sz="0" w:space="0" w:color="auto"/>
        <w:right w:val="none" w:sz="0" w:space="0" w:color="auto"/>
      </w:divBdr>
    </w:div>
    <w:div w:id="1862352430">
      <w:bodyDiv w:val="1"/>
      <w:marLeft w:val="0"/>
      <w:marRight w:val="0"/>
      <w:marTop w:val="0"/>
      <w:marBottom w:val="0"/>
      <w:divBdr>
        <w:top w:val="none" w:sz="0" w:space="0" w:color="auto"/>
        <w:left w:val="none" w:sz="0" w:space="0" w:color="auto"/>
        <w:bottom w:val="none" w:sz="0" w:space="0" w:color="auto"/>
        <w:right w:val="none" w:sz="0" w:space="0" w:color="auto"/>
      </w:divBdr>
    </w:div>
    <w:div w:id="1865903003">
      <w:bodyDiv w:val="1"/>
      <w:marLeft w:val="0"/>
      <w:marRight w:val="0"/>
      <w:marTop w:val="0"/>
      <w:marBottom w:val="0"/>
      <w:divBdr>
        <w:top w:val="none" w:sz="0" w:space="0" w:color="auto"/>
        <w:left w:val="none" w:sz="0" w:space="0" w:color="auto"/>
        <w:bottom w:val="none" w:sz="0" w:space="0" w:color="auto"/>
        <w:right w:val="none" w:sz="0" w:space="0" w:color="auto"/>
      </w:divBdr>
    </w:div>
    <w:div w:id="1866795660">
      <w:bodyDiv w:val="1"/>
      <w:marLeft w:val="0"/>
      <w:marRight w:val="0"/>
      <w:marTop w:val="0"/>
      <w:marBottom w:val="0"/>
      <w:divBdr>
        <w:top w:val="none" w:sz="0" w:space="0" w:color="auto"/>
        <w:left w:val="none" w:sz="0" w:space="0" w:color="auto"/>
        <w:bottom w:val="none" w:sz="0" w:space="0" w:color="auto"/>
        <w:right w:val="none" w:sz="0" w:space="0" w:color="auto"/>
      </w:divBdr>
    </w:div>
    <w:div w:id="1867938504">
      <w:bodyDiv w:val="1"/>
      <w:marLeft w:val="0"/>
      <w:marRight w:val="0"/>
      <w:marTop w:val="0"/>
      <w:marBottom w:val="0"/>
      <w:divBdr>
        <w:top w:val="none" w:sz="0" w:space="0" w:color="auto"/>
        <w:left w:val="none" w:sz="0" w:space="0" w:color="auto"/>
        <w:bottom w:val="none" w:sz="0" w:space="0" w:color="auto"/>
        <w:right w:val="none" w:sz="0" w:space="0" w:color="auto"/>
      </w:divBdr>
    </w:div>
    <w:div w:id="1871406498">
      <w:bodyDiv w:val="1"/>
      <w:marLeft w:val="0"/>
      <w:marRight w:val="0"/>
      <w:marTop w:val="0"/>
      <w:marBottom w:val="0"/>
      <w:divBdr>
        <w:top w:val="none" w:sz="0" w:space="0" w:color="auto"/>
        <w:left w:val="none" w:sz="0" w:space="0" w:color="auto"/>
        <w:bottom w:val="none" w:sz="0" w:space="0" w:color="auto"/>
        <w:right w:val="none" w:sz="0" w:space="0" w:color="auto"/>
      </w:divBdr>
    </w:div>
    <w:div w:id="1872573009">
      <w:bodyDiv w:val="1"/>
      <w:marLeft w:val="0"/>
      <w:marRight w:val="0"/>
      <w:marTop w:val="0"/>
      <w:marBottom w:val="0"/>
      <w:divBdr>
        <w:top w:val="none" w:sz="0" w:space="0" w:color="auto"/>
        <w:left w:val="none" w:sz="0" w:space="0" w:color="auto"/>
        <w:bottom w:val="none" w:sz="0" w:space="0" w:color="auto"/>
        <w:right w:val="none" w:sz="0" w:space="0" w:color="auto"/>
      </w:divBdr>
    </w:div>
    <w:div w:id="1872958317">
      <w:bodyDiv w:val="1"/>
      <w:marLeft w:val="0"/>
      <w:marRight w:val="0"/>
      <w:marTop w:val="0"/>
      <w:marBottom w:val="0"/>
      <w:divBdr>
        <w:top w:val="none" w:sz="0" w:space="0" w:color="auto"/>
        <w:left w:val="none" w:sz="0" w:space="0" w:color="auto"/>
        <w:bottom w:val="none" w:sz="0" w:space="0" w:color="auto"/>
        <w:right w:val="none" w:sz="0" w:space="0" w:color="auto"/>
      </w:divBdr>
    </w:div>
    <w:div w:id="1873030384">
      <w:bodyDiv w:val="1"/>
      <w:marLeft w:val="0"/>
      <w:marRight w:val="0"/>
      <w:marTop w:val="0"/>
      <w:marBottom w:val="0"/>
      <w:divBdr>
        <w:top w:val="none" w:sz="0" w:space="0" w:color="auto"/>
        <w:left w:val="none" w:sz="0" w:space="0" w:color="auto"/>
        <w:bottom w:val="none" w:sz="0" w:space="0" w:color="auto"/>
        <w:right w:val="none" w:sz="0" w:space="0" w:color="auto"/>
      </w:divBdr>
    </w:div>
    <w:div w:id="1875343072">
      <w:bodyDiv w:val="1"/>
      <w:marLeft w:val="0"/>
      <w:marRight w:val="0"/>
      <w:marTop w:val="0"/>
      <w:marBottom w:val="0"/>
      <w:divBdr>
        <w:top w:val="none" w:sz="0" w:space="0" w:color="auto"/>
        <w:left w:val="none" w:sz="0" w:space="0" w:color="auto"/>
        <w:bottom w:val="none" w:sz="0" w:space="0" w:color="auto"/>
        <w:right w:val="none" w:sz="0" w:space="0" w:color="auto"/>
      </w:divBdr>
    </w:div>
    <w:div w:id="1879773896">
      <w:bodyDiv w:val="1"/>
      <w:marLeft w:val="0"/>
      <w:marRight w:val="0"/>
      <w:marTop w:val="0"/>
      <w:marBottom w:val="0"/>
      <w:divBdr>
        <w:top w:val="none" w:sz="0" w:space="0" w:color="auto"/>
        <w:left w:val="none" w:sz="0" w:space="0" w:color="auto"/>
        <w:bottom w:val="none" w:sz="0" w:space="0" w:color="auto"/>
        <w:right w:val="none" w:sz="0" w:space="0" w:color="auto"/>
      </w:divBdr>
    </w:div>
    <w:div w:id="1879974546">
      <w:bodyDiv w:val="1"/>
      <w:marLeft w:val="0"/>
      <w:marRight w:val="0"/>
      <w:marTop w:val="0"/>
      <w:marBottom w:val="0"/>
      <w:divBdr>
        <w:top w:val="none" w:sz="0" w:space="0" w:color="auto"/>
        <w:left w:val="none" w:sz="0" w:space="0" w:color="auto"/>
        <w:bottom w:val="none" w:sz="0" w:space="0" w:color="auto"/>
        <w:right w:val="none" w:sz="0" w:space="0" w:color="auto"/>
      </w:divBdr>
    </w:div>
    <w:div w:id="1880235881">
      <w:bodyDiv w:val="1"/>
      <w:marLeft w:val="0"/>
      <w:marRight w:val="0"/>
      <w:marTop w:val="0"/>
      <w:marBottom w:val="0"/>
      <w:divBdr>
        <w:top w:val="none" w:sz="0" w:space="0" w:color="auto"/>
        <w:left w:val="none" w:sz="0" w:space="0" w:color="auto"/>
        <w:bottom w:val="none" w:sz="0" w:space="0" w:color="auto"/>
        <w:right w:val="none" w:sz="0" w:space="0" w:color="auto"/>
      </w:divBdr>
    </w:div>
    <w:div w:id="1883977451">
      <w:bodyDiv w:val="1"/>
      <w:marLeft w:val="0"/>
      <w:marRight w:val="0"/>
      <w:marTop w:val="0"/>
      <w:marBottom w:val="0"/>
      <w:divBdr>
        <w:top w:val="none" w:sz="0" w:space="0" w:color="auto"/>
        <w:left w:val="none" w:sz="0" w:space="0" w:color="auto"/>
        <w:bottom w:val="none" w:sz="0" w:space="0" w:color="auto"/>
        <w:right w:val="none" w:sz="0" w:space="0" w:color="auto"/>
      </w:divBdr>
    </w:div>
    <w:div w:id="1887722113">
      <w:bodyDiv w:val="1"/>
      <w:marLeft w:val="0"/>
      <w:marRight w:val="0"/>
      <w:marTop w:val="0"/>
      <w:marBottom w:val="0"/>
      <w:divBdr>
        <w:top w:val="none" w:sz="0" w:space="0" w:color="auto"/>
        <w:left w:val="none" w:sz="0" w:space="0" w:color="auto"/>
        <w:bottom w:val="none" w:sz="0" w:space="0" w:color="auto"/>
        <w:right w:val="none" w:sz="0" w:space="0" w:color="auto"/>
      </w:divBdr>
    </w:div>
    <w:div w:id="1887837311">
      <w:bodyDiv w:val="1"/>
      <w:marLeft w:val="0"/>
      <w:marRight w:val="0"/>
      <w:marTop w:val="0"/>
      <w:marBottom w:val="0"/>
      <w:divBdr>
        <w:top w:val="none" w:sz="0" w:space="0" w:color="auto"/>
        <w:left w:val="none" w:sz="0" w:space="0" w:color="auto"/>
        <w:bottom w:val="none" w:sz="0" w:space="0" w:color="auto"/>
        <w:right w:val="none" w:sz="0" w:space="0" w:color="auto"/>
      </w:divBdr>
    </w:div>
    <w:div w:id="1888836064">
      <w:bodyDiv w:val="1"/>
      <w:marLeft w:val="0"/>
      <w:marRight w:val="0"/>
      <w:marTop w:val="0"/>
      <w:marBottom w:val="0"/>
      <w:divBdr>
        <w:top w:val="none" w:sz="0" w:space="0" w:color="auto"/>
        <w:left w:val="none" w:sz="0" w:space="0" w:color="auto"/>
        <w:bottom w:val="none" w:sz="0" w:space="0" w:color="auto"/>
        <w:right w:val="none" w:sz="0" w:space="0" w:color="auto"/>
      </w:divBdr>
    </w:div>
    <w:div w:id="1889486191">
      <w:bodyDiv w:val="1"/>
      <w:marLeft w:val="0"/>
      <w:marRight w:val="0"/>
      <w:marTop w:val="0"/>
      <w:marBottom w:val="0"/>
      <w:divBdr>
        <w:top w:val="none" w:sz="0" w:space="0" w:color="auto"/>
        <w:left w:val="none" w:sz="0" w:space="0" w:color="auto"/>
        <w:bottom w:val="none" w:sz="0" w:space="0" w:color="auto"/>
        <w:right w:val="none" w:sz="0" w:space="0" w:color="auto"/>
      </w:divBdr>
    </w:div>
    <w:div w:id="1894849348">
      <w:bodyDiv w:val="1"/>
      <w:marLeft w:val="0"/>
      <w:marRight w:val="0"/>
      <w:marTop w:val="0"/>
      <w:marBottom w:val="0"/>
      <w:divBdr>
        <w:top w:val="none" w:sz="0" w:space="0" w:color="auto"/>
        <w:left w:val="none" w:sz="0" w:space="0" w:color="auto"/>
        <w:bottom w:val="none" w:sz="0" w:space="0" w:color="auto"/>
        <w:right w:val="none" w:sz="0" w:space="0" w:color="auto"/>
      </w:divBdr>
    </w:div>
    <w:div w:id="1895772371">
      <w:bodyDiv w:val="1"/>
      <w:marLeft w:val="0"/>
      <w:marRight w:val="0"/>
      <w:marTop w:val="0"/>
      <w:marBottom w:val="0"/>
      <w:divBdr>
        <w:top w:val="none" w:sz="0" w:space="0" w:color="auto"/>
        <w:left w:val="none" w:sz="0" w:space="0" w:color="auto"/>
        <w:bottom w:val="none" w:sz="0" w:space="0" w:color="auto"/>
        <w:right w:val="none" w:sz="0" w:space="0" w:color="auto"/>
      </w:divBdr>
    </w:div>
    <w:div w:id="1897352654">
      <w:bodyDiv w:val="1"/>
      <w:marLeft w:val="0"/>
      <w:marRight w:val="0"/>
      <w:marTop w:val="0"/>
      <w:marBottom w:val="0"/>
      <w:divBdr>
        <w:top w:val="none" w:sz="0" w:space="0" w:color="auto"/>
        <w:left w:val="none" w:sz="0" w:space="0" w:color="auto"/>
        <w:bottom w:val="none" w:sz="0" w:space="0" w:color="auto"/>
        <w:right w:val="none" w:sz="0" w:space="0" w:color="auto"/>
      </w:divBdr>
    </w:div>
    <w:div w:id="1901356092">
      <w:bodyDiv w:val="1"/>
      <w:marLeft w:val="0"/>
      <w:marRight w:val="0"/>
      <w:marTop w:val="0"/>
      <w:marBottom w:val="0"/>
      <w:divBdr>
        <w:top w:val="none" w:sz="0" w:space="0" w:color="auto"/>
        <w:left w:val="none" w:sz="0" w:space="0" w:color="auto"/>
        <w:bottom w:val="none" w:sz="0" w:space="0" w:color="auto"/>
        <w:right w:val="none" w:sz="0" w:space="0" w:color="auto"/>
      </w:divBdr>
    </w:div>
    <w:div w:id="1904638443">
      <w:bodyDiv w:val="1"/>
      <w:marLeft w:val="0"/>
      <w:marRight w:val="0"/>
      <w:marTop w:val="0"/>
      <w:marBottom w:val="0"/>
      <w:divBdr>
        <w:top w:val="none" w:sz="0" w:space="0" w:color="auto"/>
        <w:left w:val="none" w:sz="0" w:space="0" w:color="auto"/>
        <w:bottom w:val="none" w:sz="0" w:space="0" w:color="auto"/>
        <w:right w:val="none" w:sz="0" w:space="0" w:color="auto"/>
      </w:divBdr>
    </w:div>
    <w:div w:id="1908419251">
      <w:bodyDiv w:val="1"/>
      <w:marLeft w:val="0"/>
      <w:marRight w:val="0"/>
      <w:marTop w:val="0"/>
      <w:marBottom w:val="0"/>
      <w:divBdr>
        <w:top w:val="none" w:sz="0" w:space="0" w:color="auto"/>
        <w:left w:val="none" w:sz="0" w:space="0" w:color="auto"/>
        <w:bottom w:val="none" w:sz="0" w:space="0" w:color="auto"/>
        <w:right w:val="none" w:sz="0" w:space="0" w:color="auto"/>
      </w:divBdr>
    </w:div>
    <w:div w:id="1914195678">
      <w:bodyDiv w:val="1"/>
      <w:marLeft w:val="0"/>
      <w:marRight w:val="0"/>
      <w:marTop w:val="0"/>
      <w:marBottom w:val="0"/>
      <w:divBdr>
        <w:top w:val="none" w:sz="0" w:space="0" w:color="auto"/>
        <w:left w:val="none" w:sz="0" w:space="0" w:color="auto"/>
        <w:bottom w:val="none" w:sz="0" w:space="0" w:color="auto"/>
        <w:right w:val="none" w:sz="0" w:space="0" w:color="auto"/>
      </w:divBdr>
    </w:div>
    <w:div w:id="1917595222">
      <w:bodyDiv w:val="1"/>
      <w:marLeft w:val="0"/>
      <w:marRight w:val="0"/>
      <w:marTop w:val="0"/>
      <w:marBottom w:val="0"/>
      <w:divBdr>
        <w:top w:val="none" w:sz="0" w:space="0" w:color="auto"/>
        <w:left w:val="none" w:sz="0" w:space="0" w:color="auto"/>
        <w:bottom w:val="none" w:sz="0" w:space="0" w:color="auto"/>
        <w:right w:val="none" w:sz="0" w:space="0" w:color="auto"/>
      </w:divBdr>
    </w:div>
    <w:div w:id="1919439741">
      <w:bodyDiv w:val="1"/>
      <w:marLeft w:val="0"/>
      <w:marRight w:val="0"/>
      <w:marTop w:val="0"/>
      <w:marBottom w:val="0"/>
      <w:divBdr>
        <w:top w:val="none" w:sz="0" w:space="0" w:color="auto"/>
        <w:left w:val="none" w:sz="0" w:space="0" w:color="auto"/>
        <w:bottom w:val="none" w:sz="0" w:space="0" w:color="auto"/>
        <w:right w:val="none" w:sz="0" w:space="0" w:color="auto"/>
      </w:divBdr>
    </w:div>
    <w:div w:id="1920091972">
      <w:bodyDiv w:val="1"/>
      <w:marLeft w:val="0"/>
      <w:marRight w:val="0"/>
      <w:marTop w:val="0"/>
      <w:marBottom w:val="0"/>
      <w:divBdr>
        <w:top w:val="none" w:sz="0" w:space="0" w:color="auto"/>
        <w:left w:val="none" w:sz="0" w:space="0" w:color="auto"/>
        <w:bottom w:val="none" w:sz="0" w:space="0" w:color="auto"/>
        <w:right w:val="none" w:sz="0" w:space="0" w:color="auto"/>
      </w:divBdr>
    </w:div>
    <w:div w:id="1923755474">
      <w:bodyDiv w:val="1"/>
      <w:marLeft w:val="0"/>
      <w:marRight w:val="0"/>
      <w:marTop w:val="0"/>
      <w:marBottom w:val="0"/>
      <w:divBdr>
        <w:top w:val="none" w:sz="0" w:space="0" w:color="auto"/>
        <w:left w:val="none" w:sz="0" w:space="0" w:color="auto"/>
        <w:bottom w:val="none" w:sz="0" w:space="0" w:color="auto"/>
        <w:right w:val="none" w:sz="0" w:space="0" w:color="auto"/>
      </w:divBdr>
    </w:div>
    <w:div w:id="1923905951">
      <w:bodyDiv w:val="1"/>
      <w:marLeft w:val="0"/>
      <w:marRight w:val="0"/>
      <w:marTop w:val="0"/>
      <w:marBottom w:val="0"/>
      <w:divBdr>
        <w:top w:val="none" w:sz="0" w:space="0" w:color="auto"/>
        <w:left w:val="none" w:sz="0" w:space="0" w:color="auto"/>
        <w:bottom w:val="none" w:sz="0" w:space="0" w:color="auto"/>
        <w:right w:val="none" w:sz="0" w:space="0" w:color="auto"/>
      </w:divBdr>
    </w:div>
    <w:div w:id="1924878499">
      <w:bodyDiv w:val="1"/>
      <w:marLeft w:val="0"/>
      <w:marRight w:val="0"/>
      <w:marTop w:val="0"/>
      <w:marBottom w:val="0"/>
      <w:divBdr>
        <w:top w:val="none" w:sz="0" w:space="0" w:color="auto"/>
        <w:left w:val="none" w:sz="0" w:space="0" w:color="auto"/>
        <w:bottom w:val="none" w:sz="0" w:space="0" w:color="auto"/>
        <w:right w:val="none" w:sz="0" w:space="0" w:color="auto"/>
      </w:divBdr>
    </w:div>
    <w:div w:id="1926066400">
      <w:bodyDiv w:val="1"/>
      <w:marLeft w:val="0"/>
      <w:marRight w:val="0"/>
      <w:marTop w:val="0"/>
      <w:marBottom w:val="0"/>
      <w:divBdr>
        <w:top w:val="none" w:sz="0" w:space="0" w:color="auto"/>
        <w:left w:val="none" w:sz="0" w:space="0" w:color="auto"/>
        <w:bottom w:val="none" w:sz="0" w:space="0" w:color="auto"/>
        <w:right w:val="none" w:sz="0" w:space="0" w:color="auto"/>
      </w:divBdr>
    </w:div>
    <w:div w:id="1926914698">
      <w:bodyDiv w:val="1"/>
      <w:marLeft w:val="0"/>
      <w:marRight w:val="0"/>
      <w:marTop w:val="0"/>
      <w:marBottom w:val="0"/>
      <w:divBdr>
        <w:top w:val="none" w:sz="0" w:space="0" w:color="auto"/>
        <w:left w:val="none" w:sz="0" w:space="0" w:color="auto"/>
        <w:bottom w:val="none" w:sz="0" w:space="0" w:color="auto"/>
        <w:right w:val="none" w:sz="0" w:space="0" w:color="auto"/>
      </w:divBdr>
    </w:div>
    <w:div w:id="1927037724">
      <w:bodyDiv w:val="1"/>
      <w:marLeft w:val="0"/>
      <w:marRight w:val="0"/>
      <w:marTop w:val="0"/>
      <w:marBottom w:val="0"/>
      <w:divBdr>
        <w:top w:val="none" w:sz="0" w:space="0" w:color="auto"/>
        <w:left w:val="none" w:sz="0" w:space="0" w:color="auto"/>
        <w:bottom w:val="none" w:sz="0" w:space="0" w:color="auto"/>
        <w:right w:val="none" w:sz="0" w:space="0" w:color="auto"/>
      </w:divBdr>
    </w:div>
    <w:div w:id="1929579135">
      <w:bodyDiv w:val="1"/>
      <w:marLeft w:val="0"/>
      <w:marRight w:val="0"/>
      <w:marTop w:val="0"/>
      <w:marBottom w:val="0"/>
      <w:divBdr>
        <w:top w:val="none" w:sz="0" w:space="0" w:color="auto"/>
        <w:left w:val="none" w:sz="0" w:space="0" w:color="auto"/>
        <w:bottom w:val="none" w:sz="0" w:space="0" w:color="auto"/>
        <w:right w:val="none" w:sz="0" w:space="0" w:color="auto"/>
      </w:divBdr>
    </w:div>
    <w:div w:id="1930504103">
      <w:bodyDiv w:val="1"/>
      <w:marLeft w:val="0"/>
      <w:marRight w:val="0"/>
      <w:marTop w:val="0"/>
      <w:marBottom w:val="0"/>
      <w:divBdr>
        <w:top w:val="none" w:sz="0" w:space="0" w:color="auto"/>
        <w:left w:val="none" w:sz="0" w:space="0" w:color="auto"/>
        <w:bottom w:val="none" w:sz="0" w:space="0" w:color="auto"/>
        <w:right w:val="none" w:sz="0" w:space="0" w:color="auto"/>
      </w:divBdr>
    </w:div>
    <w:div w:id="1931817147">
      <w:bodyDiv w:val="1"/>
      <w:marLeft w:val="0"/>
      <w:marRight w:val="0"/>
      <w:marTop w:val="0"/>
      <w:marBottom w:val="0"/>
      <w:divBdr>
        <w:top w:val="none" w:sz="0" w:space="0" w:color="auto"/>
        <w:left w:val="none" w:sz="0" w:space="0" w:color="auto"/>
        <w:bottom w:val="none" w:sz="0" w:space="0" w:color="auto"/>
        <w:right w:val="none" w:sz="0" w:space="0" w:color="auto"/>
      </w:divBdr>
    </w:div>
    <w:div w:id="1935359222">
      <w:bodyDiv w:val="1"/>
      <w:marLeft w:val="0"/>
      <w:marRight w:val="0"/>
      <w:marTop w:val="0"/>
      <w:marBottom w:val="0"/>
      <w:divBdr>
        <w:top w:val="none" w:sz="0" w:space="0" w:color="auto"/>
        <w:left w:val="none" w:sz="0" w:space="0" w:color="auto"/>
        <w:bottom w:val="none" w:sz="0" w:space="0" w:color="auto"/>
        <w:right w:val="none" w:sz="0" w:space="0" w:color="auto"/>
      </w:divBdr>
    </w:div>
    <w:div w:id="1938058168">
      <w:bodyDiv w:val="1"/>
      <w:marLeft w:val="0"/>
      <w:marRight w:val="0"/>
      <w:marTop w:val="0"/>
      <w:marBottom w:val="0"/>
      <w:divBdr>
        <w:top w:val="none" w:sz="0" w:space="0" w:color="auto"/>
        <w:left w:val="none" w:sz="0" w:space="0" w:color="auto"/>
        <w:bottom w:val="none" w:sz="0" w:space="0" w:color="auto"/>
        <w:right w:val="none" w:sz="0" w:space="0" w:color="auto"/>
      </w:divBdr>
    </w:div>
    <w:div w:id="1939486835">
      <w:bodyDiv w:val="1"/>
      <w:marLeft w:val="0"/>
      <w:marRight w:val="0"/>
      <w:marTop w:val="0"/>
      <w:marBottom w:val="0"/>
      <w:divBdr>
        <w:top w:val="none" w:sz="0" w:space="0" w:color="auto"/>
        <w:left w:val="none" w:sz="0" w:space="0" w:color="auto"/>
        <w:bottom w:val="none" w:sz="0" w:space="0" w:color="auto"/>
        <w:right w:val="none" w:sz="0" w:space="0" w:color="auto"/>
      </w:divBdr>
    </w:div>
    <w:div w:id="1940016885">
      <w:bodyDiv w:val="1"/>
      <w:marLeft w:val="0"/>
      <w:marRight w:val="0"/>
      <w:marTop w:val="0"/>
      <w:marBottom w:val="0"/>
      <w:divBdr>
        <w:top w:val="none" w:sz="0" w:space="0" w:color="auto"/>
        <w:left w:val="none" w:sz="0" w:space="0" w:color="auto"/>
        <w:bottom w:val="none" w:sz="0" w:space="0" w:color="auto"/>
        <w:right w:val="none" w:sz="0" w:space="0" w:color="auto"/>
      </w:divBdr>
    </w:div>
    <w:div w:id="1940329799">
      <w:bodyDiv w:val="1"/>
      <w:marLeft w:val="0"/>
      <w:marRight w:val="0"/>
      <w:marTop w:val="0"/>
      <w:marBottom w:val="0"/>
      <w:divBdr>
        <w:top w:val="none" w:sz="0" w:space="0" w:color="auto"/>
        <w:left w:val="none" w:sz="0" w:space="0" w:color="auto"/>
        <w:bottom w:val="none" w:sz="0" w:space="0" w:color="auto"/>
        <w:right w:val="none" w:sz="0" w:space="0" w:color="auto"/>
      </w:divBdr>
    </w:div>
    <w:div w:id="1942107801">
      <w:bodyDiv w:val="1"/>
      <w:marLeft w:val="0"/>
      <w:marRight w:val="0"/>
      <w:marTop w:val="0"/>
      <w:marBottom w:val="0"/>
      <w:divBdr>
        <w:top w:val="none" w:sz="0" w:space="0" w:color="auto"/>
        <w:left w:val="none" w:sz="0" w:space="0" w:color="auto"/>
        <w:bottom w:val="none" w:sz="0" w:space="0" w:color="auto"/>
        <w:right w:val="none" w:sz="0" w:space="0" w:color="auto"/>
      </w:divBdr>
    </w:div>
    <w:div w:id="1946837592">
      <w:bodyDiv w:val="1"/>
      <w:marLeft w:val="0"/>
      <w:marRight w:val="0"/>
      <w:marTop w:val="0"/>
      <w:marBottom w:val="0"/>
      <w:divBdr>
        <w:top w:val="none" w:sz="0" w:space="0" w:color="auto"/>
        <w:left w:val="none" w:sz="0" w:space="0" w:color="auto"/>
        <w:bottom w:val="none" w:sz="0" w:space="0" w:color="auto"/>
        <w:right w:val="none" w:sz="0" w:space="0" w:color="auto"/>
      </w:divBdr>
    </w:div>
    <w:div w:id="1947468171">
      <w:bodyDiv w:val="1"/>
      <w:marLeft w:val="0"/>
      <w:marRight w:val="0"/>
      <w:marTop w:val="0"/>
      <w:marBottom w:val="0"/>
      <w:divBdr>
        <w:top w:val="none" w:sz="0" w:space="0" w:color="auto"/>
        <w:left w:val="none" w:sz="0" w:space="0" w:color="auto"/>
        <w:bottom w:val="none" w:sz="0" w:space="0" w:color="auto"/>
        <w:right w:val="none" w:sz="0" w:space="0" w:color="auto"/>
      </w:divBdr>
    </w:div>
    <w:div w:id="1948610021">
      <w:bodyDiv w:val="1"/>
      <w:marLeft w:val="0"/>
      <w:marRight w:val="0"/>
      <w:marTop w:val="0"/>
      <w:marBottom w:val="0"/>
      <w:divBdr>
        <w:top w:val="none" w:sz="0" w:space="0" w:color="auto"/>
        <w:left w:val="none" w:sz="0" w:space="0" w:color="auto"/>
        <w:bottom w:val="none" w:sz="0" w:space="0" w:color="auto"/>
        <w:right w:val="none" w:sz="0" w:space="0" w:color="auto"/>
      </w:divBdr>
    </w:div>
    <w:div w:id="1949197378">
      <w:bodyDiv w:val="1"/>
      <w:marLeft w:val="0"/>
      <w:marRight w:val="0"/>
      <w:marTop w:val="0"/>
      <w:marBottom w:val="0"/>
      <w:divBdr>
        <w:top w:val="none" w:sz="0" w:space="0" w:color="auto"/>
        <w:left w:val="none" w:sz="0" w:space="0" w:color="auto"/>
        <w:bottom w:val="none" w:sz="0" w:space="0" w:color="auto"/>
        <w:right w:val="none" w:sz="0" w:space="0" w:color="auto"/>
      </w:divBdr>
    </w:div>
    <w:div w:id="1954093566">
      <w:bodyDiv w:val="1"/>
      <w:marLeft w:val="0"/>
      <w:marRight w:val="0"/>
      <w:marTop w:val="0"/>
      <w:marBottom w:val="0"/>
      <w:divBdr>
        <w:top w:val="none" w:sz="0" w:space="0" w:color="auto"/>
        <w:left w:val="none" w:sz="0" w:space="0" w:color="auto"/>
        <w:bottom w:val="none" w:sz="0" w:space="0" w:color="auto"/>
        <w:right w:val="none" w:sz="0" w:space="0" w:color="auto"/>
      </w:divBdr>
    </w:div>
    <w:div w:id="1955167376">
      <w:bodyDiv w:val="1"/>
      <w:marLeft w:val="0"/>
      <w:marRight w:val="0"/>
      <w:marTop w:val="0"/>
      <w:marBottom w:val="0"/>
      <w:divBdr>
        <w:top w:val="none" w:sz="0" w:space="0" w:color="auto"/>
        <w:left w:val="none" w:sz="0" w:space="0" w:color="auto"/>
        <w:bottom w:val="none" w:sz="0" w:space="0" w:color="auto"/>
        <w:right w:val="none" w:sz="0" w:space="0" w:color="auto"/>
      </w:divBdr>
    </w:div>
    <w:div w:id="1957984397">
      <w:bodyDiv w:val="1"/>
      <w:marLeft w:val="0"/>
      <w:marRight w:val="0"/>
      <w:marTop w:val="0"/>
      <w:marBottom w:val="0"/>
      <w:divBdr>
        <w:top w:val="none" w:sz="0" w:space="0" w:color="auto"/>
        <w:left w:val="none" w:sz="0" w:space="0" w:color="auto"/>
        <w:bottom w:val="none" w:sz="0" w:space="0" w:color="auto"/>
        <w:right w:val="none" w:sz="0" w:space="0" w:color="auto"/>
      </w:divBdr>
    </w:div>
    <w:div w:id="1958104247">
      <w:bodyDiv w:val="1"/>
      <w:marLeft w:val="0"/>
      <w:marRight w:val="0"/>
      <w:marTop w:val="0"/>
      <w:marBottom w:val="0"/>
      <w:divBdr>
        <w:top w:val="none" w:sz="0" w:space="0" w:color="auto"/>
        <w:left w:val="none" w:sz="0" w:space="0" w:color="auto"/>
        <w:bottom w:val="none" w:sz="0" w:space="0" w:color="auto"/>
        <w:right w:val="none" w:sz="0" w:space="0" w:color="auto"/>
      </w:divBdr>
    </w:div>
    <w:div w:id="1958487225">
      <w:bodyDiv w:val="1"/>
      <w:marLeft w:val="0"/>
      <w:marRight w:val="0"/>
      <w:marTop w:val="0"/>
      <w:marBottom w:val="0"/>
      <w:divBdr>
        <w:top w:val="none" w:sz="0" w:space="0" w:color="auto"/>
        <w:left w:val="none" w:sz="0" w:space="0" w:color="auto"/>
        <w:bottom w:val="none" w:sz="0" w:space="0" w:color="auto"/>
        <w:right w:val="none" w:sz="0" w:space="0" w:color="auto"/>
      </w:divBdr>
    </w:div>
    <w:div w:id="1959947164">
      <w:bodyDiv w:val="1"/>
      <w:marLeft w:val="0"/>
      <w:marRight w:val="0"/>
      <w:marTop w:val="0"/>
      <w:marBottom w:val="0"/>
      <w:divBdr>
        <w:top w:val="none" w:sz="0" w:space="0" w:color="auto"/>
        <w:left w:val="none" w:sz="0" w:space="0" w:color="auto"/>
        <w:bottom w:val="none" w:sz="0" w:space="0" w:color="auto"/>
        <w:right w:val="none" w:sz="0" w:space="0" w:color="auto"/>
      </w:divBdr>
    </w:div>
    <w:div w:id="1961568888">
      <w:bodyDiv w:val="1"/>
      <w:marLeft w:val="0"/>
      <w:marRight w:val="0"/>
      <w:marTop w:val="0"/>
      <w:marBottom w:val="0"/>
      <w:divBdr>
        <w:top w:val="none" w:sz="0" w:space="0" w:color="auto"/>
        <w:left w:val="none" w:sz="0" w:space="0" w:color="auto"/>
        <w:bottom w:val="none" w:sz="0" w:space="0" w:color="auto"/>
        <w:right w:val="none" w:sz="0" w:space="0" w:color="auto"/>
      </w:divBdr>
    </w:div>
    <w:div w:id="1962226879">
      <w:bodyDiv w:val="1"/>
      <w:marLeft w:val="0"/>
      <w:marRight w:val="0"/>
      <w:marTop w:val="0"/>
      <w:marBottom w:val="0"/>
      <w:divBdr>
        <w:top w:val="none" w:sz="0" w:space="0" w:color="auto"/>
        <w:left w:val="none" w:sz="0" w:space="0" w:color="auto"/>
        <w:bottom w:val="none" w:sz="0" w:space="0" w:color="auto"/>
        <w:right w:val="none" w:sz="0" w:space="0" w:color="auto"/>
      </w:divBdr>
    </w:div>
    <w:div w:id="1964189963">
      <w:bodyDiv w:val="1"/>
      <w:marLeft w:val="0"/>
      <w:marRight w:val="0"/>
      <w:marTop w:val="0"/>
      <w:marBottom w:val="0"/>
      <w:divBdr>
        <w:top w:val="none" w:sz="0" w:space="0" w:color="auto"/>
        <w:left w:val="none" w:sz="0" w:space="0" w:color="auto"/>
        <w:bottom w:val="none" w:sz="0" w:space="0" w:color="auto"/>
        <w:right w:val="none" w:sz="0" w:space="0" w:color="auto"/>
      </w:divBdr>
    </w:div>
    <w:div w:id="1967806676">
      <w:bodyDiv w:val="1"/>
      <w:marLeft w:val="0"/>
      <w:marRight w:val="0"/>
      <w:marTop w:val="0"/>
      <w:marBottom w:val="0"/>
      <w:divBdr>
        <w:top w:val="none" w:sz="0" w:space="0" w:color="auto"/>
        <w:left w:val="none" w:sz="0" w:space="0" w:color="auto"/>
        <w:bottom w:val="none" w:sz="0" w:space="0" w:color="auto"/>
        <w:right w:val="none" w:sz="0" w:space="0" w:color="auto"/>
      </w:divBdr>
    </w:div>
    <w:div w:id="1969428185">
      <w:bodyDiv w:val="1"/>
      <w:marLeft w:val="0"/>
      <w:marRight w:val="0"/>
      <w:marTop w:val="0"/>
      <w:marBottom w:val="0"/>
      <w:divBdr>
        <w:top w:val="none" w:sz="0" w:space="0" w:color="auto"/>
        <w:left w:val="none" w:sz="0" w:space="0" w:color="auto"/>
        <w:bottom w:val="none" w:sz="0" w:space="0" w:color="auto"/>
        <w:right w:val="none" w:sz="0" w:space="0" w:color="auto"/>
      </w:divBdr>
    </w:div>
    <w:div w:id="1969819636">
      <w:bodyDiv w:val="1"/>
      <w:marLeft w:val="0"/>
      <w:marRight w:val="0"/>
      <w:marTop w:val="0"/>
      <w:marBottom w:val="0"/>
      <w:divBdr>
        <w:top w:val="none" w:sz="0" w:space="0" w:color="auto"/>
        <w:left w:val="none" w:sz="0" w:space="0" w:color="auto"/>
        <w:bottom w:val="none" w:sz="0" w:space="0" w:color="auto"/>
        <w:right w:val="none" w:sz="0" w:space="0" w:color="auto"/>
      </w:divBdr>
    </w:div>
    <w:div w:id="1970015083">
      <w:bodyDiv w:val="1"/>
      <w:marLeft w:val="0"/>
      <w:marRight w:val="0"/>
      <w:marTop w:val="0"/>
      <w:marBottom w:val="0"/>
      <w:divBdr>
        <w:top w:val="none" w:sz="0" w:space="0" w:color="auto"/>
        <w:left w:val="none" w:sz="0" w:space="0" w:color="auto"/>
        <w:bottom w:val="none" w:sz="0" w:space="0" w:color="auto"/>
        <w:right w:val="none" w:sz="0" w:space="0" w:color="auto"/>
      </w:divBdr>
    </w:div>
    <w:div w:id="1972176291">
      <w:bodyDiv w:val="1"/>
      <w:marLeft w:val="0"/>
      <w:marRight w:val="0"/>
      <w:marTop w:val="0"/>
      <w:marBottom w:val="0"/>
      <w:divBdr>
        <w:top w:val="none" w:sz="0" w:space="0" w:color="auto"/>
        <w:left w:val="none" w:sz="0" w:space="0" w:color="auto"/>
        <w:bottom w:val="none" w:sz="0" w:space="0" w:color="auto"/>
        <w:right w:val="none" w:sz="0" w:space="0" w:color="auto"/>
      </w:divBdr>
    </w:div>
    <w:div w:id="1972898128">
      <w:bodyDiv w:val="1"/>
      <w:marLeft w:val="0"/>
      <w:marRight w:val="0"/>
      <w:marTop w:val="0"/>
      <w:marBottom w:val="0"/>
      <w:divBdr>
        <w:top w:val="none" w:sz="0" w:space="0" w:color="auto"/>
        <w:left w:val="none" w:sz="0" w:space="0" w:color="auto"/>
        <w:bottom w:val="none" w:sz="0" w:space="0" w:color="auto"/>
        <w:right w:val="none" w:sz="0" w:space="0" w:color="auto"/>
      </w:divBdr>
    </w:div>
    <w:div w:id="1974749238">
      <w:bodyDiv w:val="1"/>
      <w:marLeft w:val="0"/>
      <w:marRight w:val="0"/>
      <w:marTop w:val="0"/>
      <w:marBottom w:val="0"/>
      <w:divBdr>
        <w:top w:val="none" w:sz="0" w:space="0" w:color="auto"/>
        <w:left w:val="none" w:sz="0" w:space="0" w:color="auto"/>
        <w:bottom w:val="none" w:sz="0" w:space="0" w:color="auto"/>
        <w:right w:val="none" w:sz="0" w:space="0" w:color="auto"/>
      </w:divBdr>
    </w:div>
    <w:div w:id="1977712122">
      <w:bodyDiv w:val="1"/>
      <w:marLeft w:val="0"/>
      <w:marRight w:val="0"/>
      <w:marTop w:val="0"/>
      <w:marBottom w:val="0"/>
      <w:divBdr>
        <w:top w:val="none" w:sz="0" w:space="0" w:color="auto"/>
        <w:left w:val="none" w:sz="0" w:space="0" w:color="auto"/>
        <w:bottom w:val="none" w:sz="0" w:space="0" w:color="auto"/>
        <w:right w:val="none" w:sz="0" w:space="0" w:color="auto"/>
      </w:divBdr>
    </w:div>
    <w:div w:id="1984583021">
      <w:bodyDiv w:val="1"/>
      <w:marLeft w:val="0"/>
      <w:marRight w:val="0"/>
      <w:marTop w:val="0"/>
      <w:marBottom w:val="0"/>
      <w:divBdr>
        <w:top w:val="none" w:sz="0" w:space="0" w:color="auto"/>
        <w:left w:val="none" w:sz="0" w:space="0" w:color="auto"/>
        <w:bottom w:val="none" w:sz="0" w:space="0" w:color="auto"/>
        <w:right w:val="none" w:sz="0" w:space="0" w:color="auto"/>
      </w:divBdr>
    </w:div>
    <w:div w:id="1984658887">
      <w:bodyDiv w:val="1"/>
      <w:marLeft w:val="0"/>
      <w:marRight w:val="0"/>
      <w:marTop w:val="0"/>
      <w:marBottom w:val="0"/>
      <w:divBdr>
        <w:top w:val="none" w:sz="0" w:space="0" w:color="auto"/>
        <w:left w:val="none" w:sz="0" w:space="0" w:color="auto"/>
        <w:bottom w:val="none" w:sz="0" w:space="0" w:color="auto"/>
        <w:right w:val="none" w:sz="0" w:space="0" w:color="auto"/>
      </w:divBdr>
    </w:div>
    <w:div w:id="1987081487">
      <w:bodyDiv w:val="1"/>
      <w:marLeft w:val="0"/>
      <w:marRight w:val="0"/>
      <w:marTop w:val="0"/>
      <w:marBottom w:val="0"/>
      <w:divBdr>
        <w:top w:val="none" w:sz="0" w:space="0" w:color="auto"/>
        <w:left w:val="none" w:sz="0" w:space="0" w:color="auto"/>
        <w:bottom w:val="none" w:sz="0" w:space="0" w:color="auto"/>
        <w:right w:val="none" w:sz="0" w:space="0" w:color="auto"/>
      </w:divBdr>
    </w:div>
    <w:div w:id="1990400059">
      <w:bodyDiv w:val="1"/>
      <w:marLeft w:val="0"/>
      <w:marRight w:val="0"/>
      <w:marTop w:val="0"/>
      <w:marBottom w:val="0"/>
      <w:divBdr>
        <w:top w:val="none" w:sz="0" w:space="0" w:color="auto"/>
        <w:left w:val="none" w:sz="0" w:space="0" w:color="auto"/>
        <w:bottom w:val="none" w:sz="0" w:space="0" w:color="auto"/>
        <w:right w:val="none" w:sz="0" w:space="0" w:color="auto"/>
      </w:divBdr>
    </w:div>
    <w:div w:id="1991443736">
      <w:bodyDiv w:val="1"/>
      <w:marLeft w:val="0"/>
      <w:marRight w:val="0"/>
      <w:marTop w:val="0"/>
      <w:marBottom w:val="0"/>
      <w:divBdr>
        <w:top w:val="none" w:sz="0" w:space="0" w:color="auto"/>
        <w:left w:val="none" w:sz="0" w:space="0" w:color="auto"/>
        <w:bottom w:val="none" w:sz="0" w:space="0" w:color="auto"/>
        <w:right w:val="none" w:sz="0" w:space="0" w:color="auto"/>
      </w:divBdr>
    </w:div>
    <w:div w:id="1992055577">
      <w:bodyDiv w:val="1"/>
      <w:marLeft w:val="0"/>
      <w:marRight w:val="0"/>
      <w:marTop w:val="0"/>
      <w:marBottom w:val="0"/>
      <w:divBdr>
        <w:top w:val="none" w:sz="0" w:space="0" w:color="auto"/>
        <w:left w:val="none" w:sz="0" w:space="0" w:color="auto"/>
        <w:bottom w:val="none" w:sz="0" w:space="0" w:color="auto"/>
        <w:right w:val="none" w:sz="0" w:space="0" w:color="auto"/>
      </w:divBdr>
    </w:div>
    <w:div w:id="1994144495">
      <w:bodyDiv w:val="1"/>
      <w:marLeft w:val="0"/>
      <w:marRight w:val="0"/>
      <w:marTop w:val="0"/>
      <w:marBottom w:val="0"/>
      <w:divBdr>
        <w:top w:val="none" w:sz="0" w:space="0" w:color="auto"/>
        <w:left w:val="none" w:sz="0" w:space="0" w:color="auto"/>
        <w:bottom w:val="none" w:sz="0" w:space="0" w:color="auto"/>
        <w:right w:val="none" w:sz="0" w:space="0" w:color="auto"/>
      </w:divBdr>
    </w:div>
    <w:div w:id="1998025511">
      <w:bodyDiv w:val="1"/>
      <w:marLeft w:val="0"/>
      <w:marRight w:val="0"/>
      <w:marTop w:val="0"/>
      <w:marBottom w:val="0"/>
      <w:divBdr>
        <w:top w:val="none" w:sz="0" w:space="0" w:color="auto"/>
        <w:left w:val="none" w:sz="0" w:space="0" w:color="auto"/>
        <w:bottom w:val="none" w:sz="0" w:space="0" w:color="auto"/>
        <w:right w:val="none" w:sz="0" w:space="0" w:color="auto"/>
      </w:divBdr>
    </w:div>
    <w:div w:id="1998608190">
      <w:bodyDiv w:val="1"/>
      <w:marLeft w:val="0"/>
      <w:marRight w:val="0"/>
      <w:marTop w:val="0"/>
      <w:marBottom w:val="0"/>
      <w:divBdr>
        <w:top w:val="none" w:sz="0" w:space="0" w:color="auto"/>
        <w:left w:val="none" w:sz="0" w:space="0" w:color="auto"/>
        <w:bottom w:val="none" w:sz="0" w:space="0" w:color="auto"/>
        <w:right w:val="none" w:sz="0" w:space="0" w:color="auto"/>
      </w:divBdr>
    </w:div>
    <w:div w:id="2000233336">
      <w:bodyDiv w:val="1"/>
      <w:marLeft w:val="0"/>
      <w:marRight w:val="0"/>
      <w:marTop w:val="0"/>
      <w:marBottom w:val="0"/>
      <w:divBdr>
        <w:top w:val="none" w:sz="0" w:space="0" w:color="auto"/>
        <w:left w:val="none" w:sz="0" w:space="0" w:color="auto"/>
        <w:bottom w:val="none" w:sz="0" w:space="0" w:color="auto"/>
        <w:right w:val="none" w:sz="0" w:space="0" w:color="auto"/>
      </w:divBdr>
    </w:div>
    <w:div w:id="2002584771">
      <w:bodyDiv w:val="1"/>
      <w:marLeft w:val="0"/>
      <w:marRight w:val="0"/>
      <w:marTop w:val="0"/>
      <w:marBottom w:val="0"/>
      <w:divBdr>
        <w:top w:val="none" w:sz="0" w:space="0" w:color="auto"/>
        <w:left w:val="none" w:sz="0" w:space="0" w:color="auto"/>
        <w:bottom w:val="none" w:sz="0" w:space="0" w:color="auto"/>
        <w:right w:val="none" w:sz="0" w:space="0" w:color="auto"/>
      </w:divBdr>
    </w:div>
    <w:div w:id="2004579336">
      <w:bodyDiv w:val="1"/>
      <w:marLeft w:val="0"/>
      <w:marRight w:val="0"/>
      <w:marTop w:val="0"/>
      <w:marBottom w:val="0"/>
      <w:divBdr>
        <w:top w:val="none" w:sz="0" w:space="0" w:color="auto"/>
        <w:left w:val="none" w:sz="0" w:space="0" w:color="auto"/>
        <w:bottom w:val="none" w:sz="0" w:space="0" w:color="auto"/>
        <w:right w:val="none" w:sz="0" w:space="0" w:color="auto"/>
      </w:divBdr>
    </w:div>
    <w:div w:id="2007394255">
      <w:bodyDiv w:val="1"/>
      <w:marLeft w:val="0"/>
      <w:marRight w:val="0"/>
      <w:marTop w:val="0"/>
      <w:marBottom w:val="0"/>
      <w:divBdr>
        <w:top w:val="none" w:sz="0" w:space="0" w:color="auto"/>
        <w:left w:val="none" w:sz="0" w:space="0" w:color="auto"/>
        <w:bottom w:val="none" w:sz="0" w:space="0" w:color="auto"/>
        <w:right w:val="none" w:sz="0" w:space="0" w:color="auto"/>
      </w:divBdr>
    </w:div>
    <w:div w:id="2008751237">
      <w:bodyDiv w:val="1"/>
      <w:marLeft w:val="0"/>
      <w:marRight w:val="0"/>
      <w:marTop w:val="0"/>
      <w:marBottom w:val="0"/>
      <w:divBdr>
        <w:top w:val="none" w:sz="0" w:space="0" w:color="auto"/>
        <w:left w:val="none" w:sz="0" w:space="0" w:color="auto"/>
        <w:bottom w:val="none" w:sz="0" w:space="0" w:color="auto"/>
        <w:right w:val="none" w:sz="0" w:space="0" w:color="auto"/>
      </w:divBdr>
    </w:div>
    <w:div w:id="2009940875">
      <w:bodyDiv w:val="1"/>
      <w:marLeft w:val="0"/>
      <w:marRight w:val="0"/>
      <w:marTop w:val="0"/>
      <w:marBottom w:val="0"/>
      <w:divBdr>
        <w:top w:val="none" w:sz="0" w:space="0" w:color="auto"/>
        <w:left w:val="none" w:sz="0" w:space="0" w:color="auto"/>
        <w:bottom w:val="none" w:sz="0" w:space="0" w:color="auto"/>
        <w:right w:val="none" w:sz="0" w:space="0" w:color="auto"/>
      </w:divBdr>
    </w:div>
    <w:div w:id="2010404799">
      <w:bodyDiv w:val="1"/>
      <w:marLeft w:val="0"/>
      <w:marRight w:val="0"/>
      <w:marTop w:val="0"/>
      <w:marBottom w:val="0"/>
      <w:divBdr>
        <w:top w:val="none" w:sz="0" w:space="0" w:color="auto"/>
        <w:left w:val="none" w:sz="0" w:space="0" w:color="auto"/>
        <w:bottom w:val="none" w:sz="0" w:space="0" w:color="auto"/>
        <w:right w:val="none" w:sz="0" w:space="0" w:color="auto"/>
      </w:divBdr>
    </w:div>
    <w:div w:id="2014334152">
      <w:bodyDiv w:val="1"/>
      <w:marLeft w:val="0"/>
      <w:marRight w:val="0"/>
      <w:marTop w:val="0"/>
      <w:marBottom w:val="0"/>
      <w:divBdr>
        <w:top w:val="none" w:sz="0" w:space="0" w:color="auto"/>
        <w:left w:val="none" w:sz="0" w:space="0" w:color="auto"/>
        <w:bottom w:val="none" w:sz="0" w:space="0" w:color="auto"/>
        <w:right w:val="none" w:sz="0" w:space="0" w:color="auto"/>
      </w:divBdr>
    </w:div>
    <w:div w:id="2015186425">
      <w:bodyDiv w:val="1"/>
      <w:marLeft w:val="0"/>
      <w:marRight w:val="0"/>
      <w:marTop w:val="0"/>
      <w:marBottom w:val="0"/>
      <w:divBdr>
        <w:top w:val="none" w:sz="0" w:space="0" w:color="auto"/>
        <w:left w:val="none" w:sz="0" w:space="0" w:color="auto"/>
        <w:bottom w:val="none" w:sz="0" w:space="0" w:color="auto"/>
        <w:right w:val="none" w:sz="0" w:space="0" w:color="auto"/>
      </w:divBdr>
    </w:div>
    <w:div w:id="2017265316">
      <w:bodyDiv w:val="1"/>
      <w:marLeft w:val="0"/>
      <w:marRight w:val="0"/>
      <w:marTop w:val="0"/>
      <w:marBottom w:val="0"/>
      <w:divBdr>
        <w:top w:val="none" w:sz="0" w:space="0" w:color="auto"/>
        <w:left w:val="none" w:sz="0" w:space="0" w:color="auto"/>
        <w:bottom w:val="none" w:sz="0" w:space="0" w:color="auto"/>
        <w:right w:val="none" w:sz="0" w:space="0" w:color="auto"/>
      </w:divBdr>
    </w:div>
    <w:div w:id="2017686288">
      <w:bodyDiv w:val="1"/>
      <w:marLeft w:val="0"/>
      <w:marRight w:val="0"/>
      <w:marTop w:val="0"/>
      <w:marBottom w:val="0"/>
      <w:divBdr>
        <w:top w:val="none" w:sz="0" w:space="0" w:color="auto"/>
        <w:left w:val="none" w:sz="0" w:space="0" w:color="auto"/>
        <w:bottom w:val="none" w:sz="0" w:space="0" w:color="auto"/>
        <w:right w:val="none" w:sz="0" w:space="0" w:color="auto"/>
      </w:divBdr>
    </w:div>
    <w:div w:id="2018000342">
      <w:bodyDiv w:val="1"/>
      <w:marLeft w:val="0"/>
      <w:marRight w:val="0"/>
      <w:marTop w:val="0"/>
      <w:marBottom w:val="0"/>
      <w:divBdr>
        <w:top w:val="none" w:sz="0" w:space="0" w:color="auto"/>
        <w:left w:val="none" w:sz="0" w:space="0" w:color="auto"/>
        <w:bottom w:val="none" w:sz="0" w:space="0" w:color="auto"/>
        <w:right w:val="none" w:sz="0" w:space="0" w:color="auto"/>
      </w:divBdr>
    </w:div>
    <w:div w:id="2019847214">
      <w:bodyDiv w:val="1"/>
      <w:marLeft w:val="0"/>
      <w:marRight w:val="0"/>
      <w:marTop w:val="0"/>
      <w:marBottom w:val="0"/>
      <w:divBdr>
        <w:top w:val="none" w:sz="0" w:space="0" w:color="auto"/>
        <w:left w:val="none" w:sz="0" w:space="0" w:color="auto"/>
        <w:bottom w:val="none" w:sz="0" w:space="0" w:color="auto"/>
        <w:right w:val="none" w:sz="0" w:space="0" w:color="auto"/>
      </w:divBdr>
    </w:div>
    <w:div w:id="2022471720">
      <w:bodyDiv w:val="1"/>
      <w:marLeft w:val="0"/>
      <w:marRight w:val="0"/>
      <w:marTop w:val="0"/>
      <w:marBottom w:val="0"/>
      <w:divBdr>
        <w:top w:val="none" w:sz="0" w:space="0" w:color="auto"/>
        <w:left w:val="none" w:sz="0" w:space="0" w:color="auto"/>
        <w:bottom w:val="none" w:sz="0" w:space="0" w:color="auto"/>
        <w:right w:val="none" w:sz="0" w:space="0" w:color="auto"/>
      </w:divBdr>
    </w:div>
    <w:div w:id="2022968323">
      <w:bodyDiv w:val="1"/>
      <w:marLeft w:val="0"/>
      <w:marRight w:val="0"/>
      <w:marTop w:val="0"/>
      <w:marBottom w:val="0"/>
      <w:divBdr>
        <w:top w:val="none" w:sz="0" w:space="0" w:color="auto"/>
        <w:left w:val="none" w:sz="0" w:space="0" w:color="auto"/>
        <w:bottom w:val="none" w:sz="0" w:space="0" w:color="auto"/>
        <w:right w:val="none" w:sz="0" w:space="0" w:color="auto"/>
      </w:divBdr>
    </w:div>
    <w:div w:id="2023512865">
      <w:bodyDiv w:val="1"/>
      <w:marLeft w:val="0"/>
      <w:marRight w:val="0"/>
      <w:marTop w:val="0"/>
      <w:marBottom w:val="0"/>
      <w:divBdr>
        <w:top w:val="none" w:sz="0" w:space="0" w:color="auto"/>
        <w:left w:val="none" w:sz="0" w:space="0" w:color="auto"/>
        <w:bottom w:val="none" w:sz="0" w:space="0" w:color="auto"/>
        <w:right w:val="none" w:sz="0" w:space="0" w:color="auto"/>
      </w:divBdr>
    </w:div>
    <w:div w:id="2025206060">
      <w:bodyDiv w:val="1"/>
      <w:marLeft w:val="0"/>
      <w:marRight w:val="0"/>
      <w:marTop w:val="0"/>
      <w:marBottom w:val="0"/>
      <w:divBdr>
        <w:top w:val="none" w:sz="0" w:space="0" w:color="auto"/>
        <w:left w:val="none" w:sz="0" w:space="0" w:color="auto"/>
        <w:bottom w:val="none" w:sz="0" w:space="0" w:color="auto"/>
        <w:right w:val="none" w:sz="0" w:space="0" w:color="auto"/>
      </w:divBdr>
    </w:div>
    <w:div w:id="2025401486">
      <w:bodyDiv w:val="1"/>
      <w:marLeft w:val="0"/>
      <w:marRight w:val="0"/>
      <w:marTop w:val="0"/>
      <w:marBottom w:val="0"/>
      <w:divBdr>
        <w:top w:val="none" w:sz="0" w:space="0" w:color="auto"/>
        <w:left w:val="none" w:sz="0" w:space="0" w:color="auto"/>
        <w:bottom w:val="none" w:sz="0" w:space="0" w:color="auto"/>
        <w:right w:val="none" w:sz="0" w:space="0" w:color="auto"/>
      </w:divBdr>
    </w:div>
    <w:div w:id="2027170034">
      <w:bodyDiv w:val="1"/>
      <w:marLeft w:val="0"/>
      <w:marRight w:val="0"/>
      <w:marTop w:val="0"/>
      <w:marBottom w:val="0"/>
      <w:divBdr>
        <w:top w:val="none" w:sz="0" w:space="0" w:color="auto"/>
        <w:left w:val="none" w:sz="0" w:space="0" w:color="auto"/>
        <w:bottom w:val="none" w:sz="0" w:space="0" w:color="auto"/>
        <w:right w:val="none" w:sz="0" w:space="0" w:color="auto"/>
      </w:divBdr>
    </w:div>
    <w:div w:id="2031954684">
      <w:bodyDiv w:val="1"/>
      <w:marLeft w:val="0"/>
      <w:marRight w:val="0"/>
      <w:marTop w:val="0"/>
      <w:marBottom w:val="0"/>
      <w:divBdr>
        <w:top w:val="none" w:sz="0" w:space="0" w:color="auto"/>
        <w:left w:val="none" w:sz="0" w:space="0" w:color="auto"/>
        <w:bottom w:val="none" w:sz="0" w:space="0" w:color="auto"/>
        <w:right w:val="none" w:sz="0" w:space="0" w:color="auto"/>
      </w:divBdr>
    </w:div>
    <w:div w:id="2033071500">
      <w:bodyDiv w:val="1"/>
      <w:marLeft w:val="0"/>
      <w:marRight w:val="0"/>
      <w:marTop w:val="0"/>
      <w:marBottom w:val="0"/>
      <w:divBdr>
        <w:top w:val="none" w:sz="0" w:space="0" w:color="auto"/>
        <w:left w:val="none" w:sz="0" w:space="0" w:color="auto"/>
        <w:bottom w:val="none" w:sz="0" w:space="0" w:color="auto"/>
        <w:right w:val="none" w:sz="0" w:space="0" w:color="auto"/>
      </w:divBdr>
    </w:div>
    <w:div w:id="2033458063">
      <w:bodyDiv w:val="1"/>
      <w:marLeft w:val="0"/>
      <w:marRight w:val="0"/>
      <w:marTop w:val="0"/>
      <w:marBottom w:val="0"/>
      <w:divBdr>
        <w:top w:val="none" w:sz="0" w:space="0" w:color="auto"/>
        <w:left w:val="none" w:sz="0" w:space="0" w:color="auto"/>
        <w:bottom w:val="none" w:sz="0" w:space="0" w:color="auto"/>
        <w:right w:val="none" w:sz="0" w:space="0" w:color="auto"/>
      </w:divBdr>
    </w:div>
    <w:div w:id="2039622384">
      <w:bodyDiv w:val="1"/>
      <w:marLeft w:val="0"/>
      <w:marRight w:val="0"/>
      <w:marTop w:val="0"/>
      <w:marBottom w:val="0"/>
      <w:divBdr>
        <w:top w:val="none" w:sz="0" w:space="0" w:color="auto"/>
        <w:left w:val="none" w:sz="0" w:space="0" w:color="auto"/>
        <w:bottom w:val="none" w:sz="0" w:space="0" w:color="auto"/>
        <w:right w:val="none" w:sz="0" w:space="0" w:color="auto"/>
      </w:divBdr>
    </w:div>
    <w:div w:id="2040809858">
      <w:bodyDiv w:val="1"/>
      <w:marLeft w:val="0"/>
      <w:marRight w:val="0"/>
      <w:marTop w:val="0"/>
      <w:marBottom w:val="0"/>
      <w:divBdr>
        <w:top w:val="none" w:sz="0" w:space="0" w:color="auto"/>
        <w:left w:val="none" w:sz="0" w:space="0" w:color="auto"/>
        <w:bottom w:val="none" w:sz="0" w:space="0" w:color="auto"/>
        <w:right w:val="none" w:sz="0" w:space="0" w:color="auto"/>
      </w:divBdr>
    </w:div>
    <w:div w:id="2041709656">
      <w:bodyDiv w:val="1"/>
      <w:marLeft w:val="0"/>
      <w:marRight w:val="0"/>
      <w:marTop w:val="0"/>
      <w:marBottom w:val="0"/>
      <w:divBdr>
        <w:top w:val="none" w:sz="0" w:space="0" w:color="auto"/>
        <w:left w:val="none" w:sz="0" w:space="0" w:color="auto"/>
        <w:bottom w:val="none" w:sz="0" w:space="0" w:color="auto"/>
        <w:right w:val="none" w:sz="0" w:space="0" w:color="auto"/>
      </w:divBdr>
    </w:div>
    <w:div w:id="2049841482">
      <w:bodyDiv w:val="1"/>
      <w:marLeft w:val="0"/>
      <w:marRight w:val="0"/>
      <w:marTop w:val="0"/>
      <w:marBottom w:val="0"/>
      <w:divBdr>
        <w:top w:val="none" w:sz="0" w:space="0" w:color="auto"/>
        <w:left w:val="none" w:sz="0" w:space="0" w:color="auto"/>
        <w:bottom w:val="none" w:sz="0" w:space="0" w:color="auto"/>
        <w:right w:val="none" w:sz="0" w:space="0" w:color="auto"/>
      </w:divBdr>
    </w:div>
    <w:div w:id="2051807898">
      <w:bodyDiv w:val="1"/>
      <w:marLeft w:val="0"/>
      <w:marRight w:val="0"/>
      <w:marTop w:val="0"/>
      <w:marBottom w:val="0"/>
      <w:divBdr>
        <w:top w:val="none" w:sz="0" w:space="0" w:color="auto"/>
        <w:left w:val="none" w:sz="0" w:space="0" w:color="auto"/>
        <w:bottom w:val="none" w:sz="0" w:space="0" w:color="auto"/>
        <w:right w:val="none" w:sz="0" w:space="0" w:color="auto"/>
      </w:divBdr>
    </w:div>
    <w:div w:id="2052877939">
      <w:bodyDiv w:val="1"/>
      <w:marLeft w:val="0"/>
      <w:marRight w:val="0"/>
      <w:marTop w:val="0"/>
      <w:marBottom w:val="0"/>
      <w:divBdr>
        <w:top w:val="none" w:sz="0" w:space="0" w:color="auto"/>
        <w:left w:val="none" w:sz="0" w:space="0" w:color="auto"/>
        <w:bottom w:val="none" w:sz="0" w:space="0" w:color="auto"/>
        <w:right w:val="none" w:sz="0" w:space="0" w:color="auto"/>
      </w:divBdr>
    </w:div>
    <w:div w:id="2054651479">
      <w:bodyDiv w:val="1"/>
      <w:marLeft w:val="0"/>
      <w:marRight w:val="0"/>
      <w:marTop w:val="0"/>
      <w:marBottom w:val="0"/>
      <w:divBdr>
        <w:top w:val="none" w:sz="0" w:space="0" w:color="auto"/>
        <w:left w:val="none" w:sz="0" w:space="0" w:color="auto"/>
        <w:bottom w:val="none" w:sz="0" w:space="0" w:color="auto"/>
        <w:right w:val="none" w:sz="0" w:space="0" w:color="auto"/>
      </w:divBdr>
    </w:div>
    <w:div w:id="2057506579">
      <w:bodyDiv w:val="1"/>
      <w:marLeft w:val="0"/>
      <w:marRight w:val="0"/>
      <w:marTop w:val="0"/>
      <w:marBottom w:val="0"/>
      <w:divBdr>
        <w:top w:val="none" w:sz="0" w:space="0" w:color="auto"/>
        <w:left w:val="none" w:sz="0" w:space="0" w:color="auto"/>
        <w:bottom w:val="none" w:sz="0" w:space="0" w:color="auto"/>
        <w:right w:val="none" w:sz="0" w:space="0" w:color="auto"/>
      </w:divBdr>
    </w:div>
    <w:div w:id="2061245821">
      <w:bodyDiv w:val="1"/>
      <w:marLeft w:val="0"/>
      <w:marRight w:val="0"/>
      <w:marTop w:val="0"/>
      <w:marBottom w:val="0"/>
      <w:divBdr>
        <w:top w:val="none" w:sz="0" w:space="0" w:color="auto"/>
        <w:left w:val="none" w:sz="0" w:space="0" w:color="auto"/>
        <w:bottom w:val="none" w:sz="0" w:space="0" w:color="auto"/>
        <w:right w:val="none" w:sz="0" w:space="0" w:color="auto"/>
      </w:divBdr>
    </w:div>
    <w:div w:id="2068454941">
      <w:bodyDiv w:val="1"/>
      <w:marLeft w:val="0"/>
      <w:marRight w:val="0"/>
      <w:marTop w:val="0"/>
      <w:marBottom w:val="0"/>
      <w:divBdr>
        <w:top w:val="none" w:sz="0" w:space="0" w:color="auto"/>
        <w:left w:val="none" w:sz="0" w:space="0" w:color="auto"/>
        <w:bottom w:val="none" w:sz="0" w:space="0" w:color="auto"/>
        <w:right w:val="none" w:sz="0" w:space="0" w:color="auto"/>
      </w:divBdr>
    </w:div>
    <w:div w:id="2069721905">
      <w:bodyDiv w:val="1"/>
      <w:marLeft w:val="0"/>
      <w:marRight w:val="0"/>
      <w:marTop w:val="0"/>
      <w:marBottom w:val="0"/>
      <w:divBdr>
        <w:top w:val="none" w:sz="0" w:space="0" w:color="auto"/>
        <w:left w:val="none" w:sz="0" w:space="0" w:color="auto"/>
        <w:bottom w:val="none" w:sz="0" w:space="0" w:color="auto"/>
        <w:right w:val="none" w:sz="0" w:space="0" w:color="auto"/>
      </w:divBdr>
    </w:div>
    <w:div w:id="2070028342">
      <w:bodyDiv w:val="1"/>
      <w:marLeft w:val="0"/>
      <w:marRight w:val="0"/>
      <w:marTop w:val="0"/>
      <w:marBottom w:val="0"/>
      <w:divBdr>
        <w:top w:val="none" w:sz="0" w:space="0" w:color="auto"/>
        <w:left w:val="none" w:sz="0" w:space="0" w:color="auto"/>
        <w:bottom w:val="none" w:sz="0" w:space="0" w:color="auto"/>
        <w:right w:val="none" w:sz="0" w:space="0" w:color="auto"/>
      </w:divBdr>
    </w:div>
    <w:div w:id="2072650624">
      <w:bodyDiv w:val="1"/>
      <w:marLeft w:val="0"/>
      <w:marRight w:val="0"/>
      <w:marTop w:val="0"/>
      <w:marBottom w:val="0"/>
      <w:divBdr>
        <w:top w:val="none" w:sz="0" w:space="0" w:color="auto"/>
        <w:left w:val="none" w:sz="0" w:space="0" w:color="auto"/>
        <w:bottom w:val="none" w:sz="0" w:space="0" w:color="auto"/>
        <w:right w:val="none" w:sz="0" w:space="0" w:color="auto"/>
      </w:divBdr>
    </w:div>
    <w:div w:id="2080712867">
      <w:bodyDiv w:val="1"/>
      <w:marLeft w:val="0"/>
      <w:marRight w:val="0"/>
      <w:marTop w:val="0"/>
      <w:marBottom w:val="0"/>
      <w:divBdr>
        <w:top w:val="none" w:sz="0" w:space="0" w:color="auto"/>
        <w:left w:val="none" w:sz="0" w:space="0" w:color="auto"/>
        <w:bottom w:val="none" w:sz="0" w:space="0" w:color="auto"/>
        <w:right w:val="none" w:sz="0" w:space="0" w:color="auto"/>
      </w:divBdr>
    </w:div>
    <w:div w:id="2085029991">
      <w:bodyDiv w:val="1"/>
      <w:marLeft w:val="0"/>
      <w:marRight w:val="0"/>
      <w:marTop w:val="0"/>
      <w:marBottom w:val="0"/>
      <w:divBdr>
        <w:top w:val="none" w:sz="0" w:space="0" w:color="auto"/>
        <w:left w:val="none" w:sz="0" w:space="0" w:color="auto"/>
        <w:bottom w:val="none" w:sz="0" w:space="0" w:color="auto"/>
        <w:right w:val="none" w:sz="0" w:space="0" w:color="auto"/>
      </w:divBdr>
    </w:div>
    <w:div w:id="2089110262">
      <w:bodyDiv w:val="1"/>
      <w:marLeft w:val="0"/>
      <w:marRight w:val="0"/>
      <w:marTop w:val="0"/>
      <w:marBottom w:val="0"/>
      <w:divBdr>
        <w:top w:val="none" w:sz="0" w:space="0" w:color="auto"/>
        <w:left w:val="none" w:sz="0" w:space="0" w:color="auto"/>
        <w:bottom w:val="none" w:sz="0" w:space="0" w:color="auto"/>
        <w:right w:val="none" w:sz="0" w:space="0" w:color="auto"/>
      </w:divBdr>
    </w:div>
    <w:div w:id="2090226881">
      <w:bodyDiv w:val="1"/>
      <w:marLeft w:val="0"/>
      <w:marRight w:val="0"/>
      <w:marTop w:val="0"/>
      <w:marBottom w:val="0"/>
      <w:divBdr>
        <w:top w:val="none" w:sz="0" w:space="0" w:color="auto"/>
        <w:left w:val="none" w:sz="0" w:space="0" w:color="auto"/>
        <w:bottom w:val="none" w:sz="0" w:space="0" w:color="auto"/>
        <w:right w:val="none" w:sz="0" w:space="0" w:color="auto"/>
      </w:divBdr>
    </w:div>
    <w:div w:id="2092003137">
      <w:bodyDiv w:val="1"/>
      <w:marLeft w:val="0"/>
      <w:marRight w:val="0"/>
      <w:marTop w:val="0"/>
      <w:marBottom w:val="0"/>
      <w:divBdr>
        <w:top w:val="none" w:sz="0" w:space="0" w:color="auto"/>
        <w:left w:val="none" w:sz="0" w:space="0" w:color="auto"/>
        <w:bottom w:val="none" w:sz="0" w:space="0" w:color="auto"/>
        <w:right w:val="none" w:sz="0" w:space="0" w:color="auto"/>
      </w:divBdr>
    </w:div>
    <w:div w:id="2092313225">
      <w:bodyDiv w:val="1"/>
      <w:marLeft w:val="0"/>
      <w:marRight w:val="0"/>
      <w:marTop w:val="0"/>
      <w:marBottom w:val="0"/>
      <w:divBdr>
        <w:top w:val="none" w:sz="0" w:space="0" w:color="auto"/>
        <w:left w:val="none" w:sz="0" w:space="0" w:color="auto"/>
        <w:bottom w:val="none" w:sz="0" w:space="0" w:color="auto"/>
        <w:right w:val="none" w:sz="0" w:space="0" w:color="auto"/>
      </w:divBdr>
    </w:div>
    <w:div w:id="2096054848">
      <w:bodyDiv w:val="1"/>
      <w:marLeft w:val="0"/>
      <w:marRight w:val="0"/>
      <w:marTop w:val="0"/>
      <w:marBottom w:val="0"/>
      <w:divBdr>
        <w:top w:val="none" w:sz="0" w:space="0" w:color="auto"/>
        <w:left w:val="none" w:sz="0" w:space="0" w:color="auto"/>
        <w:bottom w:val="none" w:sz="0" w:space="0" w:color="auto"/>
        <w:right w:val="none" w:sz="0" w:space="0" w:color="auto"/>
      </w:divBdr>
    </w:div>
    <w:div w:id="2097163257">
      <w:bodyDiv w:val="1"/>
      <w:marLeft w:val="0"/>
      <w:marRight w:val="0"/>
      <w:marTop w:val="0"/>
      <w:marBottom w:val="0"/>
      <w:divBdr>
        <w:top w:val="none" w:sz="0" w:space="0" w:color="auto"/>
        <w:left w:val="none" w:sz="0" w:space="0" w:color="auto"/>
        <w:bottom w:val="none" w:sz="0" w:space="0" w:color="auto"/>
        <w:right w:val="none" w:sz="0" w:space="0" w:color="auto"/>
      </w:divBdr>
    </w:div>
    <w:div w:id="2098742943">
      <w:bodyDiv w:val="1"/>
      <w:marLeft w:val="0"/>
      <w:marRight w:val="0"/>
      <w:marTop w:val="0"/>
      <w:marBottom w:val="0"/>
      <w:divBdr>
        <w:top w:val="none" w:sz="0" w:space="0" w:color="auto"/>
        <w:left w:val="none" w:sz="0" w:space="0" w:color="auto"/>
        <w:bottom w:val="none" w:sz="0" w:space="0" w:color="auto"/>
        <w:right w:val="none" w:sz="0" w:space="0" w:color="auto"/>
      </w:divBdr>
    </w:div>
    <w:div w:id="2098865787">
      <w:bodyDiv w:val="1"/>
      <w:marLeft w:val="0"/>
      <w:marRight w:val="0"/>
      <w:marTop w:val="0"/>
      <w:marBottom w:val="0"/>
      <w:divBdr>
        <w:top w:val="none" w:sz="0" w:space="0" w:color="auto"/>
        <w:left w:val="none" w:sz="0" w:space="0" w:color="auto"/>
        <w:bottom w:val="none" w:sz="0" w:space="0" w:color="auto"/>
        <w:right w:val="none" w:sz="0" w:space="0" w:color="auto"/>
      </w:divBdr>
    </w:div>
    <w:div w:id="2101874464">
      <w:bodyDiv w:val="1"/>
      <w:marLeft w:val="0"/>
      <w:marRight w:val="0"/>
      <w:marTop w:val="0"/>
      <w:marBottom w:val="0"/>
      <w:divBdr>
        <w:top w:val="none" w:sz="0" w:space="0" w:color="auto"/>
        <w:left w:val="none" w:sz="0" w:space="0" w:color="auto"/>
        <w:bottom w:val="none" w:sz="0" w:space="0" w:color="auto"/>
        <w:right w:val="none" w:sz="0" w:space="0" w:color="auto"/>
      </w:divBdr>
    </w:div>
    <w:div w:id="2105880302">
      <w:bodyDiv w:val="1"/>
      <w:marLeft w:val="0"/>
      <w:marRight w:val="0"/>
      <w:marTop w:val="0"/>
      <w:marBottom w:val="0"/>
      <w:divBdr>
        <w:top w:val="none" w:sz="0" w:space="0" w:color="auto"/>
        <w:left w:val="none" w:sz="0" w:space="0" w:color="auto"/>
        <w:bottom w:val="none" w:sz="0" w:space="0" w:color="auto"/>
        <w:right w:val="none" w:sz="0" w:space="0" w:color="auto"/>
      </w:divBdr>
    </w:div>
    <w:div w:id="2106949418">
      <w:bodyDiv w:val="1"/>
      <w:marLeft w:val="0"/>
      <w:marRight w:val="0"/>
      <w:marTop w:val="0"/>
      <w:marBottom w:val="0"/>
      <w:divBdr>
        <w:top w:val="none" w:sz="0" w:space="0" w:color="auto"/>
        <w:left w:val="none" w:sz="0" w:space="0" w:color="auto"/>
        <w:bottom w:val="none" w:sz="0" w:space="0" w:color="auto"/>
        <w:right w:val="none" w:sz="0" w:space="0" w:color="auto"/>
      </w:divBdr>
    </w:div>
    <w:div w:id="2110463359">
      <w:bodyDiv w:val="1"/>
      <w:marLeft w:val="0"/>
      <w:marRight w:val="0"/>
      <w:marTop w:val="0"/>
      <w:marBottom w:val="0"/>
      <w:divBdr>
        <w:top w:val="none" w:sz="0" w:space="0" w:color="auto"/>
        <w:left w:val="none" w:sz="0" w:space="0" w:color="auto"/>
        <w:bottom w:val="none" w:sz="0" w:space="0" w:color="auto"/>
        <w:right w:val="none" w:sz="0" w:space="0" w:color="auto"/>
      </w:divBdr>
    </w:div>
    <w:div w:id="2112235396">
      <w:bodyDiv w:val="1"/>
      <w:marLeft w:val="0"/>
      <w:marRight w:val="0"/>
      <w:marTop w:val="0"/>
      <w:marBottom w:val="0"/>
      <w:divBdr>
        <w:top w:val="none" w:sz="0" w:space="0" w:color="auto"/>
        <w:left w:val="none" w:sz="0" w:space="0" w:color="auto"/>
        <w:bottom w:val="none" w:sz="0" w:space="0" w:color="auto"/>
        <w:right w:val="none" w:sz="0" w:space="0" w:color="auto"/>
      </w:divBdr>
    </w:div>
    <w:div w:id="2112969567">
      <w:bodyDiv w:val="1"/>
      <w:marLeft w:val="0"/>
      <w:marRight w:val="0"/>
      <w:marTop w:val="0"/>
      <w:marBottom w:val="0"/>
      <w:divBdr>
        <w:top w:val="none" w:sz="0" w:space="0" w:color="auto"/>
        <w:left w:val="none" w:sz="0" w:space="0" w:color="auto"/>
        <w:bottom w:val="none" w:sz="0" w:space="0" w:color="auto"/>
        <w:right w:val="none" w:sz="0" w:space="0" w:color="auto"/>
      </w:divBdr>
    </w:div>
    <w:div w:id="2115905573">
      <w:bodyDiv w:val="1"/>
      <w:marLeft w:val="0"/>
      <w:marRight w:val="0"/>
      <w:marTop w:val="0"/>
      <w:marBottom w:val="0"/>
      <w:divBdr>
        <w:top w:val="none" w:sz="0" w:space="0" w:color="auto"/>
        <w:left w:val="none" w:sz="0" w:space="0" w:color="auto"/>
        <w:bottom w:val="none" w:sz="0" w:space="0" w:color="auto"/>
        <w:right w:val="none" w:sz="0" w:space="0" w:color="auto"/>
      </w:divBdr>
    </w:div>
    <w:div w:id="2117678001">
      <w:bodyDiv w:val="1"/>
      <w:marLeft w:val="0"/>
      <w:marRight w:val="0"/>
      <w:marTop w:val="0"/>
      <w:marBottom w:val="0"/>
      <w:divBdr>
        <w:top w:val="none" w:sz="0" w:space="0" w:color="auto"/>
        <w:left w:val="none" w:sz="0" w:space="0" w:color="auto"/>
        <w:bottom w:val="none" w:sz="0" w:space="0" w:color="auto"/>
        <w:right w:val="none" w:sz="0" w:space="0" w:color="auto"/>
      </w:divBdr>
    </w:div>
    <w:div w:id="2118451663">
      <w:bodyDiv w:val="1"/>
      <w:marLeft w:val="0"/>
      <w:marRight w:val="0"/>
      <w:marTop w:val="0"/>
      <w:marBottom w:val="0"/>
      <w:divBdr>
        <w:top w:val="none" w:sz="0" w:space="0" w:color="auto"/>
        <w:left w:val="none" w:sz="0" w:space="0" w:color="auto"/>
        <w:bottom w:val="none" w:sz="0" w:space="0" w:color="auto"/>
        <w:right w:val="none" w:sz="0" w:space="0" w:color="auto"/>
      </w:divBdr>
    </w:div>
    <w:div w:id="2119325070">
      <w:bodyDiv w:val="1"/>
      <w:marLeft w:val="0"/>
      <w:marRight w:val="0"/>
      <w:marTop w:val="0"/>
      <w:marBottom w:val="0"/>
      <w:divBdr>
        <w:top w:val="none" w:sz="0" w:space="0" w:color="auto"/>
        <w:left w:val="none" w:sz="0" w:space="0" w:color="auto"/>
        <w:bottom w:val="none" w:sz="0" w:space="0" w:color="auto"/>
        <w:right w:val="none" w:sz="0" w:space="0" w:color="auto"/>
      </w:divBdr>
    </w:div>
    <w:div w:id="2123189018">
      <w:bodyDiv w:val="1"/>
      <w:marLeft w:val="0"/>
      <w:marRight w:val="0"/>
      <w:marTop w:val="0"/>
      <w:marBottom w:val="0"/>
      <w:divBdr>
        <w:top w:val="none" w:sz="0" w:space="0" w:color="auto"/>
        <w:left w:val="none" w:sz="0" w:space="0" w:color="auto"/>
        <w:bottom w:val="none" w:sz="0" w:space="0" w:color="auto"/>
        <w:right w:val="none" w:sz="0" w:space="0" w:color="auto"/>
      </w:divBdr>
    </w:div>
    <w:div w:id="2127385004">
      <w:bodyDiv w:val="1"/>
      <w:marLeft w:val="0"/>
      <w:marRight w:val="0"/>
      <w:marTop w:val="0"/>
      <w:marBottom w:val="0"/>
      <w:divBdr>
        <w:top w:val="none" w:sz="0" w:space="0" w:color="auto"/>
        <w:left w:val="none" w:sz="0" w:space="0" w:color="auto"/>
        <w:bottom w:val="none" w:sz="0" w:space="0" w:color="auto"/>
        <w:right w:val="none" w:sz="0" w:space="0" w:color="auto"/>
      </w:divBdr>
    </w:div>
    <w:div w:id="2131122714">
      <w:bodyDiv w:val="1"/>
      <w:marLeft w:val="0"/>
      <w:marRight w:val="0"/>
      <w:marTop w:val="0"/>
      <w:marBottom w:val="0"/>
      <w:divBdr>
        <w:top w:val="none" w:sz="0" w:space="0" w:color="auto"/>
        <w:left w:val="none" w:sz="0" w:space="0" w:color="auto"/>
        <w:bottom w:val="none" w:sz="0" w:space="0" w:color="auto"/>
        <w:right w:val="none" w:sz="0" w:space="0" w:color="auto"/>
      </w:divBdr>
    </w:div>
    <w:div w:id="2132043249">
      <w:bodyDiv w:val="1"/>
      <w:marLeft w:val="0"/>
      <w:marRight w:val="0"/>
      <w:marTop w:val="0"/>
      <w:marBottom w:val="0"/>
      <w:divBdr>
        <w:top w:val="none" w:sz="0" w:space="0" w:color="auto"/>
        <w:left w:val="none" w:sz="0" w:space="0" w:color="auto"/>
        <w:bottom w:val="none" w:sz="0" w:space="0" w:color="auto"/>
        <w:right w:val="none" w:sz="0" w:space="0" w:color="auto"/>
      </w:divBdr>
    </w:div>
    <w:div w:id="2134783556">
      <w:bodyDiv w:val="1"/>
      <w:marLeft w:val="0"/>
      <w:marRight w:val="0"/>
      <w:marTop w:val="0"/>
      <w:marBottom w:val="0"/>
      <w:divBdr>
        <w:top w:val="none" w:sz="0" w:space="0" w:color="auto"/>
        <w:left w:val="none" w:sz="0" w:space="0" w:color="auto"/>
        <w:bottom w:val="none" w:sz="0" w:space="0" w:color="auto"/>
        <w:right w:val="none" w:sz="0" w:space="0" w:color="auto"/>
      </w:divBdr>
    </w:div>
    <w:div w:id="2135100783">
      <w:bodyDiv w:val="1"/>
      <w:marLeft w:val="0"/>
      <w:marRight w:val="0"/>
      <w:marTop w:val="0"/>
      <w:marBottom w:val="0"/>
      <w:divBdr>
        <w:top w:val="none" w:sz="0" w:space="0" w:color="auto"/>
        <w:left w:val="none" w:sz="0" w:space="0" w:color="auto"/>
        <w:bottom w:val="none" w:sz="0" w:space="0" w:color="auto"/>
        <w:right w:val="none" w:sz="0" w:space="0" w:color="auto"/>
      </w:divBdr>
    </w:div>
    <w:div w:id="2138524841">
      <w:bodyDiv w:val="1"/>
      <w:marLeft w:val="0"/>
      <w:marRight w:val="0"/>
      <w:marTop w:val="0"/>
      <w:marBottom w:val="0"/>
      <w:divBdr>
        <w:top w:val="none" w:sz="0" w:space="0" w:color="auto"/>
        <w:left w:val="none" w:sz="0" w:space="0" w:color="auto"/>
        <w:bottom w:val="none" w:sz="0" w:space="0" w:color="auto"/>
        <w:right w:val="none" w:sz="0" w:space="0" w:color="auto"/>
      </w:divBdr>
    </w:div>
    <w:div w:id="2139449052">
      <w:bodyDiv w:val="1"/>
      <w:marLeft w:val="0"/>
      <w:marRight w:val="0"/>
      <w:marTop w:val="0"/>
      <w:marBottom w:val="0"/>
      <w:divBdr>
        <w:top w:val="none" w:sz="0" w:space="0" w:color="auto"/>
        <w:left w:val="none" w:sz="0" w:space="0" w:color="auto"/>
        <w:bottom w:val="none" w:sz="0" w:space="0" w:color="auto"/>
        <w:right w:val="none" w:sz="0" w:space="0" w:color="auto"/>
      </w:divBdr>
    </w:div>
    <w:div w:id="2142384708">
      <w:bodyDiv w:val="1"/>
      <w:marLeft w:val="0"/>
      <w:marRight w:val="0"/>
      <w:marTop w:val="0"/>
      <w:marBottom w:val="0"/>
      <w:divBdr>
        <w:top w:val="none" w:sz="0" w:space="0" w:color="auto"/>
        <w:left w:val="none" w:sz="0" w:space="0" w:color="auto"/>
        <w:bottom w:val="none" w:sz="0" w:space="0" w:color="auto"/>
        <w:right w:val="none" w:sz="0" w:space="0" w:color="auto"/>
      </w:divBdr>
    </w:div>
    <w:div w:id="2143693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webSettings" Target="webSettings.xml"/><Relationship Id="rId18" Type="http://schemas.openxmlformats.org/officeDocument/2006/relationships/diagramData" Target="diagrams/data1.xml"/><Relationship Id="rId26" Type="http://schemas.openxmlformats.org/officeDocument/2006/relationships/hyperlink" Target="https://so.ch/verwaltung/departement-fuer-bildung-und-kultur/volksschulamt/" TargetMode="External"/><Relationship Id="rId39" Type="http://schemas.openxmlformats.org/officeDocument/2006/relationships/hyperlink" Target="https://kooperationsplaner.ch/" TargetMode="External"/><Relationship Id="rId21" Type="http://schemas.openxmlformats.org/officeDocument/2006/relationships/diagramColors" Target="diagrams/colors1.xml"/><Relationship Id="rId34" Type="http://schemas.openxmlformats.org/officeDocument/2006/relationships/hyperlink" Target="https://ebookcentral.proquest.com/lib/fhnw/detail.action?docID=6492620" TargetMode="External"/><Relationship Id="rId42" Type="http://schemas.openxmlformats.org/officeDocument/2006/relationships/footer" Target="footer1.xml"/><Relationship Id="rId47" Type="http://schemas.openxmlformats.org/officeDocument/2006/relationships/glossaryDocument" Target="glossary/document.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image" Target="media/image1.jpeg"/><Relationship Id="rId29" Type="http://schemas.openxmlformats.org/officeDocument/2006/relationships/hyperlink" Target="https://library.oapen.org/handle/20.500.12657/90049"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24" Type="http://schemas.openxmlformats.org/officeDocument/2006/relationships/hyperlink" Target="https://www.bs.ch/ed/volksschulen" TargetMode="External"/><Relationship Id="rId32" Type="http://schemas.openxmlformats.org/officeDocument/2006/relationships/hyperlink" Target="https://elibrary.kohlhammer.de/book/10.17433/978-3-17-033865-4" TargetMode="External"/><Relationship Id="rId37" Type="http://schemas.openxmlformats.org/officeDocument/2006/relationships/hyperlink" Target="https://www.fhnw.ch/plattformen/schul-in/wp-content/uploads/sites/344/2024/01/br_a4_leitfaden_schulentwicklung_phfhnw_21_v6.pdf"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endnotes" Target="endnotes.xml"/><Relationship Id="rId23" Type="http://schemas.openxmlformats.org/officeDocument/2006/relationships/hyperlink" Target="https://www.baselland.ch/politik-und-behorden/direktionen/bildungs-kultur-und-sportdirektion/amt-volksschulen" TargetMode="External"/><Relationship Id="rId28" Type="http://schemas.openxmlformats.org/officeDocument/2006/relationships/hyperlink" Target="https://www.vr-elibrary.de/doi/book/10.13109/9783666711404" TargetMode="External"/><Relationship Id="rId36" Type="http://schemas.openxmlformats.org/officeDocument/2006/relationships/hyperlink" Target="https://link.springer.com/chapter/10.1007/978-3-658-19063-7_5" TargetMode="External"/><Relationship Id="rId10" Type="http://schemas.openxmlformats.org/officeDocument/2006/relationships/numbering" Target="numbering.xml"/><Relationship Id="rId19" Type="http://schemas.openxmlformats.org/officeDocument/2006/relationships/diagramLayout" Target="diagrams/layout1.xml"/><Relationship Id="rId31" Type="http://schemas.openxmlformats.org/officeDocument/2006/relationships/hyperlink" Target="https://www.inklusion-online.net/index.php/inklusion-online/issue/view/58" TargetMode="External"/><Relationship Id="rId44"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footnotes" Target="footnotes.xml"/><Relationship Id="rId22" Type="http://schemas.microsoft.com/office/2007/relationships/diagramDrawing" Target="diagrams/drawing1.xml"/><Relationship Id="rId27" Type="http://schemas.openxmlformats.org/officeDocument/2006/relationships/hyperlink" Target="https://www.edubs.ch/dienste/pz.bs/dok/dok-se/tools" TargetMode="External"/><Relationship Id="rId30" Type="http://schemas.openxmlformats.org/officeDocument/2006/relationships/hyperlink" Target="https://elibrary.utb.de/doi/epdf/10.31244/9783830986638" TargetMode="External"/><Relationship Id="rId35" Type="http://schemas.openxmlformats.org/officeDocument/2006/relationships/hyperlink" Target="https://link.springer.com/article/10.1007/s42278-020-00096-2" TargetMode="External"/><Relationship Id="rId43" Type="http://schemas.openxmlformats.org/officeDocument/2006/relationships/footer" Target="footer2.xml"/><Relationship Id="rId48" Type="http://schemas.openxmlformats.org/officeDocument/2006/relationships/theme" Target="theme/theme1.xml"/><Relationship Id="rId8" Type="http://schemas.openxmlformats.org/officeDocument/2006/relationships/customXml" Target="../customXml/item8.xml"/><Relationship Id="rId3" Type="http://schemas.openxmlformats.org/officeDocument/2006/relationships/customXml" Target="../customXml/item3.xml"/><Relationship Id="rId12" Type="http://schemas.openxmlformats.org/officeDocument/2006/relationships/settings" Target="settings.xml"/><Relationship Id="rId17" Type="http://schemas.openxmlformats.org/officeDocument/2006/relationships/image" Target="media/image2.jpeg"/><Relationship Id="rId25" Type="http://schemas.openxmlformats.org/officeDocument/2006/relationships/hyperlink" Target="https://www.ag.ch/de/verwaltung/bks/ueber-uns/organisation/abteilung-volksschule" TargetMode="External"/><Relationship Id="rId33" Type="http://schemas.openxmlformats.org/officeDocument/2006/relationships/hyperlink" Target="https://link.springer.com/book/10.1007/978-3-658-16903-9" TargetMode="External"/><Relationship Id="rId38" Type="http://schemas.openxmlformats.org/officeDocument/2006/relationships/hyperlink" Target="https://zusammenarbeitanschulen.ch/" TargetMode="External"/><Relationship Id="rId46" Type="http://schemas.openxmlformats.org/officeDocument/2006/relationships/fontTable" Target="fontTable.xml"/><Relationship Id="rId20" Type="http://schemas.openxmlformats.org/officeDocument/2006/relationships/diagramQuickStyle" Target="diagrams/quickStyle1.xml"/><Relationship Id="rId41"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vinIglesias\OneDrive%20-%20officeatwork%20AG\Desktop\Projects%202021\fhnw.ch\Vorlagen\FHNW_Briefvorlage_A4_mit_Logo_de.dotx"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7C5E0D7-0CAB-E746-B8B0-38A655BF6B86}" type="doc">
      <dgm:prSet loTypeId="urn:microsoft.com/office/officeart/2005/8/layout/hProcess4" loCatId="" qsTypeId="urn:microsoft.com/office/officeart/2005/8/quickstyle/simple1" qsCatId="simple" csTypeId="urn:microsoft.com/office/officeart/2005/8/colors/accent1_2" csCatId="accent1" phldr="1"/>
      <dgm:spPr/>
      <dgm:t>
        <a:bodyPr/>
        <a:lstStyle/>
        <a:p>
          <a:endParaRPr lang="de-DE"/>
        </a:p>
      </dgm:t>
    </dgm:pt>
    <dgm:pt modelId="{ED847AEE-7FC6-EB48-AF5E-61501423AB6B}">
      <dgm:prSet phldrT="[Text]"/>
      <dgm:spPr/>
      <dgm:t>
        <a:bodyPr/>
        <a:lstStyle/>
        <a:p>
          <a:r>
            <a:rPr lang="de-DE"/>
            <a:t>Erarbeitung und Ausarbeitung LNW</a:t>
          </a:r>
        </a:p>
      </dgm:t>
    </dgm:pt>
    <dgm:pt modelId="{FB14A5C9-B561-F247-A3B1-03822C4E3F0B}" type="parTrans" cxnId="{81236E1E-1308-8B4E-88BB-447992B0419F}">
      <dgm:prSet/>
      <dgm:spPr/>
      <dgm:t>
        <a:bodyPr/>
        <a:lstStyle/>
        <a:p>
          <a:endParaRPr lang="de-DE"/>
        </a:p>
      </dgm:t>
    </dgm:pt>
    <dgm:pt modelId="{3DC3AAE4-5084-4347-B746-8EEFEE489849}" type="sibTrans" cxnId="{81236E1E-1308-8B4E-88BB-447992B0419F}">
      <dgm:prSet/>
      <dgm:spPr/>
      <dgm:t>
        <a:bodyPr/>
        <a:lstStyle/>
        <a:p>
          <a:endParaRPr lang="de-DE"/>
        </a:p>
      </dgm:t>
    </dgm:pt>
    <dgm:pt modelId="{E0101F6C-5D90-6649-A230-C2B15AF9F926}">
      <dgm:prSet phldrT="[Text]"/>
      <dgm:spPr/>
      <dgm:t>
        <a:bodyPr/>
        <a:lstStyle/>
        <a:p>
          <a:r>
            <a:rPr lang="de-DE"/>
            <a:t>Stud. arbeitet entlang des Leitfadens</a:t>
          </a:r>
        </a:p>
      </dgm:t>
    </dgm:pt>
    <dgm:pt modelId="{843CCB24-0B79-0D4B-9FCA-A1EBFFA00951}" type="parTrans" cxnId="{21666C18-D7BC-6546-9392-7A765D3949D7}">
      <dgm:prSet/>
      <dgm:spPr/>
      <dgm:t>
        <a:bodyPr/>
        <a:lstStyle/>
        <a:p>
          <a:endParaRPr lang="de-DE"/>
        </a:p>
      </dgm:t>
    </dgm:pt>
    <dgm:pt modelId="{ECD51DDF-0645-2F40-A127-99F2483ABD1D}" type="sibTrans" cxnId="{21666C18-D7BC-6546-9392-7A765D3949D7}">
      <dgm:prSet/>
      <dgm:spPr/>
      <dgm:t>
        <a:bodyPr/>
        <a:lstStyle/>
        <a:p>
          <a:endParaRPr lang="de-DE"/>
        </a:p>
      </dgm:t>
    </dgm:pt>
    <dgm:pt modelId="{4F8597F9-109A-524D-AF17-CD01EFAE0B6E}">
      <dgm:prSet phldrT="[Text]"/>
      <dgm:spPr/>
      <dgm:t>
        <a:bodyPr/>
        <a:lstStyle/>
        <a:p>
          <a:r>
            <a:rPr lang="de-DE"/>
            <a:t>Recherche, Beobachtung und Dokumentation</a:t>
          </a:r>
        </a:p>
      </dgm:t>
    </dgm:pt>
    <dgm:pt modelId="{40897524-4BF6-204A-8310-1C31B6FE3177}" type="parTrans" cxnId="{BDD0CA04-4974-C84A-AED6-AACB12DF3503}">
      <dgm:prSet/>
      <dgm:spPr/>
      <dgm:t>
        <a:bodyPr/>
        <a:lstStyle/>
        <a:p>
          <a:endParaRPr lang="de-DE"/>
        </a:p>
      </dgm:t>
    </dgm:pt>
    <dgm:pt modelId="{AF67B9D5-3298-2A47-B15C-BE2ACDB69D4F}" type="sibTrans" cxnId="{BDD0CA04-4974-C84A-AED6-AACB12DF3503}">
      <dgm:prSet/>
      <dgm:spPr/>
      <dgm:t>
        <a:bodyPr/>
        <a:lstStyle/>
        <a:p>
          <a:endParaRPr lang="de-DE"/>
        </a:p>
      </dgm:t>
    </dgm:pt>
    <dgm:pt modelId="{19365619-7542-6B41-99F0-9A62766CF278}">
      <dgm:prSet phldrT="[Text]" custT="1"/>
      <dgm:spPr/>
      <dgm:t>
        <a:bodyPr/>
        <a:lstStyle/>
        <a:p>
          <a:r>
            <a:rPr lang="de-DE" sz="600"/>
            <a:t>PxL gibt Auskünfte, unterstützt bei Beschaffung von in der Schule vorhandenen schriftlichen Unterlagen</a:t>
          </a:r>
        </a:p>
      </dgm:t>
    </dgm:pt>
    <dgm:pt modelId="{3266E52C-7F2C-9847-AB6E-8BC04C2D10FB}" type="parTrans" cxnId="{AB3D8364-B52F-0946-825F-B1C4B6910068}">
      <dgm:prSet/>
      <dgm:spPr/>
      <dgm:t>
        <a:bodyPr/>
        <a:lstStyle/>
        <a:p>
          <a:endParaRPr lang="de-DE"/>
        </a:p>
      </dgm:t>
    </dgm:pt>
    <dgm:pt modelId="{532A938F-3780-E44A-A7F4-1BABBB908F6D}" type="sibTrans" cxnId="{AB3D8364-B52F-0946-825F-B1C4B6910068}">
      <dgm:prSet/>
      <dgm:spPr/>
      <dgm:t>
        <a:bodyPr/>
        <a:lstStyle/>
        <a:p>
          <a:endParaRPr lang="de-DE"/>
        </a:p>
      </dgm:t>
    </dgm:pt>
    <dgm:pt modelId="{438350D8-DA14-4644-AAD7-CBFF4415DAD7}">
      <dgm:prSet phldrT="[Text]"/>
      <dgm:spPr/>
      <dgm:t>
        <a:bodyPr/>
        <a:lstStyle/>
        <a:p>
          <a:r>
            <a:rPr lang="de-DE"/>
            <a:t>Abgabe LNW an RSL</a:t>
          </a:r>
        </a:p>
      </dgm:t>
    </dgm:pt>
    <dgm:pt modelId="{AEF254F4-0334-1E41-94A6-AA25E20A9957}" type="parTrans" cxnId="{A317F7A6-64E7-884E-BD7C-1182FD2881A9}">
      <dgm:prSet/>
      <dgm:spPr/>
      <dgm:t>
        <a:bodyPr/>
        <a:lstStyle/>
        <a:p>
          <a:endParaRPr lang="de-DE"/>
        </a:p>
      </dgm:t>
    </dgm:pt>
    <dgm:pt modelId="{21A2C554-DE80-2742-B01B-6A5A3C7C2A17}" type="sibTrans" cxnId="{A317F7A6-64E7-884E-BD7C-1182FD2881A9}">
      <dgm:prSet/>
      <dgm:spPr/>
      <dgm:t>
        <a:bodyPr/>
        <a:lstStyle/>
        <a:p>
          <a:endParaRPr lang="de-DE">
            <a:ln>
              <a:noFill/>
            </a:ln>
            <a:noFill/>
          </a:endParaRPr>
        </a:p>
      </dgm:t>
    </dgm:pt>
    <dgm:pt modelId="{70A8CBC4-D9B6-A643-A749-E26D8114F4D9}">
      <dgm:prSet phldrT="[Text]" custT="1"/>
      <dgm:spPr/>
      <dgm:t>
        <a:bodyPr/>
        <a:lstStyle/>
        <a:p>
          <a:r>
            <a:rPr lang="de-DE" sz="600"/>
            <a:t>Abgabezeitpunkt nach Vorgabe RSL</a:t>
          </a:r>
        </a:p>
      </dgm:t>
    </dgm:pt>
    <dgm:pt modelId="{B3302B63-782E-BE47-BD52-9DD0C87CC691}" type="parTrans" cxnId="{C1DB811E-1038-5143-8C8C-635BB07FECCD}">
      <dgm:prSet/>
      <dgm:spPr/>
      <dgm:t>
        <a:bodyPr/>
        <a:lstStyle/>
        <a:p>
          <a:endParaRPr lang="de-DE"/>
        </a:p>
      </dgm:t>
    </dgm:pt>
    <dgm:pt modelId="{25753AD2-4D5F-394F-818E-5F2D29B5EA93}" type="sibTrans" cxnId="{C1DB811E-1038-5143-8C8C-635BB07FECCD}">
      <dgm:prSet/>
      <dgm:spPr/>
      <dgm:t>
        <a:bodyPr/>
        <a:lstStyle/>
        <a:p>
          <a:endParaRPr lang="de-DE"/>
        </a:p>
      </dgm:t>
    </dgm:pt>
    <dgm:pt modelId="{186210CA-51B2-4C40-9D4D-073C80670596}">
      <dgm:prSet/>
      <dgm:spPr/>
      <dgm:t>
        <a:bodyPr/>
        <a:lstStyle/>
        <a:p>
          <a:r>
            <a:rPr lang="de-DE"/>
            <a:t>Umsetzung des entwickelten Konzepts im Praktikum</a:t>
          </a:r>
        </a:p>
      </dgm:t>
    </dgm:pt>
    <dgm:pt modelId="{3DDC718B-4E46-C74D-B914-2A843EA5D8EC}" type="parTrans" cxnId="{720BC3D2-6AC0-3B48-9EEE-091AC4800860}">
      <dgm:prSet/>
      <dgm:spPr/>
      <dgm:t>
        <a:bodyPr/>
        <a:lstStyle/>
        <a:p>
          <a:endParaRPr lang="de-DE"/>
        </a:p>
      </dgm:t>
    </dgm:pt>
    <dgm:pt modelId="{A639BF24-A7F9-3848-8C76-ED1F6B0A4D49}" type="sibTrans" cxnId="{720BC3D2-6AC0-3B48-9EEE-091AC4800860}">
      <dgm:prSet/>
      <dgm:spPr/>
      <dgm:t>
        <a:bodyPr/>
        <a:lstStyle/>
        <a:p>
          <a:endParaRPr lang="de-DE"/>
        </a:p>
      </dgm:t>
    </dgm:pt>
    <dgm:pt modelId="{2D991CA1-3880-9C47-8505-F3FBF2434993}">
      <dgm:prSet custT="1"/>
      <dgm:spPr/>
      <dgm:t>
        <a:bodyPr/>
        <a:lstStyle/>
        <a:p>
          <a:r>
            <a:rPr lang="de-DE" sz="600"/>
            <a:t>Nach Einschätzung Stud. &amp; PxL, in Abhängigkeit von indi-viduellen und institutionellen Voraussetzungen</a:t>
          </a:r>
        </a:p>
      </dgm:t>
    </dgm:pt>
    <dgm:pt modelId="{33036A2D-9817-274E-8EBB-CF746C7AD5D5}" type="parTrans" cxnId="{03CE4175-A9F4-3C45-8A08-7CA1DF7D0BE6}">
      <dgm:prSet/>
      <dgm:spPr/>
      <dgm:t>
        <a:bodyPr/>
        <a:lstStyle/>
        <a:p>
          <a:endParaRPr lang="de-DE"/>
        </a:p>
      </dgm:t>
    </dgm:pt>
    <dgm:pt modelId="{DAE8D7F6-9F4E-5046-A9D8-4257200BE5CA}" type="sibTrans" cxnId="{03CE4175-A9F4-3C45-8A08-7CA1DF7D0BE6}">
      <dgm:prSet/>
      <dgm:spPr/>
      <dgm:t>
        <a:bodyPr/>
        <a:lstStyle/>
        <a:p>
          <a:endParaRPr lang="de-DE"/>
        </a:p>
      </dgm:t>
    </dgm:pt>
    <dgm:pt modelId="{0FF385F7-4EB7-F44E-B8AC-9162C51AAD3E}">
      <dgm:prSet phldrT="[Text]"/>
      <dgm:spPr/>
      <dgm:t>
        <a:bodyPr/>
        <a:lstStyle/>
        <a:p>
          <a:endParaRPr lang="de-DE" sz="500"/>
        </a:p>
      </dgm:t>
    </dgm:pt>
    <dgm:pt modelId="{429B8D78-2F9A-094F-A75B-B7CB2CCF495D}" type="parTrans" cxnId="{509FAB7B-4306-C84C-B0C8-60B5484664B5}">
      <dgm:prSet/>
      <dgm:spPr/>
      <dgm:t>
        <a:bodyPr/>
        <a:lstStyle/>
        <a:p>
          <a:endParaRPr lang="de-DE"/>
        </a:p>
      </dgm:t>
    </dgm:pt>
    <dgm:pt modelId="{BBB4AEF0-1643-2A42-88C7-6E958B223C54}" type="sibTrans" cxnId="{509FAB7B-4306-C84C-B0C8-60B5484664B5}">
      <dgm:prSet/>
      <dgm:spPr/>
      <dgm:t>
        <a:bodyPr/>
        <a:lstStyle/>
        <a:p>
          <a:endParaRPr lang="de-DE"/>
        </a:p>
      </dgm:t>
    </dgm:pt>
    <dgm:pt modelId="{EA03F26C-F016-5E40-82E3-10B57C3AE231}">
      <dgm:prSet phldrT="[Text]"/>
      <dgm:spPr/>
      <dgm:t>
        <a:bodyPr/>
        <a:lstStyle/>
        <a:p>
          <a:endParaRPr lang="de-DE" sz="500"/>
        </a:p>
      </dgm:t>
    </dgm:pt>
    <dgm:pt modelId="{1AA5F88D-9170-8641-9DAA-014C6FDE9A39}" type="parTrans" cxnId="{A799F75D-F8DD-CE4B-A2FC-BCCC1C888AB3}">
      <dgm:prSet/>
      <dgm:spPr/>
      <dgm:t>
        <a:bodyPr/>
        <a:lstStyle/>
        <a:p>
          <a:endParaRPr lang="de-DE"/>
        </a:p>
      </dgm:t>
    </dgm:pt>
    <dgm:pt modelId="{086EADE1-1484-4E4C-9C8D-2B43C3D02560}" type="sibTrans" cxnId="{A799F75D-F8DD-CE4B-A2FC-BCCC1C888AB3}">
      <dgm:prSet/>
      <dgm:spPr/>
      <dgm:t>
        <a:bodyPr/>
        <a:lstStyle/>
        <a:p>
          <a:endParaRPr lang="de-DE"/>
        </a:p>
      </dgm:t>
    </dgm:pt>
    <dgm:pt modelId="{03FC2D03-CE32-ED4B-858B-C8528F6EEDFC}">
      <dgm:prSet phldrT="[Text]" custT="1"/>
      <dgm:spPr/>
      <dgm:t>
        <a:bodyPr/>
        <a:lstStyle/>
        <a:p>
          <a:endParaRPr lang="de-DE" sz="600"/>
        </a:p>
      </dgm:t>
    </dgm:pt>
    <dgm:pt modelId="{765594F5-4D43-C246-B267-44376C1BA12F}" type="parTrans" cxnId="{A43CB96B-EDA1-C14A-9734-FDBE81EF8B75}">
      <dgm:prSet/>
      <dgm:spPr/>
      <dgm:t>
        <a:bodyPr/>
        <a:lstStyle/>
        <a:p>
          <a:endParaRPr lang="de-DE"/>
        </a:p>
      </dgm:t>
    </dgm:pt>
    <dgm:pt modelId="{E62F5F53-3E17-FA42-A200-781B22D6D6CE}" type="sibTrans" cxnId="{A43CB96B-EDA1-C14A-9734-FDBE81EF8B75}">
      <dgm:prSet/>
      <dgm:spPr/>
      <dgm:t>
        <a:bodyPr/>
        <a:lstStyle/>
        <a:p>
          <a:endParaRPr lang="de-DE"/>
        </a:p>
      </dgm:t>
    </dgm:pt>
    <dgm:pt modelId="{FB4A57B5-E884-5B44-AF86-265D5CACC412}">
      <dgm:prSet phldrT="[Text]" custT="1"/>
      <dgm:spPr/>
      <dgm:t>
        <a:bodyPr/>
        <a:lstStyle/>
        <a:p>
          <a:r>
            <a:rPr lang="de-DE" sz="600"/>
            <a:t>LNW kann Gegenstand beim Praktikumsbesuch sein</a:t>
          </a:r>
        </a:p>
      </dgm:t>
    </dgm:pt>
    <dgm:pt modelId="{90EE8EFF-5146-E149-A548-614841675542}" type="parTrans" cxnId="{36ADBD0A-FE52-9E47-93E4-C500A0133996}">
      <dgm:prSet/>
      <dgm:spPr/>
      <dgm:t>
        <a:bodyPr/>
        <a:lstStyle/>
        <a:p>
          <a:endParaRPr lang="de-DE"/>
        </a:p>
      </dgm:t>
    </dgm:pt>
    <dgm:pt modelId="{05514DF9-4C24-DE4C-81DF-8A06D8F28E1F}" type="sibTrans" cxnId="{36ADBD0A-FE52-9E47-93E4-C500A0133996}">
      <dgm:prSet/>
      <dgm:spPr/>
      <dgm:t>
        <a:bodyPr/>
        <a:lstStyle/>
        <a:p>
          <a:endParaRPr lang="de-DE"/>
        </a:p>
      </dgm:t>
    </dgm:pt>
    <dgm:pt modelId="{D8F2AD8C-77FE-6841-9929-A1E9120E0036}">
      <dgm:prSet phldrT="[Text]"/>
      <dgm:spPr/>
      <dgm:t>
        <a:bodyPr/>
        <a:lstStyle/>
        <a:p>
          <a:endParaRPr lang="de-DE"/>
        </a:p>
      </dgm:t>
    </dgm:pt>
    <dgm:pt modelId="{2ABF7CFC-C2AD-BF44-B758-4A65EF127F78}" type="parTrans" cxnId="{7C223828-6B62-D745-8BA1-74ABD68F5721}">
      <dgm:prSet/>
      <dgm:spPr/>
      <dgm:t>
        <a:bodyPr/>
        <a:lstStyle/>
        <a:p>
          <a:endParaRPr lang="de-DE"/>
        </a:p>
      </dgm:t>
    </dgm:pt>
    <dgm:pt modelId="{15B0C5E0-7F7B-EC4C-8A60-3B7C660F10EB}" type="sibTrans" cxnId="{7C223828-6B62-D745-8BA1-74ABD68F5721}">
      <dgm:prSet/>
      <dgm:spPr/>
      <dgm:t>
        <a:bodyPr/>
        <a:lstStyle/>
        <a:p>
          <a:endParaRPr lang="de-DE"/>
        </a:p>
      </dgm:t>
    </dgm:pt>
    <dgm:pt modelId="{7C86B42A-9391-E043-AD04-CA76AB355B07}">
      <dgm:prSet phldrT="[Text]" custT="1"/>
      <dgm:spPr/>
      <dgm:t>
        <a:bodyPr/>
        <a:lstStyle/>
        <a:p>
          <a:r>
            <a:rPr lang="de-DE" sz="600"/>
            <a:t>LNW geht von Situation am Praktikumsort aus</a:t>
          </a:r>
        </a:p>
      </dgm:t>
    </dgm:pt>
    <dgm:pt modelId="{6F9CBF5F-C43B-FA41-B651-4E67C0632A39}" type="parTrans" cxnId="{4BAB9ADB-69F2-3243-8C95-DA242CE43A19}">
      <dgm:prSet/>
      <dgm:spPr/>
      <dgm:t>
        <a:bodyPr/>
        <a:lstStyle/>
        <a:p>
          <a:endParaRPr lang="de-DE"/>
        </a:p>
      </dgm:t>
    </dgm:pt>
    <dgm:pt modelId="{88AEE5F7-66DF-A549-A927-FC4D5930B466}" type="sibTrans" cxnId="{4BAB9ADB-69F2-3243-8C95-DA242CE43A19}">
      <dgm:prSet/>
      <dgm:spPr/>
      <dgm:t>
        <a:bodyPr/>
        <a:lstStyle/>
        <a:p>
          <a:endParaRPr lang="de-DE"/>
        </a:p>
      </dgm:t>
    </dgm:pt>
    <dgm:pt modelId="{1308EABC-3ABA-DA47-99A2-A71E058A5D67}">
      <dgm:prSet phldrT="[Text]"/>
      <dgm:spPr/>
      <dgm:t>
        <a:bodyPr/>
        <a:lstStyle/>
        <a:p>
          <a:r>
            <a:rPr lang="de-DE"/>
            <a:t>Arbeit und Feedback im Studierendentandem möglich</a:t>
          </a:r>
        </a:p>
      </dgm:t>
    </dgm:pt>
    <dgm:pt modelId="{EE2BDD3B-0697-8F42-AFD7-2D9DF7E50C0E}" type="parTrans" cxnId="{4F94CF4C-0BC7-C54C-91EE-7EFBCFED93E6}">
      <dgm:prSet/>
      <dgm:spPr/>
      <dgm:t>
        <a:bodyPr/>
        <a:lstStyle/>
        <a:p>
          <a:endParaRPr lang="de-DE"/>
        </a:p>
      </dgm:t>
    </dgm:pt>
    <dgm:pt modelId="{5A663C4E-3519-3A48-9C90-F907CA02A608}" type="sibTrans" cxnId="{4F94CF4C-0BC7-C54C-91EE-7EFBCFED93E6}">
      <dgm:prSet/>
      <dgm:spPr/>
      <dgm:t>
        <a:bodyPr/>
        <a:lstStyle/>
        <a:p>
          <a:endParaRPr lang="de-DE"/>
        </a:p>
      </dgm:t>
    </dgm:pt>
    <dgm:pt modelId="{16C1D135-2427-EA41-9AC7-38AA51001D75}">
      <dgm:prSet phldrT="[Text]" custT="1"/>
      <dgm:spPr/>
      <dgm:t>
        <a:bodyPr/>
        <a:lstStyle/>
        <a:p>
          <a:r>
            <a:rPr lang="de-DE" sz="600"/>
            <a:t>RSL beurteilt vorliegenden LNW als erfüllt/nicht erfüllt</a:t>
          </a:r>
        </a:p>
      </dgm:t>
    </dgm:pt>
    <dgm:pt modelId="{49747902-A8E8-2F49-B652-DE5E62147E35}" type="parTrans" cxnId="{8CD96A83-1E54-9440-B222-CB4C674EA5E3}">
      <dgm:prSet/>
      <dgm:spPr/>
      <dgm:t>
        <a:bodyPr/>
        <a:lstStyle/>
        <a:p>
          <a:endParaRPr lang="de-DE"/>
        </a:p>
      </dgm:t>
    </dgm:pt>
    <dgm:pt modelId="{43B16241-EE41-9448-9203-940FD0D7C5A7}" type="sibTrans" cxnId="{8CD96A83-1E54-9440-B222-CB4C674EA5E3}">
      <dgm:prSet/>
      <dgm:spPr/>
      <dgm:t>
        <a:bodyPr/>
        <a:lstStyle/>
        <a:p>
          <a:endParaRPr lang="de-DE"/>
        </a:p>
      </dgm:t>
    </dgm:pt>
    <dgm:pt modelId="{AE954587-E936-2F49-8C52-FC9397152F43}">
      <dgm:prSet phldrT="[Text]"/>
      <dgm:spPr/>
      <dgm:t>
        <a:bodyPr/>
        <a:lstStyle/>
        <a:p>
          <a:endParaRPr lang="de-DE"/>
        </a:p>
      </dgm:t>
    </dgm:pt>
    <dgm:pt modelId="{A5609385-DAC1-274B-AD34-D19EECCFBC40}" type="parTrans" cxnId="{4461197F-497B-BA48-AA98-BF0FA3EB6FD2}">
      <dgm:prSet/>
      <dgm:spPr/>
      <dgm:t>
        <a:bodyPr/>
        <a:lstStyle/>
        <a:p>
          <a:endParaRPr lang="de-DE"/>
        </a:p>
      </dgm:t>
    </dgm:pt>
    <dgm:pt modelId="{4AA71FE2-A03D-834B-9D11-19343B3FB40D}" type="sibTrans" cxnId="{4461197F-497B-BA48-AA98-BF0FA3EB6FD2}">
      <dgm:prSet/>
      <dgm:spPr/>
      <dgm:t>
        <a:bodyPr/>
        <a:lstStyle/>
        <a:p>
          <a:endParaRPr lang="de-DE"/>
        </a:p>
      </dgm:t>
    </dgm:pt>
    <dgm:pt modelId="{7C57B983-3B6D-D249-9273-FCA4BC786E9C}">
      <dgm:prSet custT="1"/>
      <dgm:spPr/>
      <dgm:t>
        <a:bodyPr/>
        <a:lstStyle/>
        <a:p>
          <a:endParaRPr lang="de-DE" sz="800"/>
        </a:p>
      </dgm:t>
    </dgm:pt>
    <dgm:pt modelId="{ED250CF8-9ABB-504F-AFD6-0CD33F99E738}" type="parTrans" cxnId="{0C82687C-0254-C047-ABB1-3564955B850C}">
      <dgm:prSet/>
      <dgm:spPr/>
      <dgm:t>
        <a:bodyPr/>
        <a:lstStyle/>
        <a:p>
          <a:endParaRPr lang="de-DE"/>
        </a:p>
      </dgm:t>
    </dgm:pt>
    <dgm:pt modelId="{02AA8E03-D190-EF4E-B538-8A79CFBAB992}" type="sibTrans" cxnId="{0C82687C-0254-C047-ABB1-3564955B850C}">
      <dgm:prSet/>
      <dgm:spPr/>
      <dgm:t>
        <a:bodyPr/>
        <a:lstStyle/>
        <a:p>
          <a:endParaRPr lang="de-DE"/>
        </a:p>
      </dgm:t>
    </dgm:pt>
    <dgm:pt modelId="{1839984E-6567-4E49-AE64-222F4C55095F}" type="pres">
      <dgm:prSet presAssocID="{57C5E0D7-0CAB-E746-B8B0-38A655BF6B86}" presName="Name0" presStyleCnt="0">
        <dgm:presLayoutVars>
          <dgm:dir/>
          <dgm:animLvl val="lvl"/>
          <dgm:resizeHandles val="exact"/>
        </dgm:presLayoutVars>
      </dgm:prSet>
      <dgm:spPr/>
    </dgm:pt>
    <dgm:pt modelId="{E9FF58A9-AC22-134B-BB2E-76BBEDAD3D28}" type="pres">
      <dgm:prSet presAssocID="{57C5E0D7-0CAB-E746-B8B0-38A655BF6B86}" presName="tSp" presStyleCnt="0"/>
      <dgm:spPr/>
    </dgm:pt>
    <dgm:pt modelId="{0CF3F68E-87FD-D34A-9397-68293CF48562}" type="pres">
      <dgm:prSet presAssocID="{57C5E0D7-0CAB-E746-B8B0-38A655BF6B86}" presName="bSp" presStyleCnt="0"/>
      <dgm:spPr/>
    </dgm:pt>
    <dgm:pt modelId="{53D39909-8DFC-1247-B83B-B163E1CC5873}" type="pres">
      <dgm:prSet presAssocID="{57C5E0D7-0CAB-E746-B8B0-38A655BF6B86}" presName="process" presStyleCnt="0"/>
      <dgm:spPr/>
    </dgm:pt>
    <dgm:pt modelId="{0390833C-95DA-4747-9A92-36DB44B4F37C}" type="pres">
      <dgm:prSet presAssocID="{ED847AEE-7FC6-EB48-AF5E-61501423AB6B}" presName="composite1" presStyleCnt="0"/>
      <dgm:spPr/>
    </dgm:pt>
    <dgm:pt modelId="{B42A1E79-0D78-634F-B9CE-8B3AC9933907}" type="pres">
      <dgm:prSet presAssocID="{ED847AEE-7FC6-EB48-AF5E-61501423AB6B}" presName="dummyNode1" presStyleLbl="node1" presStyleIdx="0" presStyleCnt="4"/>
      <dgm:spPr/>
    </dgm:pt>
    <dgm:pt modelId="{DF35EF76-4BBC-B746-8C17-4E9A58FAA8BB}" type="pres">
      <dgm:prSet presAssocID="{ED847AEE-7FC6-EB48-AF5E-61501423AB6B}" presName="childNode1" presStyleLbl="bgAcc1" presStyleIdx="0" presStyleCnt="4">
        <dgm:presLayoutVars>
          <dgm:bulletEnabled val="1"/>
        </dgm:presLayoutVars>
      </dgm:prSet>
      <dgm:spPr/>
    </dgm:pt>
    <dgm:pt modelId="{EB7A296C-01D0-0C45-9726-C9D48DC8DE54}" type="pres">
      <dgm:prSet presAssocID="{ED847AEE-7FC6-EB48-AF5E-61501423AB6B}" presName="childNode1tx" presStyleLbl="bgAcc1" presStyleIdx="0" presStyleCnt="4">
        <dgm:presLayoutVars>
          <dgm:bulletEnabled val="1"/>
        </dgm:presLayoutVars>
      </dgm:prSet>
      <dgm:spPr/>
    </dgm:pt>
    <dgm:pt modelId="{8FCC8A49-AFA5-154A-A3B5-B20C4BE57DC9}" type="pres">
      <dgm:prSet presAssocID="{ED847AEE-7FC6-EB48-AF5E-61501423AB6B}" presName="parentNode1" presStyleLbl="node1" presStyleIdx="0" presStyleCnt="4">
        <dgm:presLayoutVars>
          <dgm:chMax val="1"/>
          <dgm:bulletEnabled val="1"/>
        </dgm:presLayoutVars>
      </dgm:prSet>
      <dgm:spPr/>
    </dgm:pt>
    <dgm:pt modelId="{E186048B-CBD8-6C4B-9E77-DCA8ACB446C9}" type="pres">
      <dgm:prSet presAssocID="{ED847AEE-7FC6-EB48-AF5E-61501423AB6B}" presName="connSite1" presStyleCnt="0"/>
      <dgm:spPr/>
    </dgm:pt>
    <dgm:pt modelId="{909F176F-D1E6-6D40-A4D2-52E85D479B5F}" type="pres">
      <dgm:prSet presAssocID="{3DC3AAE4-5084-4347-B746-8EEFEE489849}" presName="Name9" presStyleLbl="sibTrans2D1" presStyleIdx="0" presStyleCnt="3"/>
      <dgm:spPr/>
    </dgm:pt>
    <dgm:pt modelId="{2A2F428B-9BF4-374B-B876-9CC326ED260C}" type="pres">
      <dgm:prSet presAssocID="{4F8597F9-109A-524D-AF17-CD01EFAE0B6E}" presName="composite2" presStyleCnt="0"/>
      <dgm:spPr/>
    </dgm:pt>
    <dgm:pt modelId="{2C2247DC-1261-E54E-B348-00B6A097F08B}" type="pres">
      <dgm:prSet presAssocID="{4F8597F9-109A-524D-AF17-CD01EFAE0B6E}" presName="dummyNode2" presStyleLbl="node1" presStyleIdx="0" presStyleCnt="4"/>
      <dgm:spPr/>
    </dgm:pt>
    <dgm:pt modelId="{E30C1CCC-3E3A-5840-B406-5C6BCC0B0F2D}" type="pres">
      <dgm:prSet presAssocID="{4F8597F9-109A-524D-AF17-CD01EFAE0B6E}" presName="childNode2" presStyleLbl="bgAcc1" presStyleIdx="1" presStyleCnt="4" custLinFactNeighborX="876" custLinFactNeighborY="-1062">
        <dgm:presLayoutVars>
          <dgm:bulletEnabled val="1"/>
        </dgm:presLayoutVars>
      </dgm:prSet>
      <dgm:spPr/>
    </dgm:pt>
    <dgm:pt modelId="{AC362EB1-03B8-B447-9FBE-6CAC0D5DC8A9}" type="pres">
      <dgm:prSet presAssocID="{4F8597F9-109A-524D-AF17-CD01EFAE0B6E}" presName="childNode2tx" presStyleLbl="bgAcc1" presStyleIdx="1" presStyleCnt="4">
        <dgm:presLayoutVars>
          <dgm:bulletEnabled val="1"/>
        </dgm:presLayoutVars>
      </dgm:prSet>
      <dgm:spPr/>
    </dgm:pt>
    <dgm:pt modelId="{EAFB4597-FBF9-1749-89B3-59B2017F731D}" type="pres">
      <dgm:prSet presAssocID="{4F8597F9-109A-524D-AF17-CD01EFAE0B6E}" presName="parentNode2" presStyleLbl="node1" presStyleIdx="1" presStyleCnt="4">
        <dgm:presLayoutVars>
          <dgm:chMax val="0"/>
          <dgm:bulletEnabled val="1"/>
        </dgm:presLayoutVars>
      </dgm:prSet>
      <dgm:spPr/>
    </dgm:pt>
    <dgm:pt modelId="{9DB273B7-D707-E844-B8AE-90D646B35747}" type="pres">
      <dgm:prSet presAssocID="{4F8597F9-109A-524D-AF17-CD01EFAE0B6E}" presName="connSite2" presStyleCnt="0"/>
      <dgm:spPr/>
    </dgm:pt>
    <dgm:pt modelId="{A2E9D411-9EA8-C14D-BEA3-FC8F03BCB990}" type="pres">
      <dgm:prSet presAssocID="{AF67B9D5-3298-2A47-B15C-BE2ACDB69D4F}" presName="Name18" presStyleLbl="sibTrans2D1" presStyleIdx="1" presStyleCnt="3" custAng="10800000" custLinFactX="-10539" custLinFactNeighborX="-100000" custLinFactNeighborY="62362"/>
      <dgm:spPr/>
    </dgm:pt>
    <dgm:pt modelId="{A1F38576-C61B-9F49-9ECC-0AFDFBBFF3ED}" type="pres">
      <dgm:prSet presAssocID="{438350D8-DA14-4644-AAD7-CBFF4415DAD7}" presName="composite1" presStyleCnt="0"/>
      <dgm:spPr/>
    </dgm:pt>
    <dgm:pt modelId="{D6749137-4890-1041-A1F3-E8495780A006}" type="pres">
      <dgm:prSet presAssocID="{438350D8-DA14-4644-AAD7-CBFF4415DAD7}" presName="dummyNode1" presStyleLbl="node1" presStyleIdx="1" presStyleCnt="4"/>
      <dgm:spPr/>
    </dgm:pt>
    <dgm:pt modelId="{91DE697B-7321-2C41-8695-88738B042590}" type="pres">
      <dgm:prSet presAssocID="{438350D8-DA14-4644-AAD7-CBFF4415DAD7}" presName="childNode1" presStyleLbl="bgAcc1" presStyleIdx="2" presStyleCnt="4" custScaleX="90925">
        <dgm:presLayoutVars>
          <dgm:bulletEnabled val="1"/>
        </dgm:presLayoutVars>
      </dgm:prSet>
      <dgm:spPr/>
    </dgm:pt>
    <dgm:pt modelId="{A7D054CA-5EB5-1842-8FAC-DE91E8716CF3}" type="pres">
      <dgm:prSet presAssocID="{438350D8-DA14-4644-AAD7-CBFF4415DAD7}" presName="childNode1tx" presStyleLbl="bgAcc1" presStyleIdx="2" presStyleCnt="4">
        <dgm:presLayoutVars>
          <dgm:bulletEnabled val="1"/>
        </dgm:presLayoutVars>
      </dgm:prSet>
      <dgm:spPr/>
    </dgm:pt>
    <dgm:pt modelId="{E6B30306-8CA1-AD47-AD1B-F9F93488B44D}" type="pres">
      <dgm:prSet presAssocID="{438350D8-DA14-4644-AAD7-CBFF4415DAD7}" presName="parentNode1" presStyleLbl="node1" presStyleIdx="2" presStyleCnt="4">
        <dgm:presLayoutVars>
          <dgm:chMax val="1"/>
          <dgm:bulletEnabled val="1"/>
        </dgm:presLayoutVars>
      </dgm:prSet>
      <dgm:spPr/>
    </dgm:pt>
    <dgm:pt modelId="{0E67302D-E900-4745-B578-65CC0AE424C8}" type="pres">
      <dgm:prSet presAssocID="{438350D8-DA14-4644-AAD7-CBFF4415DAD7}" presName="connSite1" presStyleCnt="0"/>
      <dgm:spPr/>
    </dgm:pt>
    <dgm:pt modelId="{E1DC523E-2711-3E43-8130-3810DFBBEACC}" type="pres">
      <dgm:prSet presAssocID="{21A2C554-DE80-2742-B01B-6A5A3C7C2A17}" presName="Name9" presStyleLbl="sibTrans2D1" presStyleIdx="2" presStyleCnt="3" custLinFactX="-9823" custLinFactNeighborX="-100000" custLinFactNeighborY="4388"/>
      <dgm:spPr/>
    </dgm:pt>
    <dgm:pt modelId="{84FAC5EA-3727-534A-AA62-AD81B597AFD9}" type="pres">
      <dgm:prSet presAssocID="{186210CA-51B2-4C40-9D4D-073C80670596}" presName="composite2" presStyleCnt="0"/>
      <dgm:spPr/>
    </dgm:pt>
    <dgm:pt modelId="{B6E359B6-6EB5-534B-A6D6-D3D2E506A2B0}" type="pres">
      <dgm:prSet presAssocID="{186210CA-51B2-4C40-9D4D-073C80670596}" presName="dummyNode2" presStyleLbl="node1" presStyleIdx="2" presStyleCnt="4"/>
      <dgm:spPr/>
    </dgm:pt>
    <dgm:pt modelId="{B1432787-9C05-7242-94BF-533A5074CA69}" type="pres">
      <dgm:prSet presAssocID="{186210CA-51B2-4C40-9D4D-073C80670596}" presName="childNode2" presStyleLbl="bgAcc1" presStyleIdx="3" presStyleCnt="4" custLinFactNeighborX="590" custLinFactNeighborY="-715">
        <dgm:presLayoutVars>
          <dgm:bulletEnabled val="1"/>
        </dgm:presLayoutVars>
      </dgm:prSet>
      <dgm:spPr/>
    </dgm:pt>
    <dgm:pt modelId="{4EBE5545-6E83-8F4E-A7D6-E466AF310853}" type="pres">
      <dgm:prSet presAssocID="{186210CA-51B2-4C40-9D4D-073C80670596}" presName="childNode2tx" presStyleLbl="bgAcc1" presStyleIdx="3" presStyleCnt="4">
        <dgm:presLayoutVars>
          <dgm:bulletEnabled val="1"/>
        </dgm:presLayoutVars>
      </dgm:prSet>
      <dgm:spPr/>
    </dgm:pt>
    <dgm:pt modelId="{FBB25529-42B4-0042-8D6D-AC4752DD7C97}" type="pres">
      <dgm:prSet presAssocID="{186210CA-51B2-4C40-9D4D-073C80670596}" presName="parentNode2" presStyleLbl="node1" presStyleIdx="3" presStyleCnt="4">
        <dgm:presLayoutVars>
          <dgm:chMax val="0"/>
          <dgm:bulletEnabled val="1"/>
        </dgm:presLayoutVars>
      </dgm:prSet>
      <dgm:spPr/>
    </dgm:pt>
    <dgm:pt modelId="{E4751461-38AF-3742-97AF-D47EF28F608C}" type="pres">
      <dgm:prSet presAssocID="{186210CA-51B2-4C40-9D4D-073C80670596}" presName="connSite2" presStyleCnt="0"/>
      <dgm:spPr/>
    </dgm:pt>
  </dgm:ptLst>
  <dgm:cxnLst>
    <dgm:cxn modelId="{54816D02-84CE-F34B-8A9A-1A4A12B74BA8}" type="presOf" srcId="{186210CA-51B2-4C40-9D4D-073C80670596}" destId="{FBB25529-42B4-0042-8D6D-AC4752DD7C97}" srcOrd="0" destOrd="0" presId="urn:microsoft.com/office/officeart/2005/8/layout/hProcess4"/>
    <dgm:cxn modelId="{BDD0CA04-4974-C84A-AED6-AACB12DF3503}" srcId="{57C5E0D7-0CAB-E746-B8B0-38A655BF6B86}" destId="{4F8597F9-109A-524D-AF17-CD01EFAE0B6E}" srcOrd="1" destOrd="0" parTransId="{40897524-4BF6-204A-8310-1C31B6FE3177}" sibTransId="{AF67B9D5-3298-2A47-B15C-BE2ACDB69D4F}"/>
    <dgm:cxn modelId="{CB59D407-B37A-C94F-8689-B26E2CBD11BC}" type="presOf" srcId="{57C5E0D7-0CAB-E746-B8B0-38A655BF6B86}" destId="{1839984E-6567-4E49-AE64-222F4C55095F}" srcOrd="0" destOrd="0" presId="urn:microsoft.com/office/officeart/2005/8/layout/hProcess4"/>
    <dgm:cxn modelId="{36ADBD0A-FE52-9E47-93E4-C500A0133996}" srcId="{438350D8-DA14-4644-AAD7-CBFF4415DAD7}" destId="{FB4A57B5-E884-5B44-AF86-265D5CACC412}" srcOrd="1" destOrd="0" parTransId="{90EE8EFF-5146-E149-A548-614841675542}" sibTransId="{05514DF9-4C24-DE4C-81DF-8A06D8F28E1F}"/>
    <dgm:cxn modelId="{5F63B712-81C7-A94A-8D2A-77B1348D1D3C}" type="presOf" srcId="{0FF385F7-4EB7-F44E-B8AC-9162C51AAD3E}" destId="{A7D054CA-5EB5-1842-8FAC-DE91E8716CF3}" srcOrd="1" destOrd="5" presId="urn:microsoft.com/office/officeart/2005/8/layout/hProcess4"/>
    <dgm:cxn modelId="{6DD5B917-943E-8D45-829B-012D318ABD3C}" type="presOf" srcId="{FB4A57B5-E884-5B44-AF86-265D5CACC412}" destId="{91DE697B-7321-2C41-8695-88738B042590}" srcOrd="0" destOrd="1" presId="urn:microsoft.com/office/officeart/2005/8/layout/hProcess4"/>
    <dgm:cxn modelId="{21666C18-D7BC-6546-9392-7A765D3949D7}" srcId="{ED847AEE-7FC6-EB48-AF5E-61501423AB6B}" destId="{E0101F6C-5D90-6649-A230-C2B15AF9F926}" srcOrd="0" destOrd="0" parTransId="{843CCB24-0B79-0D4B-9FCA-A1EBFFA00951}" sibTransId="{ECD51DDF-0645-2F40-A127-99F2483ABD1D}"/>
    <dgm:cxn modelId="{81236E1E-1308-8B4E-88BB-447992B0419F}" srcId="{57C5E0D7-0CAB-E746-B8B0-38A655BF6B86}" destId="{ED847AEE-7FC6-EB48-AF5E-61501423AB6B}" srcOrd="0" destOrd="0" parTransId="{FB14A5C9-B561-F247-A3B1-03822C4E3F0B}" sibTransId="{3DC3AAE4-5084-4347-B746-8EEFEE489849}"/>
    <dgm:cxn modelId="{C1DB811E-1038-5143-8C8C-635BB07FECCD}" srcId="{438350D8-DA14-4644-AAD7-CBFF4415DAD7}" destId="{70A8CBC4-D9B6-A643-A749-E26D8114F4D9}" srcOrd="0" destOrd="0" parTransId="{B3302B63-782E-BE47-BD52-9DD0C87CC691}" sibTransId="{25753AD2-4D5F-394F-818E-5F2D29B5EA93}"/>
    <dgm:cxn modelId="{AB91D720-B59F-0E4D-9E2D-721D0617D53A}" type="presOf" srcId="{E0101F6C-5D90-6649-A230-C2B15AF9F926}" destId="{EB7A296C-01D0-0C45-9726-C9D48DC8DE54}" srcOrd="1" destOrd="0" presId="urn:microsoft.com/office/officeart/2005/8/layout/hProcess4"/>
    <dgm:cxn modelId="{7C223828-6B62-D745-8BA1-74ABD68F5721}" srcId="{ED847AEE-7FC6-EB48-AF5E-61501423AB6B}" destId="{D8F2AD8C-77FE-6841-9929-A1E9120E0036}" srcOrd="3" destOrd="0" parTransId="{2ABF7CFC-C2AD-BF44-B758-4A65EF127F78}" sibTransId="{15B0C5E0-7F7B-EC4C-8A60-3B7C660F10EB}"/>
    <dgm:cxn modelId="{72DA2430-FC7E-344A-ABBD-AE357791C535}" type="presOf" srcId="{2D991CA1-3880-9C47-8505-F3FBF2434993}" destId="{B1432787-9C05-7242-94BF-533A5074CA69}" srcOrd="0" destOrd="0" presId="urn:microsoft.com/office/officeart/2005/8/layout/hProcess4"/>
    <dgm:cxn modelId="{6F4F4036-C3DD-AF46-9582-6D7E74EC0631}" type="presOf" srcId="{FB4A57B5-E884-5B44-AF86-265D5CACC412}" destId="{A7D054CA-5EB5-1842-8FAC-DE91E8716CF3}" srcOrd="1" destOrd="1" presId="urn:microsoft.com/office/officeart/2005/8/layout/hProcess4"/>
    <dgm:cxn modelId="{60C9EB38-6426-C54F-9B7F-6EE117AC9081}" type="presOf" srcId="{03FC2D03-CE32-ED4B-858B-C8528F6EEDFC}" destId="{91DE697B-7321-2C41-8695-88738B042590}" srcOrd="0" destOrd="3" presId="urn:microsoft.com/office/officeart/2005/8/layout/hProcess4"/>
    <dgm:cxn modelId="{D3635D39-C719-B542-8B0A-12B0C211E27A}" type="presOf" srcId="{7C86B42A-9391-E043-AD04-CA76AB355B07}" destId="{E30C1CCC-3E3A-5840-B406-5C6BCC0B0F2D}" srcOrd="0" destOrd="0" presId="urn:microsoft.com/office/officeart/2005/8/layout/hProcess4"/>
    <dgm:cxn modelId="{9960E147-4B64-6F46-9722-E5AFD7516F42}" type="presOf" srcId="{7C57B983-3B6D-D249-9273-FCA4BC786E9C}" destId="{B1432787-9C05-7242-94BF-533A5074CA69}" srcOrd="0" destOrd="1" presId="urn:microsoft.com/office/officeart/2005/8/layout/hProcess4"/>
    <dgm:cxn modelId="{4F94CF4C-0BC7-C54C-91EE-7EFBCFED93E6}" srcId="{ED847AEE-7FC6-EB48-AF5E-61501423AB6B}" destId="{1308EABC-3ABA-DA47-99A2-A71E058A5D67}" srcOrd="1" destOrd="0" parTransId="{EE2BDD3B-0697-8F42-AFD7-2D9DF7E50C0E}" sibTransId="{5A663C4E-3519-3A48-9C90-F907CA02A608}"/>
    <dgm:cxn modelId="{18F5D74F-D008-BE4D-B5BB-986007EED653}" type="presOf" srcId="{D8F2AD8C-77FE-6841-9929-A1E9120E0036}" destId="{DF35EF76-4BBC-B746-8C17-4E9A58FAA8BB}" srcOrd="0" destOrd="3" presId="urn:microsoft.com/office/officeart/2005/8/layout/hProcess4"/>
    <dgm:cxn modelId="{7545D457-B3ED-6847-900B-D77571B2A035}" type="presOf" srcId="{70A8CBC4-D9B6-A643-A749-E26D8114F4D9}" destId="{A7D054CA-5EB5-1842-8FAC-DE91E8716CF3}" srcOrd="1" destOrd="0" presId="urn:microsoft.com/office/officeart/2005/8/layout/hProcess4"/>
    <dgm:cxn modelId="{CD25435A-DD29-FB43-9552-E5D60BF2B63E}" type="presOf" srcId="{0FF385F7-4EB7-F44E-B8AC-9162C51AAD3E}" destId="{91DE697B-7321-2C41-8695-88738B042590}" srcOrd="0" destOrd="5" presId="urn:microsoft.com/office/officeart/2005/8/layout/hProcess4"/>
    <dgm:cxn modelId="{A799F75D-F8DD-CE4B-A2FC-BCCC1C888AB3}" srcId="{438350D8-DA14-4644-AAD7-CBFF4415DAD7}" destId="{EA03F26C-F016-5E40-82E3-10B57C3AE231}" srcOrd="4" destOrd="0" parTransId="{1AA5F88D-9170-8641-9DAA-014C6FDE9A39}" sibTransId="{086EADE1-1484-4E4C-9C8D-2B43C3D02560}"/>
    <dgm:cxn modelId="{0579EF61-5C69-574C-B0C3-238DA3AD1582}" type="presOf" srcId="{AE954587-E936-2F49-8C52-FC9397152F43}" destId="{EB7A296C-01D0-0C45-9726-C9D48DC8DE54}" srcOrd="1" destOrd="2" presId="urn:microsoft.com/office/officeart/2005/8/layout/hProcess4"/>
    <dgm:cxn modelId="{C0ABA462-A366-1D4C-B8C8-4CDAA6AC96EC}" type="presOf" srcId="{70A8CBC4-D9B6-A643-A749-E26D8114F4D9}" destId="{91DE697B-7321-2C41-8695-88738B042590}" srcOrd="0" destOrd="0" presId="urn:microsoft.com/office/officeart/2005/8/layout/hProcess4"/>
    <dgm:cxn modelId="{AB3D8364-B52F-0946-825F-B1C4B6910068}" srcId="{4F8597F9-109A-524D-AF17-CD01EFAE0B6E}" destId="{19365619-7542-6B41-99F0-9A62766CF278}" srcOrd="1" destOrd="0" parTransId="{3266E52C-7F2C-9847-AB6E-8BC04C2D10FB}" sibTransId="{532A938F-3780-E44A-A7F4-1BABBB908F6D}"/>
    <dgm:cxn modelId="{0643E768-D9D4-204E-A139-FDEB42EFB6A5}" type="presOf" srcId="{EA03F26C-F016-5E40-82E3-10B57C3AE231}" destId="{91DE697B-7321-2C41-8695-88738B042590}" srcOrd="0" destOrd="4" presId="urn:microsoft.com/office/officeart/2005/8/layout/hProcess4"/>
    <dgm:cxn modelId="{A43CB96B-EDA1-C14A-9734-FDBE81EF8B75}" srcId="{438350D8-DA14-4644-AAD7-CBFF4415DAD7}" destId="{03FC2D03-CE32-ED4B-858B-C8528F6EEDFC}" srcOrd="3" destOrd="0" parTransId="{765594F5-4D43-C246-B267-44376C1BA12F}" sibTransId="{E62F5F53-3E17-FA42-A200-781B22D6D6CE}"/>
    <dgm:cxn modelId="{0C01726E-A755-D24A-BF2C-6BC51924BF7F}" type="presOf" srcId="{03FC2D03-CE32-ED4B-858B-C8528F6EEDFC}" destId="{A7D054CA-5EB5-1842-8FAC-DE91E8716CF3}" srcOrd="1" destOrd="3" presId="urn:microsoft.com/office/officeart/2005/8/layout/hProcess4"/>
    <dgm:cxn modelId="{03CE4175-A9F4-3C45-8A08-7CA1DF7D0BE6}" srcId="{186210CA-51B2-4C40-9D4D-073C80670596}" destId="{2D991CA1-3880-9C47-8505-F3FBF2434993}" srcOrd="0" destOrd="0" parTransId="{33036A2D-9817-274E-8EBB-CF746C7AD5D5}" sibTransId="{DAE8D7F6-9F4E-5046-A9D8-4257200BE5CA}"/>
    <dgm:cxn modelId="{D836D276-8FDA-4D4C-8AA5-04BC39F6E934}" type="presOf" srcId="{3DC3AAE4-5084-4347-B746-8EEFEE489849}" destId="{909F176F-D1E6-6D40-A4D2-52E85D479B5F}" srcOrd="0" destOrd="0" presId="urn:microsoft.com/office/officeart/2005/8/layout/hProcess4"/>
    <dgm:cxn modelId="{00357E79-097A-3141-A02D-A4EDB9AD0D7D}" type="presOf" srcId="{1308EABC-3ABA-DA47-99A2-A71E058A5D67}" destId="{EB7A296C-01D0-0C45-9726-C9D48DC8DE54}" srcOrd="1" destOrd="1" presId="urn:microsoft.com/office/officeart/2005/8/layout/hProcess4"/>
    <dgm:cxn modelId="{509FAB7B-4306-C84C-B0C8-60B5484664B5}" srcId="{438350D8-DA14-4644-AAD7-CBFF4415DAD7}" destId="{0FF385F7-4EB7-F44E-B8AC-9162C51AAD3E}" srcOrd="5" destOrd="0" parTransId="{429B8D78-2F9A-094F-A75B-B7CB2CCF495D}" sibTransId="{BBB4AEF0-1643-2A42-88C7-6E958B223C54}"/>
    <dgm:cxn modelId="{0C82687C-0254-C047-ABB1-3564955B850C}" srcId="{186210CA-51B2-4C40-9D4D-073C80670596}" destId="{7C57B983-3B6D-D249-9273-FCA4BC786E9C}" srcOrd="1" destOrd="0" parTransId="{ED250CF8-9ABB-504F-AFD6-0CD33F99E738}" sibTransId="{02AA8E03-D190-EF4E-B538-8A79CFBAB992}"/>
    <dgm:cxn modelId="{280A9F7C-7E76-8844-8D5E-BD3B46314908}" type="presOf" srcId="{438350D8-DA14-4644-AAD7-CBFF4415DAD7}" destId="{E6B30306-8CA1-AD47-AD1B-F9F93488B44D}" srcOrd="0" destOrd="0" presId="urn:microsoft.com/office/officeart/2005/8/layout/hProcess4"/>
    <dgm:cxn modelId="{4461197F-497B-BA48-AA98-BF0FA3EB6FD2}" srcId="{ED847AEE-7FC6-EB48-AF5E-61501423AB6B}" destId="{AE954587-E936-2F49-8C52-FC9397152F43}" srcOrd="2" destOrd="0" parTransId="{A5609385-DAC1-274B-AD34-D19EECCFBC40}" sibTransId="{4AA71FE2-A03D-834B-9D11-19343B3FB40D}"/>
    <dgm:cxn modelId="{8CD96A83-1E54-9440-B222-CB4C674EA5E3}" srcId="{438350D8-DA14-4644-AAD7-CBFF4415DAD7}" destId="{16C1D135-2427-EA41-9AC7-38AA51001D75}" srcOrd="2" destOrd="0" parTransId="{49747902-A8E8-2F49-B652-DE5E62147E35}" sibTransId="{43B16241-EE41-9448-9203-940FD0D7C5A7}"/>
    <dgm:cxn modelId="{757CF18F-DFA7-E944-8204-1B9DDD5D922C}" type="presOf" srcId="{16C1D135-2427-EA41-9AC7-38AA51001D75}" destId="{A7D054CA-5EB5-1842-8FAC-DE91E8716CF3}" srcOrd="1" destOrd="2" presId="urn:microsoft.com/office/officeart/2005/8/layout/hProcess4"/>
    <dgm:cxn modelId="{10626796-5190-E44A-8638-BE7338F81D24}" type="presOf" srcId="{AF67B9D5-3298-2A47-B15C-BE2ACDB69D4F}" destId="{A2E9D411-9EA8-C14D-BEA3-FC8F03BCB990}" srcOrd="0" destOrd="0" presId="urn:microsoft.com/office/officeart/2005/8/layout/hProcess4"/>
    <dgm:cxn modelId="{6304139B-2D8B-8C41-9642-F52ACB51663F}" type="presOf" srcId="{D8F2AD8C-77FE-6841-9929-A1E9120E0036}" destId="{EB7A296C-01D0-0C45-9726-C9D48DC8DE54}" srcOrd="1" destOrd="3" presId="urn:microsoft.com/office/officeart/2005/8/layout/hProcess4"/>
    <dgm:cxn modelId="{AFD050A0-AEE6-E24C-B1C4-FB3A77D39C7B}" type="presOf" srcId="{2D991CA1-3880-9C47-8505-F3FBF2434993}" destId="{4EBE5545-6E83-8F4E-A7D6-E466AF310853}" srcOrd="1" destOrd="0" presId="urn:microsoft.com/office/officeart/2005/8/layout/hProcess4"/>
    <dgm:cxn modelId="{A317F7A6-64E7-884E-BD7C-1182FD2881A9}" srcId="{57C5E0D7-0CAB-E746-B8B0-38A655BF6B86}" destId="{438350D8-DA14-4644-AAD7-CBFF4415DAD7}" srcOrd="2" destOrd="0" parTransId="{AEF254F4-0334-1E41-94A6-AA25E20A9957}" sibTransId="{21A2C554-DE80-2742-B01B-6A5A3C7C2A17}"/>
    <dgm:cxn modelId="{5E70BDB0-8791-EF44-9F9D-0CDE714D7249}" type="presOf" srcId="{19365619-7542-6B41-99F0-9A62766CF278}" destId="{AC362EB1-03B8-B447-9FBE-6CAC0D5DC8A9}" srcOrd="1" destOrd="1" presId="urn:microsoft.com/office/officeart/2005/8/layout/hProcess4"/>
    <dgm:cxn modelId="{FD009FBA-7D54-514F-802A-DA343E1B45E6}" type="presOf" srcId="{7C57B983-3B6D-D249-9273-FCA4BC786E9C}" destId="{4EBE5545-6E83-8F4E-A7D6-E466AF310853}" srcOrd="1" destOrd="1" presId="urn:microsoft.com/office/officeart/2005/8/layout/hProcess4"/>
    <dgm:cxn modelId="{C0FDE6BA-2C82-7D4D-8222-8110858A3D5A}" type="presOf" srcId="{EA03F26C-F016-5E40-82E3-10B57C3AE231}" destId="{A7D054CA-5EB5-1842-8FAC-DE91E8716CF3}" srcOrd="1" destOrd="4" presId="urn:microsoft.com/office/officeart/2005/8/layout/hProcess4"/>
    <dgm:cxn modelId="{0CB040BD-AC8B-6247-838B-E9565AA55563}" type="presOf" srcId="{19365619-7542-6B41-99F0-9A62766CF278}" destId="{E30C1CCC-3E3A-5840-B406-5C6BCC0B0F2D}" srcOrd="0" destOrd="1" presId="urn:microsoft.com/office/officeart/2005/8/layout/hProcess4"/>
    <dgm:cxn modelId="{F030B2BF-792C-C242-83F5-01147C3422CD}" type="presOf" srcId="{AE954587-E936-2F49-8C52-FC9397152F43}" destId="{DF35EF76-4BBC-B746-8C17-4E9A58FAA8BB}" srcOrd="0" destOrd="2" presId="urn:microsoft.com/office/officeart/2005/8/layout/hProcess4"/>
    <dgm:cxn modelId="{83EC61C3-DDF3-0F41-86AC-76EFE6CE7970}" type="presOf" srcId="{ED847AEE-7FC6-EB48-AF5E-61501423AB6B}" destId="{8FCC8A49-AFA5-154A-A3B5-B20C4BE57DC9}" srcOrd="0" destOrd="0" presId="urn:microsoft.com/office/officeart/2005/8/layout/hProcess4"/>
    <dgm:cxn modelId="{91ABDCC9-E250-7246-9762-B9DAD2960205}" type="presOf" srcId="{21A2C554-DE80-2742-B01B-6A5A3C7C2A17}" destId="{E1DC523E-2711-3E43-8130-3810DFBBEACC}" srcOrd="0" destOrd="0" presId="urn:microsoft.com/office/officeart/2005/8/layout/hProcess4"/>
    <dgm:cxn modelId="{0E5C1BCE-EB73-0342-AD13-7551C9AC5D1E}" type="presOf" srcId="{7C86B42A-9391-E043-AD04-CA76AB355B07}" destId="{AC362EB1-03B8-B447-9FBE-6CAC0D5DC8A9}" srcOrd="1" destOrd="0" presId="urn:microsoft.com/office/officeart/2005/8/layout/hProcess4"/>
    <dgm:cxn modelId="{E29223D1-6D28-5F41-90F9-F6A0012C0E00}" type="presOf" srcId="{E0101F6C-5D90-6649-A230-C2B15AF9F926}" destId="{DF35EF76-4BBC-B746-8C17-4E9A58FAA8BB}" srcOrd="0" destOrd="0" presId="urn:microsoft.com/office/officeart/2005/8/layout/hProcess4"/>
    <dgm:cxn modelId="{720BC3D2-6AC0-3B48-9EEE-091AC4800860}" srcId="{57C5E0D7-0CAB-E746-B8B0-38A655BF6B86}" destId="{186210CA-51B2-4C40-9D4D-073C80670596}" srcOrd="3" destOrd="0" parTransId="{3DDC718B-4E46-C74D-B914-2A843EA5D8EC}" sibTransId="{A639BF24-A7F9-3848-8C76-ED1F6B0A4D49}"/>
    <dgm:cxn modelId="{42FCF1DA-C750-654D-AD68-C4E050FED5D4}" type="presOf" srcId="{16C1D135-2427-EA41-9AC7-38AA51001D75}" destId="{91DE697B-7321-2C41-8695-88738B042590}" srcOrd="0" destOrd="2" presId="urn:microsoft.com/office/officeart/2005/8/layout/hProcess4"/>
    <dgm:cxn modelId="{4BAB9ADB-69F2-3243-8C95-DA242CE43A19}" srcId="{4F8597F9-109A-524D-AF17-CD01EFAE0B6E}" destId="{7C86B42A-9391-E043-AD04-CA76AB355B07}" srcOrd="0" destOrd="0" parTransId="{6F9CBF5F-C43B-FA41-B651-4E67C0632A39}" sibTransId="{88AEE5F7-66DF-A549-A927-FC4D5930B466}"/>
    <dgm:cxn modelId="{44254FE4-043A-B247-B28D-18DBAA61D0F2}" type="presOf" srcId="{1308EABC-3ABA-DA47-99A2-A71E058A5D67}" destId="{DF35EF76-4BBC-B746-8C17-4E9A58FAA8BB}" srcOrd="0" destOrd="1" presId="urn:microsoft.com/office/officeart/2005/8/layout/hProcess4"/>
    <dgm:cxn modelId="{96A1C1FF-8D22-6C42-AD72-68F82627E58A}" type="presOf" srcId="{4F8597F9-109A-524D-AF17-CD01EFAE0B6E}" destId="{EAFB4597-FBF9-1749-89B3-59B2017F731D}" srcOrd="0" destOrd="0" presId="urn:microsoft.com/office/officeart/2005/8/layout/hProcess4"/>
    <dgm:cxn modelId="{7BAFC9A6-AC48-0347-8EB2-645B5BA150A3}" type="presParOf" srcId="{1839984E-6567-4E49-AE64-222F4C55095F}" destId="{E9FF58A9-AC22-134B-BB2E-76BBEDAD3D28}" srcOrd="0" destOrd="0" presId="urn:microsoft.com/office/officeart/2005/8/layout/hProcess4"/>
    <dgm:cxn modelId="{5109068F-3442-C643-8F22-2E614AAB62A0}" type="presParOf" srcId="{1839984E-6567-4E49-AE64-222F4C55095F}" destId="{0CF3F68E-87FD-D34A-9397-68293CF48562}" srcOrd="1" destOrd="0" presId="urn:microsoft.com/office/officeart/2005/8/layout/hProcess4"/>
    <dgm:cxn modelId="{2D8F3B4B-FEB8-4E43-81A1-56584FE7CC42}" type="presParOf" srcId="{1839984E-6567-4E49-AE64-222F4C55095F}" destId="{53D39909-8DFC-1247-B83B-B163E1CC5873}" srcOrd="2" destOrd="0" presId="urn:microsoft.com/office/officeart/2005/8/layout/hProcess4"/>
    <dgm:cxn modelId="{EE4815D2-035F-744F-BB40-749476AC6C71}" type="presParOf" srcId="{53D39909-8DFC-1247-B83B-B163E1CC5873}" destId="{0390833C-95DA-4747-9A92-36DB44B4F37C}" srcOrd="0" destOrd="0" presId="urn:microsoft.com/office/officeart/2005/8/layout/hProcess4"/>
    <dgm:cxn modelId="{0B4358BA-4235-A54B-823D-5CD2B768C249}" type="presParOf" srcId="{0390833C-95DA-4747-9A92-36DB44B4F37C}" destId="{B42A1E79-0D78-634F-B9CE-8B3AC9933907}" srcOrd="0" destOrd="0" presId="urn:microsoft.com/office/officeart/2005/8/layout/hProcess4"/>
    <dgm:cxn modelId="{7AF2FBF9-7A6F-244D-B174-92921E1421BE}" type="presParOf" srcId="{0390833C-95DA-4747-9A92-36DB44B4F37C}" destId="{DF35EF76-4BBC-B746-8C17-4E9A58FAA8BB}" srcOrd="1" destOrd="0" presId="urn:microsoft.com/office/officeart/2005/8/layout/hProcess4"/>
    <dgm:cxn modelId="{54F7D29D-5026-824F-AF41-19BC1E2A79EA}" type="presParOf" srcId="{0390833C-95DA-4747-9A92-36DB44B4F37C}" destId="{EB7A296C-01D0-0C45-9726-C9D48DC8DE54}" srcOrd="2" destOrd="0" presId="urn:microsoft.com/office/officeart/2005/8/layout/hProcess4"/>
    <dgm:cxn modelId="{2BE79BDE-2187-3A44-8E19-2C48916E70B6}" type="presParOf" srcId="{0390833C-95DA-4747-9A92-36DB44B4F37C}" destId="{8FCC8A49-AFA5-154A-A3B5-B20C4BE57DC9}" srcOrd="3" destOrd="0" presId="urn:microsoft.com/office/officeart/2005/8/layout/hProcess4"/>
    <dgm:cxn modelId="{6E5244CB-D9AA-984B-8866-0184B8F42B54}" type="presParOf" srcId="{0390833C-95DA-4747-9A92-36DB44B4F37C}" destId="{E186048B-CBD8-6C4B-9E77-DCA8ACB446C9}" srcOrd="4" destOrd="0" presId="urn:microsoft.com/office/officeart/2005/8/layout/hProcess4"/>
    <dgm:cxn modelId="{CF627267-8A64-B94B-8A1A-59F47B476792}" type="presParOf" srcId="{53D39909-8DFC-1247-B83B-B163E1CC5873}" destId="{909F176F-D1E6-6D40-A4D2-52E85D479B5F}" srcOrd="1" destOrd="0" presId="urn:microsoft.com/office/officeart/2005/8/layout/hProcess4"/>
    <dgm:cxn modelId="{8D758DCE-B305-2445-A4D3-050DA22A835E}" type="presParOf" srcId="{53D39909-8DFC-1247-B83B-B163E1CC5873}" destId="{2A2F428B-9BF4-374B-B876-9CC326ED260C}" srcOrd="2" destOrd="0" presId="urn:microsoft.com/office/officeart/2005/8/layout/hProcess4"/>
    <dgm:cxn modelId="{3E2250C8-C22E-584F-976A-24E4BFD399B6}" type="presParOf" srcId="{2A2F428B-9BF4-374B-B876-9CC326ED260C}" destId="{2C2247DC-1261-E54E-B348-00B6A097F08B}" srcOrd="0" destOrd="0" presId="urn:microsoft.com/office/officeart/2005/8/layout/hProcess4"/>
    <dgm:cxn modelId="{58187DE4-9937-A84D-90A3-EAEFDBAE1F64}" type="presParOf" srcId="{2A2F428B-9BF4-374B-B876-9CC326ED260C}" destId="{E30C1CCC-3E3A-5840-B406-5C6BCC0B0F2D}" srcOrd="1" destOrd="0" presId="urn:microsoft.com/office/officeart/2005/8/layout/hProcess4"/>
    <dgm:cxn modelId="{F6EBC848-6B79-0C4B-8886-16B7D72BB07F}" type="presParOf" srcId="{2A2F428B-9BF4-374B-B876-9CC326ED260C}" destId="{AC362EB1-03B8-B447-9FBE-6CAC0D5DC8A9}" srcOrd="2" destOrd="0" presId="urn:microsoft.com/office/officeart/2005/8/layout/hProcess4"/>
    <dgm:cxn modelId="{21AA94A4-C39E-034F-88F8-CC2C31C27487}" type="presParOf" srcId="{2A2F428B-9BF4-374B-B876-9CC326ED260C}" destId="{EAFB4597-FBF9-1749-89B3-59B2017F731D}" srcOrd="3" destOrd="0" presId="urn:microsoft.com/office/officeart/2005/8/layout/hProcess4"/>
    <dgm:cxn modelId="{2CA8432E-2B5B-2848-B9BC-8367557CD0D1}" type="presParOf" srcId="{2A2F428B-9BF4-374B-B876-9CC326ED260C}" destId="{9DB273B7-D707-E844-B8AE-90D646B35747}" srcOrd="4" destOrd="0" presId="urn:microsoft.com/office/officeart/2005/8/layout/hProcess4"/>
    <dgm:cxn modelId="{0163EBAF-2F1B-6640-B199-30EDF1A42D1E}" type="presParOf" srcId="{53D39909-8DFC-1247-B83B-B163E1CC5873}" destId="{A2E9D411-9EA8-C14D-BEA3-FC8F03BCB990}" srcOrd="3" destOrd="0" presId="urn:microsoft.com/office/officeart/2005/8/layout/hProcess4"/>
    <dgm:cxn modelId="{C32703A4-A127-D74E-A63F-17382E37D2EF}" type="presParOf" srcId="{53D39909-8DFC-1247-B83B-B163E1CC5873}" destId="{A1F38576-C61B-9F49-9ECC-0AFDFBBFF3ED}" srcOrd="4" destOrd="0" presId="urn:microsoft.com/office/officeart/2005/8/layout/hProcess4"/>
    <dgm:cxn modelId="{1C6B20F0-1B53-6344-8E4B-20B9FAA62F92}" type="presParOf" srcId="{A1F38576-C61B-9F49-9ECC-0AFDFBBFF3ED}" destId="{D6749137-4890-1041-A1F3-E8495780A006}" srcOrd="0" destOrd="0" presId="urn:microsoft.com/office/officeart/2005/8/layout/hProcess4"/>
    <dgm:cxn modelId="{2F1D32EE-0A2B-1C4A-8120-6AAC506EEF61}" type="presParOf" srcId="{A1F38576-C61B-9F49-9ECC-0AFDFBBFF3ED}" destId="{91DE697B-7321-2C41-8695-88738B042590}" srcOrd="1" destOrd="0" presId="urn:microsoft.com/office/officeart/2005/8/layout/hProcess4"/>
    <dgm:cxn modelId="{29433BFB-A85E-E947-9DDE-7074CCB86BA9}" type="presParOf" srcId="{A1F38576-C61B-9F49-9ECC-0AFDFBBFF3ED}" destId="{A7D054CA-5EB5-1842-8FAC-DE91E8716CF3}" srcOrd="2" destOrd="0" presId="urn:microsoft.com/office/officeart/2005/8/layout/hProcess4"/>
    <dgm:cxn modelId="{CDF474A1-5215-7D4C-AE72-3E4D74E7C850}" type="presParOf" srcId="{A1F38576-C61B-9F49-9ECC-0AFDFBBFF3ED}" destId="{E6B30306-8CA1-AD47-AD1B-F9F93488B44D}" srcOrd="3" destOrd="0" presId="urn:microsoft.com/office/officeart/2005/8/layout/hProcess4"/>
    <dgm:cxn modelId="{3EE89F3D-388B-3C4C-AB26-46A191A4B4C9}" type="presParOf" srcId="{A1F38576-C61B-9F49-9ECC-0AFDFBBFF3ED}" destId="{0E67302D-E900-4745-B578-65CC0AE424C8}" srcOrd="4" destOrd="0" presId="urn:microsoft.com/office/officeart/2005/8/layout/hProcess4"/>
    <dgm:cxn modelId="{DF0D31BE-D10E-DA4F-8D42-0D9760119F31}" type="presParOf" srcId="{53D39909-8DFC-1247-B83B-B163E1CC5873}" destId="{E1DC523E-2711-3E43-8130-3810DFBBEACC}" srcOrd="5" destOrd="0" presId="urn:microsoft.com/office/officeart/2005/8/layout/hProcess4"/>
    <dgm:cxn modelId="{F15C68A8-5469-804B-A41A-20E8CE7F1847}" type="presParOf" srcId="{53D39909-8DFC-1247-B83B-B163E1CC5873}" destId="{84FAC5EA-3727-534A-AA62-AD81B597AFD9}" srcOrd="6" destOrd="0" presId="urn:microsoft.com/office/officeart/2005/8/layout/hProcess4"/>
    <dgm:cxn modelId="{0E53CA63-0732-6A45-AB4F-E0BEDD5CF650}" type="presParOf" srcId="{84FAC5EA-3727-534A-AA62-AD81B597AFD9}" destId="{B6E359B6-6EB5-534B-A6D6-D3D2E506A2B0}" srcOrd="0" destOrd="0" presId="urn:microsoft.com/office/officeart/2005/8/layout/hProcess4"/>
    <dgm:cxn modelId="{EE5D1EBE-C024-1C41-87E7-11CDE29CA359}" type="presParOf" srcId="{84FAC5EA-3727-534A-AA62-AD81B597AFD9}" destId="{B1432787-9C05-7242-94BF-533A5074CA69}" srcOrd="1" destOrd="0" presId="urn:microsoft.com/office/officeart/2005/8/layout/hProcess4"/>
    <dgm:cxn modelId="{8E201D87-080A-4B4A-8314-3E8430A5D011}" type="presParOf" srcId="{84FAC5EA-3727-534A-AA62-AD81B597AFD9}" destId="{4EBE5545-6E83-8F4E-A7D6-E466AF310853}" srcOrd="2" destOrd="0" presId="urn:microsoft.com/office/officeart/2005/8/layout/hProcess4"/>
    <dgm:cxn modelId="{C5248579-7D1E-D54E-9AA8-AE0E7CB30410}" type="presParOf" srcId="{84FAC5EA-3727-534A-AA62-AD81B597AFD9}" destId="{FBB25529-42B4-0042-8D6D-AC4752DD7C97}" srcOrd="3" destOrd="0" presId="urn:microsoft.com/office/officeart/2005/8/layout/hProcess4"/>
    <dgm:cxn modelId="{99521ED0-2463-5F40-A94A-2BE7B0ADEA4E}" type="presParOf" srcId="{84FAC5EA-3727-534A-AA62-AD81B597AFD9}" destId="{E4751461-38AF-3742-97AF-D47EF28F608C}" srcOrd="4" destOrd="0" presId="urn:microsoft.com/office/officeart/2005/8/layout/hProcess4"/>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F35EF76-4BBC-B746-8C17-4E9A58FAA8BB}">
      <dsp:nvSpPr>
        <dsp:cNvPr id="0" name=""/>
        <dsp:cNvSpPr/>
      </dsp:nvSpPr>
      <dsp:spPr>
        <a:xfrm>
          <a:off x="560" y="1057579"/>
          <a:ext cx="1119363" cy="923240"/>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Stud. arbeitet entlang des Leitfadens</a:t>
          </a:r>
        </a:p>
        <a:p>
          <a:pPr marL="57150" lvl="1" indent="-57150" algn="l" defTabSz="266700">
            <a:lnSpc>
              <a:spcPct val="90000"/>
            </a:lnSpc>
            <a:spcBef>
              <a:spcPct val="0"/>
            </a:spcBef>
            <a:spcAft>
              <a:spcPct val="15000"/>
            </a:spcAft>
            <a:buChar char="•"/>
          </a:pPr>
          <a:r>
            <a:rPr lang="de-DE" sz="600" kern="1200"/>
            <a:t>Arbeit und Feedback im Studierendentandem möglich</a:t>
          </a:r>
        </a:p>
        <a:p>
          <a:pPr marL="57150" lvl="1" indent="-57150" algn="l" defTabSz="266700">
            <a:lnSpc>
              <a:spcPct val="90000"/>
            </a:lnSpc>
            <a:spcBef>
              <a:spcPct val="0"/>
            </a:spcBef>
            <a:spcAft>
              <a:spcPct val="15000"/>
            </a:spcAft>
            <a:buChar char="•"/>
          </a:pPr>
          <a:endParaRPr lang="de-DE" sz="600" kern="1200"/>
        </a:p>
        <a:p>
          <a:pPr marL="57150" lvl="1" indent="-57150" algn="l" defTabSz="266700">
            <a:lnSpc>
              <a:spcPct val="90000"/>
            </a:lnSpc>
            <a:spcBef>
              <a:spcPct val="0"/>
            </a:spcBef>
            <a:spcAft>
              <a:spcPct val="15000"/>
            </a:spcAft>
            <a:buChar char="•"/>
          </a:pPr>
          <a:endParaRPr lang="de-DE" sz="600" kern="1200"/>
        </a:p>
      </dsp:txBody>
      <dsp:txXfrm>
        <a:off x="21806" y="1078825"/>
        <a:ext cx="1076871" cy="682911"/>
      </dsp:txXfrm>
    </dsp:sp>
    <dsp:sp modelId="{909F176F-D1E6-6D40-A4D2-52E85D479B5F}">
      <dsp:nvSpPr>
        <dsp:cNvPr id="0" name=""/>
        <dsp:cNvSpPr/>
      </dsp:nvSpPr>
      <dsp:spPr>
        <a:xfrm>
          <a:off x="630698" y="1280751"/>
          <a:ext cx="1221204" cy="1221204"/>
        </a:xfrm>
        <a:prstGeom prst="leftCircularArrow">
          <a:avLst>
            <a:gd name="adj1" fmla="val 2925"/>
            <a:gd name="adj2" fmla="val 358054"/>
            <a:gd name="adj3" fmla="val 2099675"/>
            <a:gd name="adj4" fmla="val 8990600"/>
            <a:gd name="adj5" fmla="val 3413"/>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8FCC8A49-AFA5-154A-A3B5-B20C4BE57DC9}">
      <dsp:nvSpPr>
        <dsp:cNvPr id="0" name=""/>
        <dsp:cNvSpPr/>
      </dsp:nvSpPr>
      <dsp:spPr>
        <a:xfrm>
          <a:off x="249308" y="1782982"/>
          <a:ext cx="994989" cy="39567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de-DE" sz="800" kern="1200"/>
            <a:t>Erarbeitung und Ausarbeitung LNW</a:t>
          </a:r>
        </a:p>
      </dsp:txBody>
      <dsp:txXfrm>
        <a:off x="260897" y="1794571"/>
        <a:ext cx="971811" cy="372496"/>
      </dsp:txXfrm>
    </dsp:sp>
    <dsp:sp modelId="{E30C1CCC-3E3A-5840-B406-5C6BCC0B0F2D}">
      <dsp:nvSpPr>
        <dsp:cNvPr id="0" name=""/>
        <dsp:cNvSpPr/>
      </dsp:nvSpPr>
      <dsp:spPr>
        <a:xfrm>
          <a:off x="1424213" y="1047774"/>
          <a:ext cx="1119363" cy="923240"/>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LNW geht von Situation am Praktikumsort aus</a:t>
          </a:r>
        </a:p>
        <a:p>
          <a:pPr marL="57150" lvl="1" indent="-57150" algn="l" defTabSz="266700">
            <a:lnSpc>
              <a:spcPct val="90000"/>
            </a:lnSpc>
            <a:spcBef>
              <a:spcPct val="0"/>
            </a:spcBef>
            <a:spcAft>
              <a:spcPct val="15000"/>
            </a:spcAft>
            <a:buChar char="•"/>
          </a:pPr>
          <a:r>
            <a:rPr lang="de-DE" sz="600" kern="1200"/>
            <a:t>PxL gibt Auskünfte, unterstützt bei Beschaffung von in der Schule vorhandenen schriftlichen Unterlagen</a:t>
          </a:r>
        </a:p>
      </dsp:txBody>
      <dsp:txXfrm>
        <a:off x="1445459" y="1266858"/>
        <a:ext cx="1076871" cy="682911"/>
      </dsp:txXfrm>
    </dsp:sp>
    <dsp:sp modelId="{A2E9D411-9EA8-C14D-BEA3-FC8F03BCB990}">
      <dsp:nvSpPr>
        <dsp:cNvPr id="0" name=""/>
        <dsp:cNvSpPr/>
      </dsp:nvSpPr>
      <dsp:spPr>
        <a:xfrm rot="10800000">
          <a:off x="543280" y="1341921"/>
          <a:ext cx="1352901" cy="1352901"/>
        </a:xfrm>
        <a:prstGeom prst="circularArrow">
          <a:avLst>
            <a:gd name="adj1" fmla="val 2640"/>
            <a:gd name="adj2" fmla="val 321055"/>
            <a:gd name="adj3" fmla="val 19503434"/>
            <a:gd name="adj4" fmla="val 12575511"/>
            <a:gd name="adj5" fmla="val 3081"/>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EAFB4597-FBF9-1749-89B3-59B2017F731D}">
      <dsp:nvSpPr>
        <dsp:cNvPr id="0" name=""/>
        <dsp:cNvSpPr/>
      </dsp:nvSpPr>
      <dsp:spPr>
        <a:xfrm>
          <a:off x="1663155" y="859742"/>
          <a:ext cx="994989" cy="39567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de-DE" sz="800" kern="1200"/>
            <a:t>Recherche, Beobachtung und Dokumentation</a:t>
          </a:r>
        </a:p>
      </dsp:txBody>
      <dsp:txXfrm>
        <a:off x="1674744" y="871331"/>
        <a:ext cx="971811" cy="372496"/>
      </dsp:txXfrm>
    </dsp:sp>
    <dsp:sp modelId="{91DE697B-7321-2C41-8695-88738B042590}">
      <dsp:nvSpPr>
        <dsp:cNvPr id="0" name=""/>
        <dsp:cNvSpPr/>
      </dsp:nvSpPr>
      <dsp:spPr>
        <a:xfrm>
          <a:off x="2879046" y="1057579"/>
          <a:ext cx="1017780" cy="923240"/>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Abgabezeitpunkt nach Vorgabe RSL</a:t>
          </a:r>
        </a:p>
        <a:p>
          <a:pPr marL="57150" lvl="1" indent="-57150" algn="l" defTabSz="266700">
            <a:lnSpc>
              <a:spcPct val="90000"/>
            </a:lnSpc>
            <a:spcBef>
              <a:spcPct val="0"/>
            </a:spcBef>
            <a:spcAft>
              <a:spcPct val="15000"/>
            </a:spcAft>
            <a:buChar char="•"/>
          </a:pPr>
          <a:r>
            <a:rPr lang="de-DE" sz="600" kern="1200"/>
            <a:t>LNW kann Gegenstand beim Praktikumsbesuch sein</a:t>
          </a:r>
        </a:p>
        <a:p>
          <a:pPr marL="57150" lvl="1" indent="-57150" algn="l" defTabSz="266700">
            <a:lnSpc>
              <a:spcPct val="90000"/>
            </a:lnSpc>
            <a:spcBef>
              <a:spcPct val="0"/>
            </a:spcBef>
            <a:spcAft>
              <a:spcPct val="15000"/>
            </a:spcAft>
            <a:buChar char="•"/>
          </a:pPr>
          <a:r>
            <a:rPr lang="de-DE" sz="600" kern="1200"/>
            <a:t>RSL beurteilt vorliegenden LNW als erfüllt/nicht erfüllt</a:t>
          </a:r>
        </a:p>
        <a:p>
          <a:pPr marL="57150" lvl="1" indent="-57150" algn="l" defTabSz="266700">
            <a:lnSpc>
              <a:spcPct val="90000"/>
            </a:lnSpc>
            <a:spcBef>
              <a:spcPct val="0"/>
            </a:spcBef>
            <a:spcAft>
              <a:spcPct val="15000"/>
            </a:spcAft>
            <a:buChar char="•"/>
          </a:pPr>
          <a:endParaRPr lang="de-DE" sz="600" kern="1200"/>
        </a:p>
        <a:p>
          <a:pPr marL="57150" lvl="1" indent="-57150" algn="l" defTabSz="222250">
            <a:lnSpc>
              <a:spcPct val="90000"/>
            </a:lnSpc>
            <a:spcBef>
              <a:spcPct val="0"/>
            </a:spcBef>
            <a:spcAft>
              <a:spcPct val="15000"/>
            </a:spcAft>
            <a:buChar char="•"/>
          </a:pPr>
          <a:endParaRPr lang="de-DE" sz="500" kern="1200"/>
        </a:p>
        <a:p>
          <a:pPr marL="57150" lvl="1" indent="-57150" algn="l" defTabSz="222250">
            <a:lnSpc>
              <a:spcPct val="90000"/>
            </a:lnSpc>
            <a:spcBef>
              <a:spcPct val="0"/>
            </a:spcBef>
            <a:spcAft>
              <a:spcPct val="15000"/>
            </a:spcAft>
            <a:buChar char="•"/>
          </a:pPr>
          <a:endParaRPr lang="de-DE" sz="500" kern="1200"/>
        </a:p>
      </dsp:txBody>
      <dsp:txXfrm>
        <a:off x="2900292" y="1078825"/>
        <a:ext cx="975288" cy="682911"/>
      </dsp:txXfrm>
    </dsp:sp>
    <dsp:sp modelId="{E1DC523E-2711-3E43-8130-3810DFBBEACC}">
      <dsp:nvSpPr>
        <dsp:cNvPr id="0" name=""/>
        <dsp:cNvSpPr/>
      </dsp:nvSpPr>
      <dsp:spPr>
        <a:xfrm>
          <a:off x="2122471" y="1338541"/>
          <a:ext cx="1217492" cy="1217492"/>
        </a:xfrm>
        <a:prstGeom prst="leftCircularArrow">
          <a:avLst>
            <a:gd name="adj1" fmla="val 2934"/>
            <a:gd name="adj2" fmla="val 359220"/>
            <a:gd name="adj3" fmla="val 2111841"/>
            <a:gd name="adj4" fmla="val 9001599"/>
            <a:gd name="adj5" fmla="val 3423"/>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E6B30306-8CA1-AD47-AD1B-F9F93488B44D}">
      <dsp:nvSpPr>
        <dsp:cNvPr id="0" name=""/>
        <dsp:cNvSpPr/>
      </dsp:nvSpPr>
      <dsp:spPr>
        <a:xfrm>
          <a:off x="3077002" y="1782982"/>
          <a:ext cx="994989" cy="39567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de-DE" sz="800" kern="1200"/>
            <a:t>Abgabe LNW an RSL</a:t>
          </a:r>
        </a:p>
      </dsp:txBody>
      <dsp:txXfrm>
        <a:off x="3088591" y="1794571"/>
        <a:ext cx="971811" cy="372496"/>
      </dsp:txXfrm>
    </dsp:sp>
    <dsp:sp modelId="{B1432787-9C05-7242-94BF-533A5074CA69}">
      <dsp:nvSpPr>
        <dsp:cNvPr id="0" name=""/>
        <dsp:cNvSpPr/>
      </dsp:nvSpPr>
      <dsp:spPr>
        <a:xfrm>
          <a:off x="4248706" y="1050978"/>
          <a:ext cx="1119363" cy="923240"/>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Nach Einschätzung Stud. &amp; PxL, in Abhängigkeit von indi-viduellen und institutionellen Voraussetzungen</a:t>
          </a:r>
        </a:p>
        <a:p>
          <a:pPr marL="57150" lvl="1" indent="-57150" algn="l" defTabSz="355600">
            <a:lnSpc>
              <a:spcPct val="90000"/>
            </a:lnSpc>
            <a:spcBef>
              <a:spcPct val="0"/>
            </a:spcBef>
            <a:spcAft>
              <a:spcPct val="15000"/>
            </a:spcAft>
            <a:buChar char="•"/>
          </a:pPr>
          <a:endParaRPr lang="de-DE" sz="800" kern="1200"/>
        </a:p>
      </dsp:txBody>
      <dsp:txXfrm>
        <a:off x="4269952" y="1270061"/>
        <a:ext cx="1076871" cy="682911"/>
      </dsp:txXfrm>
    </dsp:sp>
    <dsp:sp modelId="{FBB25529-42B4-0042-8D6D-AC4752DD7C97}">
      <dsp:nvSpPr>
        <dsp:cNvPr id="0" name=""/>
        <dsp:cNvSpPr/>
      </dsp:nvSpPr>
      <dsp:spPr>
        <a:xfrm>
          <a:off x="4490849" y="859742"/>
          <a:ext cx="994989" cy="395674"/>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0160" rIns="15240" bIns="10160" numCol="1" spcCol="1270" anchor="ctr" anchorCtr="0">
          <a:noAutofit/>
        </a:bodyPr>
        <a:lstStyle/>
        <a:p>
          <a:pPr marL="0" lvl="0" indent="0" algn="ctr" defTabSz="355600">
            <a:lnSpc>
              <a:spcPct val="90000"/>
            </a:lnSpc>
            <a:spcBef>
              <a:spcPct val="0"/>
            </a:spcBef>
            <a:spcAft>
              <a:spcPct val="35000"/>
            </a:spcAft>
            <a:buNone/>
          </a:pPr>
          <a:r>
            <a:rPr lang="de-DE" sz="800" kern="1200"/>
            <a:t>Umsetzung des entwickelten Konzepts im Praktikum</a:t>
          </a:r>
        </a:p>
      </dsp:txBody>
      <dsp:txXfrm>
        <a:off x="4502438" y="871331"/>
        <a:ext cx="971811" cy="372496"/>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4">
  <dgm:title val=""/>
  <dgm:desc val=""/>
  <dgm:catLst>
    <dgm:cat type="process" pri="4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composite"/>
    <dgm:shape xmlns:r="http://schemas.openxmlformats.org/officeDocument/2006/relationships" r:blip="">
      <dgm:adjLst/>
    </dgm:shape>
    <dgm:presOf/>
    <dgm:constrLst>
      <dgm:constr type="w" for="ch" forName="tSp" refType="w"/>
      <dgm:constr type="h" for="ch" forName="tSp" refType="h" fact="0.15"/>
      <dgm:constr type="l" for="ch" forName="tSp"/>
      <dgm:constr type="t" for="ch" forName="tSp"/>
      <dgm:constr type="w" for="ch" forName="bSp" refType="w"/>
      <dgm:constr type="h" for="ch" forName="bSp" refType="h" fact="0.15"/>
      <dgm:constr type="l" for="ch" forName="bSp"/>
      <dgm:constr type="t" for="ch" forName="bSp" refType="h" fact="0.85"/>
      <dgm:constr type="w" for="ch" forName="process" refType="w"/>
      <dgm:constr type="h" for="ch" forName="process" refType="h" fact="0.7"/>
      <dgm:constr type="l" for="ch" forName="process"/>
      <dgm:constr type="t" for="ch" forName="process" refType="h" fact="0.15"/>
    </dgm:constrLst>
    <dgm:ruleLst/>
    <dgm:layoutNode name="tSp">
      <dgm:alg type="sp"/>
      <dgm:shape xmlns:r="http://schemas.openxmlformats.org/officeDocument/2006/relationships" r:blip="">
        <dgm:adjLst/>
      </dgm:shape>
      <dgm:presOf/>
      <dgm:constrLst/>
      <dgm:ruleLst/>
    </dgm:layoutNode>
    <dgm:layoutNode name="bSp">
      <dgm:alg type="sp"/>
      <dgm:shape xmlns:r="http://schemas.openxmlformats.org/officeDocument/2006/relationships" r:blip="">
        <dgm:adjLst/>
      </dgm:shape>
      <dgm:presOf/>
      <dgm:constrLst/>
      <dgm:ruleLst/>
    </dgm:layoutNode>
    <dgm:layoutNode name="process">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composite1" refType="w"/>
        <dgm:constr type="w" for="ch" forName="composite2" refType="w" refFor="ch" refForName="composite1" op="equ"/>
        <dgm:constr type="h" for="ch" forName="composite1" refType="h"/>
        <dgm:constr type="h" for="ch" forName="composite2" refType="h" refFor="ch" refForName="composite1" op="equ"/>
        <dgm:constr type="primFontSz" for="des" forName="parentNode1" val="65"/>
        <dgm:constr type="primFontSz" for="des" forName="parentNode2" refType="primFontSz" refFor="des" refForName="parentNode1" op="equ"/>
        <dgm:constr type="secFontSz" for="des" forName="childNode1tx" val="65"/>
        <dgm:constr type="secFontSz" for="des" forName="childNode2tx" refType="secFontSz" refFor="des" refForName="childNode1tx" op="equ"/>
        <dgm:constr type="w" for="des" ptType="sibTrans" refType="w" refFor="ch" refForName="composite1" op="equ" fact="0.05"/>
      </dgm:constrLst>
      <dgm:ruleLst/>
      <dgm:forEach name="Name4" axis="ch" ptType="node" step="2">
        <dgm:layoutNode name="composite1">
          <dgm:alg type="composite">
            <dgm:param type="ar" val="0.943"/>
          </dgm:alg>
          <dgm:shape xmlns:r="http://schemas.openxmlformats.org/officeDocument/2006/relationships" r:blip="">
            <dgm:adjLst/>
          </dgm:shape>
          <dgm:presOf/>
          <dgm:choose name="Name5">
            <dgm:if name="Name6" func="var" arg="dir" op="equ" val="norm">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dgm:constr type="w" for="ch" forName="childNode1tx" refType="w" fact="0.9"/>
                <dgm:constr type="h" for="ch" forName="childNode1tx" refType="h" fact="0.55"/>
                <dgm:constr type="t" for="ch" forName="childNode1tx" refType="h" fact="0.15"/>
                <dgm:constr type="l" for="ch" forName="childNode1tx"/>
                <dgm:constr type="w" for="ch" forName="parentNode1" refType="w" fact="0.8"/>
                <dgm:constr type="h" for="ch" forName="parentNode1" refType="h" fact="0.3"/>
                <dgm:constr type="t" for="ch" forName="parentNode1" refType="h" fact="0.7"/>
                <dgm:constr type="l" for="ch" forName="parentNode1" refType="w" fact="0.2"/>
                <dgm:constr type="w" for="ch" forName="connSite1" refType="w" fact="0.01"/>
                <dgm:constr type="h" for="ch" forName="connSite1" refType="h" fact="0.01"/>
                <dgm:constr type="t" for="ch" forName="connSite1"/>
                <dgm:constr type="l" for="ch" forName="connSite1" refType="w" fact="0.35"/>
              </dgm:constrLst>
            </dgm:if>
            <dgm:else name="Name7">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refType="w" fact="0.1"/>
                <dgm:constr type="w" for="ch" forName="childNode1tx" refType="w" fact="0.9"/>
                <dgm:constr type="h" for="ch" forName="childNode1tx" refType="h" fact="0.55"/>
                <dgm:constr type="t" for="ch" forName="childNode1tx" refType="h" fact="0.15"/>
                <dgm:constr type="l" for="ch" forName="childNode1tx" refType="w" fact="0.1"/>
                <dgm:constr type="w" for="ch" forName="parentNode1" refType="w" fact="0.8"/>
                <dgm:constr type="h" for="ch" forName="parentNode1" refType="h" fact="0.3"/>
                <dgm:constr type="t" for="ch" forName="parentNode1" refType="h" fact="0.7"/>
                <dgm:constr type="l" for="ch" forName="parentNode1"/>
                <dgm:constr type="w" for="ch" forName="connSite1" refType="w" fact="0.01"/>
                <dgm:constr type="h" for="ch" forName="connSite1" refType="h" fact="0.01"/>
                <dgm:constr type="t" for="ch" forName="connSite1"/>
                <dgm:constr type="l" for="ch" forName="connSite1" refType="w" fact="0.65"/>
              </dgm:constrLst>
            </dgm:else>
          </dgm:choose>
          <dgm:ruleLst/>
          <dgm:layoutNode name="dummyNode1">
            <dgm:alg type="sp"/>
            <dgm:shape xmlns:r="http://schemas.openxmlformats.org/officeDocument/2006/relationships" type="rect" r:blip="" hideGeom="1">
              <dgm:adjLst/>
            </dgm:shape>
            <dgm:presOf/>
            <dgm:constrLst/>
            <dgm:ruleLst/>
          </dgm:layoutNode>
          <dgm:layoutNode name="childNode1"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1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1" styleLbl="node1">
            <dgm:varLst>
              <dgm:chMax val="1"/>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1" moveWith="childNode1">
            <dgm:alg type="sp"/>
            <dgm:shape xmlns:r="http://schemas.openxmlformats.org/officeDocument/2006/relationships" r:blip="">
              <dgm:adjLst/>
            </dgm:shape>
            <dgm:presOf/>
            <dgm:constrLst/>
            <dgm:ruleLst/>
          </dgm:layoutNode>
        </dgm:layoutNode>
        <dgm:forEach name="Name8" axis="followSib" ptType="sibTrans" cnt="1">
          <dgm:layoutNode name="Name9">
            <dgm:alg type="conn">
              <dgm:param type="connRout" val="curve"/>
              <dgm:param type="srcNode" val="parentNode1"/>
              <dgm:param type="dstNode" val="connSite2"/>
              <dgm:param type="begPts" val="bCtr"/>
              <dgm:param type="endPts" val="bCtr"/>
            </dgm:alg>
            <dgm:shape xmlns:r="http://schemas.openxmlformats.org/officeDocument/2006/relationships" type="conn" r:blip="" zOrderOff="-2">
              <dgm:adjLst/>
            </dgm:shape>
            <dgm:presOf axis="self"/>
            <dgm:choose name="Name10">
              <dgm:if name="Name11" func="var" arg="dir" op="equ" val="norm">
                <dgm:constrLst>
                  <dgm:constr type="h" refType="w" fact="0.35"/>
                  <dgm:constr type="wArH" refType="h"/>
                  <dgm:constr type="hArH" refType="h"/>
                  <dgm:constr type="connDist"/>
                  <dgm:constr type="diam" refType="connDist" fact="-1.15"/>
                  <dgm:constr type="begPad"/>
                  <dgm:constr type="endPad"/>
                </dgm:constrLst>
              </dgm:if>
              <dgm:else name="Name12">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name="Name13" axis="followSib" ptType="node" cnt="1">
          <dgm:layoutNode name="composite2">
            <dgm:alg type="composite">
              <dgm:param type="ar" val="0.943"/>
            </dgm:alg>
            <dgm:shape xmlns:r="http://schemas.openxmlformats.org/officeDocument/2006/relationships" r:blip="">
              <dgm:adjLst/>
            </dgm:shape>
            <dgm:presOf/>
            <dgm:choose name="Name14">
              <dgm:if name="Name15" func="var" arg="dir" op="equ" val="norm">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dgm:constr type="w" for="ch" forName="childNode2tx" refType="w" fact="0.9"/>
                  <dgm:constr type="h" for="ch" forName="childNode2tx" refType="h" fact="0.55"/>
                  <dgm:constr type="t" for="ch" forName="childNode2tx" refType="h" fact="0.3"/>
                  <dgm:constr type="l" for="ch" forName="childNode2tx"/>
                  <dgm:constr type="w" for="ch" forName="parentNode2" refType="w" fact="0.8"/>
                  <dgm:constr type="h" for="ch" forName="parentNode2" refType="h" fact="0.3"/>
                  <dgm:constr type="t" for="ch" forName="parentNode2"/>
                  <dgm:constr type="l" for="ch" forName="parentNode2" refType="w" fact="0.2"/>
                  <dgm:constr type="w" for="ch" forName="connSite2" refType="w" fact="0.01"/>
                  <dgm:constr type="h" for="ch" forName="connSite2" refType="h" fact="0.01"/>
                  <dgm:constr type="t" for="ch" forName="connSite2" refType="h" fact="0.99"/>
                  <dgm:constr type="l" for="ch" forName="connSite2" refType="w" fact="0.25"/>
                </dgm:constrLst>
              </dgm:if>
              <dgm:else name="Name16">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refType="w" fact="0.1"/>
                  <dgm:constr type="w" for="ch" forName="childNode2tx" refType="w" fact="0.9"/>
                  <dgm:constr type="h" for="ch" forName="childNode2tx" refType="h" fact="0.55"/>
                  <dgm:constr type="t" for="ch" forName="childNode2tx" refType="h" fact="0.3"/>
                  <dgm:constr type="l" for="ch" forName="childNode2tx" refType="w" fact="0.1"/>
                  <dgm:constr type="w" for="ch" forName="parentNode2" refType="w" fact="0.8"/>
                  <dgm:constr type="h" for="ch" forName="parentNode2" refType="h" fact="0.3"/>
                  <dgm:constr type="t" for="ch" forName="parentNode2"/>
                  <dgm:constr type="l" for="ch" forName="parentNode2"/>
                  <dgm:constr type="w" for="ch" forName="connSite2" refType="w" fact="0.01"/>
                  <dgm:constr type="h" for="ch" forName="connSite2" refType="h" fact="0.01"/>
                  <dgm:constr type="t" for="ch" forName="connSite2" refType="h" fact="0.99"/>
                  <dgm:constr type="l" for="ch" forName="connSite2" refType="w" fact="0.85"/>
                </dgm:constrLst>
              </dgm:else>
            </dgm:choose>
            <dgm:ruleLst/>
            <dgm:layoutNode name="dummyNode2">
              <dgm:alg type="sp"/>
              <dgm:shape xmlns:r="http://schemas.openxmlformats.org/officeDocument/2006/relationships" type="rect" r:blip="" hideGeom="1">
                <dgm:adjLst/>
              </dgm:shape>
              <dgm:presOf/>
              <dgm:constrLst/>
              <dgm:ruleLst/>
            </dgm:layoutNode>
            <dgm:layoutNode name="childNode2"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2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2" styleLbl="node1">
              <dgm:varLst>
                <dgm:chMax val="0"/>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2" moveWith="childNode2">
              <dgm:alg type="sp"/>
              <dgm:shape xmlns:r="http://schemas.openxmlformats.org/officeDocument/2006/relationships" r:blip="">
                <dgm:adjLst/>
              </dgm:shape>
              <dgm:presOf/>
              <dgm:constrLst/>
              <dgm:ruleLst/>
            </dgm:layoutNode>
          </dgm:layoutNode>
          <dgm:forEach name="Name17" axis="followSib" ptType="sibTrans" cnt="1">
            <dgm:layoutNode name="Name18">
              <dgm:alg type="conn">
                <dgm:param type="connRout" val="curve"/>
                <dgm:param type="srcNode" val="parentNode2"/>
                <dgm:param type="dstNode" val="connSite1"/>
                <dgm:param type="begPts" val="tCtr"/>
                <dgm:param type="endPts" val="tCtr"/>
              </dgm:alg>
              <dgm:shape xmlns:r="http://schemas.openxmlformats.org/officeDocument/2006/relationships" type="conn" r:blip="" zOrderOff="-2">
                <dgm:adjLst/>
              </dgm:shape>
              <dgm:presOf axis="self"/>
              <dgm:choose name="Name19">
                <dgm:if name="Name20" func="var" arg="dir" op="equ" val="norm">
                  <dgm:constrLst>
                    <dgm:constr type="h" refType="w" fact="0.35"/>
                    <dgm:constr type="wArH" refType="h"/>
                    <dgm:constr type="hArH" refType="h"/>
                    <dgm:constr type="connDist"/>
                    <dgm:constr type="diam" refType="connDist" fact="1.15"/>
                    <dgm:constr type="begPad"/>
                    <dgm:constr type="endPad"/>
                  </dgm:constrLst>
                </dgm:if>
                <dgm:else name="Name21">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5C62A2CB-E6BA-4613-AAA1-8E59B84A2CE5}"/>
      </w:docPartPr>
      <w:docPartBody>
        <w:p w:rsidR="009D4615" w:rsidRDefault="00630BDC">
          <w:r w:rsidRPr="00582BC0">
            <w:rPr>
              <w:rStyle w:val="Platzhaltertext"/>
            </w:rPr>
            <w:t>Click or tap here to enter text.</w:t>
          </w:r>
        </w:p>
      </w:docPartBody>
    </w:docPart>
    <w:docPart>
      <w:docPartPr>
        <w:name w:val="4ED2A67096364F3A9F2F72AA716AE945"/>
        <w:category>
          <w:name w:val="Allgemein"/>
          <w:gallery w:val="placeholder"/>
        </w:category>
        <w:types>
          <w:type w:val="bbPlcHdr"/>
        </w:types>
        <w:behaviors>
          <w:behavior w:val="content"/>
        </w:behaviors>
        <w:guid w:val="{AEC74DCE-CB77-48E5-A8CE-91DBAA2A9183}"/>
      </w:docPartPr>
      <w:docPartBody>
        <w:p w:rsidR="00AD3883" w:rsidRDefault="00AD3883">
          <w:r w:rsidRPr="008854A9">
            <w:rPr>
              <w:rStyle w:val="Platzhaltertext"/>
            </w:rPr>
            <w:t>​</w:t>
          </w:r>
        </w:p>
      </w:docPartBody>
    </w:docPart>
    <w:docPart>
      <w:docPartPr>
        <w:name w:val="EB57F2F6DF35446BB0FB01110AEF6C54"/>
        <w:category>
          <w:name w:val="Allgemein"/>
          <w:gallery w:val="placeholder"/>
        </w:category>
        <w:types>
          <w:type w:val="bbPlcHdr"/>
        </w:types>
        <w:behaviors>
          <w:behavior w:val="content"/>
        </w:behaviors>
        <w:guid w:val="{D9D34180-6B40-4411-B6FD-AE24632436C1}"/>
      </w:docPartPr>
      <w:docPartBody>
        <w:p w:rsidR="00AD3883" w:rsidRDefault="00AD3883">
          <w:r w:rsidRPr="008854A9">
            <w:rPr>
              <w:rStyle w:val="Platzhaltertext"/>
            </w:rPr>
            <w:t>​</w:t>
          </w:r>
        </w:p>
      </w:docPartBody>
    </w:docPart>
    <w:docPart>
      <w:docPartPr>
        <w:name w:val="8C262F1A76D34308904F43207983FF3E"/>
        <w:category>
          <w:name w:val="Allgemein"/>
          <w:gallery w:val="placeholder"/>
        </w:category>
        <w:types>
          <w:type w:val="bbPlcHdr"/>
        </w:types>
        <w:behaviors>
          <w:behavior w:val="content"/>
        </w:behaviors>
        <w:guid w:val="{6E766DBE-37EF-49C5-9BD7-924B42386A91}"/>
      </w:docPartPr>
      <w:docPartBody>
        <w:p w:rsidR="00AD3883" w:rsidRDefault="00AD3883">
          <w:r w:rsidRPr="008854A9">
            <w:rPr>
              <w:rStyle w:val="Platzhaltertext"/>
            </w:rPr>
            <w:t>​</w:t>
          </w:r>
        </w:p>
      </w:docPartBody>
    </w:docPart>
    <w:docPart>
      <w:docPartPr>
        <w:name w:val="7DE6D9818E924A1981EB620313A2AF93"/>
        <w:category>
          <w:name w:val="Allgemein"/>
          <w:gallery w:val="placeholder"/>
        </w:category>
        <w:types>
          <w:type w:val="bbPlcHdr"/>
        </w:types>
        <w:behaviors>
          <w:behavior w:val="content"/>
        </w:behaviors>
        <w:guid w:val="{9FEA51EA-0553-4E16-8BDC-4747F1E90156}"/>
      </w:docPartPr>
      <w:docPartBody>
        <w:p w:rsidR="00AD3883" w:rsidRDefault="00AD3883">
          <w:r w:rsidRPr="008854A9">
            <w:rPr>
              <w:rStyle w:val="Platzhaltertext"/>
            </w:rPr>
            <w:t>​</w:t>
          </w:r>
        </w:p>
      </w:docPartBody>
    </w:docPart>
    <w:docPart>
      <w:docPartPr>
        <w:name w:val="09C32A40021C4775999D36A85F5E436D"/>
        <w:category>
          <w:name w:val="Allgemein"/>
          <w:gallery w:val="placeholder"/>
        </w:category>
        <w:types>
          <w:type w:val="bbPlcHdr"/>
        </w:types>
        <w:behaviors>
          <w:behavior w:val="content"/>
        </w:behaviors>
        <w:guid w:val="{4CBC878B-7A16-4DA2-85DB-11C820482E06}"/>
      </w:docPartPr>
      <w:docPartBody>
        <w:p w:rsidR="00AD3883" w:rsidRDefault="00AD3883">
          <w:r w:rsidRPr="008854A9">
            <w:rPr>
              <w:rStyle w:val="Platzhaltertext"/>
            </w:rPr>
            <w:t>​</w:t>
          </w:r>
        </w:p>
      </w:docPartBody>
    </w:docPart>
    <w:docPart>
      <w:docPartPr>
        <w:name w:val="46FA3C173DBA477AAB80299690F61903"/>
        <w:category>
          <w:name w:val="Allgemein"/>
          <w:gallery w:val="placeholder"/>
        </w:category>
        <w:types>
          <w:type w:val="bbPlcHdr"/>
        </w:types>
        <w:behaviors>
          <w:behavior w:val="content"/>
        </w:behaviors>
        <w:guid w:val="{CB69B446-BDF7-48DE-BFC7-38413CC7114E}"/>
      </w:docPartPr>
      <w:docPartBody>
        <w:p w:rsidR="00AD3883" w:rsidRDefault="00AD3883">
          <w:r w:rsidRPr="008854A9">
            <w:rPr>
              <w:rStyle w:val="Platzhalt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BDC"/>
    <w:rsid w:val="000333A3"/>
    <w:rsid w:val="00050F6E"/>
    <w:rsid w:val="000A1D71"/>
    <w:rsid w:val="000C0EE3"/>
    <w:rsid w:val="000D3186"/>
    <w:rsid w:val="000E5630"/>
    <w:rsid w:val="000F2F75"/>
    <w:rsid w:val="00103688"/>
    <w:rsid w:val="0013037C"/>
    <w:rsid w:val="001320FC"/>
    <w:rsid w:val="00155E2A"/>
    <w:rsid w:val="001777A8"/>
    <w:rsid w:val="001C11A8"/>
    <w:rsid w:val="001E2AAB"/>
    <w:rsid w:val="001E34F7"/>
    <w:rsid w:val="002339B5"/>
    <w:rsid w:val="00234E11"/>
    <w:rsid w:val="002A080A"/>
    <w:rsid w:val="002A5E72"/>
    <w:rsid w:val="002C20DE"/>
    <w:rsid w:val="002C6CA9"/>
    <w:rsid w:val="002F698D"/>
    <w:rsid w:val="003A54E1"/>
    <w:rsid w:val="003C5D45"/>
    <w:rsid w:val="003F5E08"/>
    <w:rsid w:val="00414326"/>
    <w:rsid w:val="004158E0"/>
    <w:rsid w:val="004229A3"/>
    <w:rsid w:val="0043214F"/>
    <w:rsid w:val="0043364D"/>
    <w:rsid w:val="004351F3"/>
    <w:rsid w:val="004366E2"/>
    <w:rsid w:val="0044676F"/>
    <w:rsid w:val="00454B1D"/>
    <w:rsid w:val="00455B05"/>
    <w:rsid w:val="00463090"/>
    <w:rsid w:val="004A3A94"/>
    <w:rsid w:val="004C579B"/>
    <w:rsid w:val="004D1602"/>
    <w:rsid w:val="004D49E7"/>
    <w:rsid w:val="004D669B"/>
    <w:rsid w:val="004F4518"/>
    <w:rsid w:val="00524B9F"/>
    <w:rsid w:val="00535891"/>
    <w:rsid w:val="00584805"/>
    <w:rsid w:val="005914AE"/>
    <w:rsid w:val="005F3225"/>
    <w:rsid w:val="0060227B"/>
    <w:rsid w:val="006037DB"/>
    <w:rsid w:val="006239B4"/>
    <w:rsid w:val="00630BDC"/>
    <w:rsid w:val="00663DD5"/>
    <w:rsid w:val="0066751D"/>
    <w:rsid w:val="00670863"/>
    <w:rsid w:val="00671B6F"/>
    <w:rsid w:val="006C09B0"/>
    <w:rsid w:val="006E3B74"/>
    <w:rsid w:val="006E4ACA"/>
    <w:rsid w:val="00706990"/>
    <w:rsid w:val="00720768"/>
    <w:rsid w:val="007214F6"/>
    <w:rsid w:val="00750859"/>
    <w:rsid w:val="007A62C1"/>
    <w:rsid w:val="007B0062"/>
    <w:rsid w:val="007B29F4"/>
    <w:rsid w:val="007D7EDC"/>
    <w:rsid w:val="007E7DED"/>
    <w:rsid w:val="008042F8"/>
    <w:rsid w:val="00817F2B"/>
    <w:rsid w:val="0082412E"/>
    <w:rsid w:val="00851284"/>
    <w:rsid w:val="00853DCF"/>
    <w:rsid w:val="008732C5"/>
    <w:rsid w:val="00874833"/>
    <w:rsid w:val="008B4B65"/>
    <w:rsid w:val="008C1201"/>
    <w:rsid w:val="008D3E97"/>
    <w:rsid w:val="00921E1E"/>
    <w:rsid w:val="00943722"/>
    <w:rsid w:val="00953DE6"/>
    <w:rsid w:val="00972023"/>
    <w:rsid w:val="009A3A74"/>
    <w:rsid w:val="009D4615"/>
    <w:rsid w:val="009F6952"/>
    <w:rsid w:val="00A4197B"/>
    <w:rsid w:val="00A42571"/>
    <w:rsid w:val="00A53EA9"/>
    <w:rsid w:val="00A56C91"/>
    <w:rsid w:val="00A82DFD"/>
    <w:rsid w:val="00A9703A"/>
    <w:rsid w:val="00AA72A5"/>
    <w:rsid w:val="00AB33F2"/>
    <w:rsid w:val="00AD3883"/>
    <w:rsid w:val="00AE22DE"/>
    <w:rsid w:val="00AE630F"/>
    <w:rsid w:val="00AF31A0"/>
    <w:rsid w:val="00B03FDB"/>
    <w:rsid w:val="00B24391"/>
    <w:rsid w:val="00B4520B"/>
    <w:rsid w:val="00B67384"/>
    <w:rsid w:val="00BA4446"/>
    <w:rsid w:val="00BE1BF2"/>
    <w:rsid w:val="00BF5B86"/>
    <w:rsid w:val="00C1730C"/>
    <w:rsid w:val="00C579E0"/>
    <w:rsid w:val="00C67A1F"/>
    <w:rsid w:val="00C70273"/>
    <w:rsid w:val="00C72A2F"/>
    <w:rsid w:val="00CB3F46"/>
    <w:rsid w:val="00CC2A24"/>
    <w:rsid w:val="00CC5A02"/>
    <w:rsid w:val="00D07A0E"/>
    <w:rsid w:val="00D116C2"/>
    <w:rsid w:val="00D17726"/>
    <w:rsid w:val="00D37BDE"/>
    <w:rsid w:val="00D42A73"/>
    <w:rsid w:val="00D56EC7"/>
    <w:rsid w:val="00D6329B"/>
    <w:rsid w:val="00DE7F1A"/>
    <w:rsid w:val="00DF07EC"/>
    <w:rsid w:val="00E15B50"/>
    <w:rsid w:val="00E3120F"/>
    <w:rsid w:val="00E46107"/>
    <w:rsid w:val="00E462CC"/>
    <w:rsid w:val="00E50D5E"/>
    <w:rsid w:val="00E57BEC"/>
    <w:rsid w:val="00E91C31"/>
    <w:rsid w:val="00EA1FA3"/>
    <w:rsid w:val="00EA5592"/>
    <w:rsid w:val="00EC492F"/>
    <w:rsid w:val="00EF4118"/>
    <w:rsid w:val="00F24374"/>
    <w:rsid w:val="00F24854"/>
    <w:rsid w:val="00F36286"/>
    <w:rsid w:val="00FA1A9D"/>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AD3883"/>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 Id="rId4" Type="http://schemas.microsoft.com/office/2011/relationships/webextension" Target="webextension4.xml"/></Relationships>
</file>

<file path=word/webextensions/taskpanes.xml><?xml version="1.0" encoding="utf-8"?>
<wetp:taskpanes xmlns:wetp="http://schemas.microsoft.com/office/webextensions/taskpanes/2010/11">
  <wetp:taskpane dockstate="right" visibility="0" width="350" row="4">
    <wetp:webextensionref xmlns:r="http://schemas.openxmlformats.org/officeDocument/2006/relationships" r:id="rId1"/>
  </wetp:taskpane>
  <wetp:taskpane dockstate="right" visibility="0" width="350" row="3">
    <wetp:webextensionref xmlns:r="http://schemas.openxmlformats.org/officeDocument/2006/relationships" r:id="rId2"/>
  </wetp:taskpane>
  <wetp:taskpane dockstate="right" visibility="0" width="350" row="4">
    <wetp:webextensionref xmlns:r="http://schemas.openxmlformats.org/officeDocument/2006/relationships" r:id="rId3"/>
  </wetp:taskpane>
  <wetp:taskpane dockstate="right" visibility="0" width="350" row="4">
    <wetp:webextensionref xmlns:r="http://schemas.openxmlformats.org/officeDocument/2006/relationships" r:id="rId4"/>
  </wetp:taskpane>
</wetp:taskpanes>
</file>

<file path=word/webextensions/webextension1.xml><?xml version="1.0" encoding="utf-8"?>
<we:webextension xmlns:we="http://schemas.microsoft.com/office/webextensions/webextension/2010/11" id="{7FA09F69-C8AB-4739-8701-C0363717FFA5}">
  <we:reference id="444c804e-8891-41f9-b246-f6dac759fca9" version="3.1.0.0" store="EXCatalog" storeType="EXCatalog"/>
  <we:alternateReferences>
    <we:reference id="WA104380518" version="3.1.0.0" store="en-US"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3BC53E2C-63C0-440E-AACE-F510AA6E858C}">
  <we:reference id="e765dd0b-6697-44aa-9025-1ce65686c598" version="3.1.0.0" store="EXCatalog" storeType="EXCatalog"/>
  <we:alternateReferences>
    <we:reference id="WA104380519" version="3.1.0.0" store="en-US" storeType="OMEX"/>
  </we:alternateReferences>
  <we:properties>
    <we:property name="Office.AutoShowTaskpaneWithDocument" value="true"/>
  </we:properties>
  <we:bindings/>
  <we:snapshot xmlns:r="http://schemas.openxmlformats.org/officeDocument/2006/relationships"/>
</we:webextension>
</file>

<file path=word/webextensions/webextension3.xml><?xml version="1.0" encoding="utf-8"?>
<we:webextension xmlns:we="http://schemas.microsoft.com/office/webextensions/webextension/2010/11" id="{8E8E528C-CDED-4C33-BA2F-CE7B3FC6978D}">
  <we:reference id="ea375709-5511-4a7d-9ad9-0150d03e7fbe" version="3.1.0.0" store="EXCatalog" storeType="EXCatalog"/>
  <we:alternateReferences>
    <we:reference id="WA104380602" version="3.1.0.0" store="de-CH" storeType="OMEX"/>
  </we:alternateReferences>
  <we:properties/>
  <we:bindings/>
  <we:snapshot xmlns:r="http://schemas.openxmlformats.org/officeDocument/2006/relationships"/>
</we:webextension>
</file>

<file path=word/webextensions/webextension4.xml><?xml version="1.0" encoding="utf-8"?>
<we:webextension xmlns:we="http://schemas.microsoft.com/office/webextensions/webextension/2010/11" id="{D3176A9F-BB54-4549-BFCB-4428F8031B70}">
  <we:reference id="22ff87a5-132f-4d52-9e97-94d888e4dd91" version="3.1.0.0" store="EXCatalog" storeType="EXCatalog"/>
  <we:alternateReferences>
    <we:reference id="WA104380050" version="3.1.0.0" store="de-CH"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4b9e6f3b-9461-4885-a879-dd88a720d906">
      <Terms xmlns="http://schemas.microsoft.com/office/infopath/2007/PartnerControls"/>
    </lcf76f155ced4ddcb4097134ff3c332f>
    <TaxCatchAll xmlns="383ffe24-33a0-425a-a3be-a4547b3af7ff" xsi:nil="true"/>
  </documentManagement>
</p:properties>
</file>

<file path=customXml/item5.xml><?xml version="1.0" encoding="utf-8"?>
<templateReference xmlns="http://schema.officeatwork.com/2022/templateReference">
  <reference>officeatworkDocumentPart: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</reference>
</templateReference>
</file>

<file path=customXml/item6.xml><?xml version="1.0" encoding="utf-8"?>
<designSettings xmlns="http://schema.officeatwork365.com/2015/designSettings">
  <settings>officeatworkDocumentPart: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</settings>
</designSettings>
</file>

<file path=customXml/item7.xml><?xml version="1.0" encoding="utf-8"?>
<documentPropertyPlaceholders xmlns="http://schema.officeatwork.com/2022/documentPropertyPlaceholders">
  <placeholders>officeatworkDocumentPart: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</placeholders>
</documentPropertyPlaceholders>
</file>

<file path=customXml/item8.xml><?xml version="1.0" encoding="utf-8"?>
<dataConnections xmlns="http://schema.officeatwork365.com/2015/dataConnections">
  <definitions>officeatworkDocumentPart: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</definitions>
</dataConnections>
</file>

<file path=customXml/item9.xml><?xml version="1.0" encoding="utf-8"?>
<ct:contentTypeSchema xmlns:ct="http://schemas.microsoft.com/office/2006/metadata/contentType" xmlns:ma="http://schemas.microsoft.com/office/2006/metadata/properties/metaAttributes" ct:_="" ma:_="" ma:contentTypeName="Dokument" ma:contentTypeID="0x010100AB89A8CB53C2D3499A833435D6D12E7F" ma:contentTypeVersion="14" ma:contentTypeDescription="Ein neues Dokument erstellen." ma:contentTypeScope="" ma:versionID="fe2212373ee56b59935c67453fd2e63b">
  <xsd:schema xmlns:xsd="http://www.w3.org/2001/XMLSchema" xmlns:xs="http://www.w3.org/2001/XMLSchema" xmlns:p="http://schemas.microsoft.com/office/2006/metadata/properties" xmlns:ns2="4b9e6f3b-9461-4885-a879-dd88a720d906" xmlns:ns3="383ffe24-33a0-425a-a3be-a4547b3af7ff" targetNamespace="http://schemas.microsoft.com/office/2006/metadata/properties" ma:root="true" ma:fieldsID="bf1834f4b836685fdb70584f48d1f6cb" ns2:_="" ns3:_="">
    <xsd:import namespace="4b9e6f3b-9461-4885-a879-dd88a720d906"/>
    <xsd:import namespace="383ffe24-33a0-425a-a3be-a4547b3af7f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9e6f3b-9461-4885-a879-dd88a720d9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Bildmarkierungen" ma:readOnly="false" ma:fieldId="{5cf76f15-5ced-4ddc-b409-7134ff3c332f}" ma:taxonomyMulti="true" ma:sspId="7873907d-d049-4c15-acb6-7b8f2d6df672"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83ffe24-33a0-425a-a3be-a4547b3af7ff" elementFormDefault="qualified">
    <xsd:import namespace="http://schemas.microsoft.com/office/2006/documentManagement/types"/>
    <xsd:import namespace="http://schemas.microsoft.com/office/infopath/2007/PartnerControls"/>
    <xsd:element name="SharedWithUsers" ma:index="13"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Freigegeben für - Details" ma:internalName="SharedWithDetails" ma:readOnly="true">
      <xsd:simpleType>
        <xsd:restriction base="dms:Note">
          <xsd:maxLength value="255"/>
        </xsd:restriction>
      </xsd:simpleType>
    </xsd:element>
    <xsd:element name="TaxCatchAll" ma:index="17" nillable="true" ma:displayName="Taxonomy Catch All Column" ma:hidden="true" ma:list="{0a9c9575-b7b5-4acf-8244-604640527ac8}" ma:internalName="TaxCatchAll" ma:showField="CatchAllData" ma:web="383ffe24-33a0-425a-a3be-a4547b3af7f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015B207-2E71-45A5-8DAF-80510AF974A8}">
  <ds:schemaRefs>
    <ds:schemaRef ds:uri="http://schemas.openxmlformats.org/officeDocument/2006/bibliography"/>
  </ds:schemaRefs>
</ds:datastoreItem>
</file>

<file path=customXml/itemProps3.xml><?xml version="1.0" encoding="utf-8"?>
<ds:datastoreItem xmlns:ds="http://schemas.openxmlformats.org/officeDocument/2006/customXml" ds:itemID="{9462FD11-357C-4B6A-9715-4D41433E7672}">
  <ds:schemaRefs>
    <ds:schemaRef ds:uri="http://schemas.microsoft.com/sharepoint/v3/contenttype/forms"/>
  </ds:schemaRefs>
</ds:datastoreItem>
</file>

<file path=customXml/itemProps4.xml><?xml version="1.0" encoding="utf-8"?>
<ds:datastoreItem xmlns:ds="http://schemas.openxmlformats.org/officeDocument/2006/customXml" ds:itemID="{1F6B0FBB-D13E-4918-976D-793DDDB207D9}">
  <ds:schemaRefs>
    <ds:schemaRef ds:uri="http://schemas.microsoft.com/office/2006/metadata/properties"/>
    <ds:schemaRef ds:uri="http://schemas.microsoft.com/office/infopath/2007/PartnerControls"/>
    <ds:schemaRef ds:uri="4b9e6f3b-9461-4885-a879-dd88a720d906"/>
    <ds:schemaRef ds:uri="383ffe24-33a0-425a-a3be-a4547b3af7ff"/>
  </ds:schemaRefs>
</ds:datastoreItem>
</file>

<file path=customXml/itemProps5.xml><?xml version="1.0" encoding="utf-8"?>
<ds:datastoreItem xmlns:ds="http://schemas.openxmlformats.org/officeDocument/2006/customXml" ds:itemID="{0F84A82B-C00E-1DD7-9412-C5814605F1FC}">
  <ds:schemaRefs>
    <ds:schemaRef ds:uri="http://schema.officeatwork.com/2022/templateReference"/>
  </ds:schemaRefs>
</ds:datastoreItem>
</file>

<file path=customXml/itemProps6.xml><?xml version="1.0" encoding="utf-8"?>
<ds:datastoreItem xmlns:ds="http://schemas.openxmlformats.org/officeDocument/2006/customXml" ds:itemID="{70D454C9-D013-0A43-8494-4871F9CD7645}">
  <ds:schemaRefs>
    <ds:schemaRef ds:uri="http://schema.officeatwork365.com/2015/designSettings"/>
  </ds:schemaRefs>
</ds:datastoreItem>
</file>

<file path=customXml/itemProps7.xml><?xml version="1.0" encoding="utf-8"?>
<ds:datastoreItem xmlns:ds="http://schemas.openxmlformats.org/officeDocument/2006/customXml" ds:itemID="{1FB1999C-BFA5-4758-9716-5F51D843CBE6}">
  <ds:schemaRefs>
    <ds:schemaRef ds:uri="http://schema.officeatwork.com/2022/documentPropertyPlaceholders"/>
  </ds:schemaRefs>
</ds:datastoreItem>
</file>

<file path=customXml/itemProps8.xml><?xml version="1.0" encoding="utf-8"?>
<ds:datastoreItem xmlns:ds="http://schemas.openxmlformats.org/officeDocument/2006/customXml" ds:itemID="{A938B38A-718F-4938-801D-1707845CC8A7}">
  <ds:schemaRefs>
    <ds:schemaRef ds:uri="http://schema.officeatwork365.com/2015/dataConnections"/>
  </ds:schemaRefs>
</ds:datastoreItem>
</file>

<file path=customXml/itemProps9.xml><?xml version="1.0" encoding="utf-8"?>
<ds:datastoreItem xmlns:ds="http://schemas.openxmlformats.org/officeDocument/2006/customXml" ds:itemID="{652233B0-FD66-4CAE-A8A4-B8777EE008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9e6f3b-9461-4885-a879-dd88a720d906"/>
    <ds:schemaRef ds:uri="383ffe24-33a0-425a-a3be-a4547b3af7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C:\Users\KevinIglesias\OneDrive - officeatwork AG\Desktop\Projects 2021\fhnw.ch\Vorlagen\FHNW_Briefvorlage_A4_mit_Logo_de.dotx</Template>
  <TotalTime>0</TotalTime>
  <Pages>11</Pages>
  <Words>3004</Words>
  <Characters>18928</Characters>
  <Application>Microsoft Office Word</Application>
  <DocSecurity>0</DocSecurity>
  <Lines>157</Lines>
  <Paragraphs>43</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21889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Simone Kannengieser</dc:creator>
  <cp:lastModifiedBy>Simone Kannengieser</cp:lastModifiedBy>
  <cp:revision>20</cp:revision>
  <cp:lastPrinted>2015-11-18T15:27:00Z</cp:lastPrinted>
  <dcterms:created xsi:type="dcterms:W3CDTF">2025-01-25T17:49:00Z</dcterms:created>
  <dcterms:modified xsi:type="dcterms:W3CDTF">2025-06-08T15:44:00Z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0x010100AB89A8CB53C2D3499A833435D6D12E7F</vt:lpwstr>
  </property>
  <property fmtid="{D5CDD505-2E9C-101B-9397-08002B2CF9AE}" pid="3" name="MediaServiceImageTags">
    <vt:lpwstr/>
  </property>
</Properties>
</file>