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1AAFCC" w14:textId="77777777" w:rsidR="004C3023" w:rsidRDefault="004C3023" w:rsidP="004C3023">
      <w:pPr>
        <w:pStyle w:val="Textkrper"/>
        <w:framePr w:w="9072" w:wrap="around" w:vAnchor="text" w:hAnchor="text" w:y="1"/>
        <w:ind w:left="0" w:right="208"/>
        <w:rPr>
          <w:lang w:val="hr-HR"/>
        </w:rPr>
      </w:pPr>
      <w:r>
        <w:rPr>
          <w:lang w:val="hr-HR"/>
        </w:rPr>
        <w:t>Name</w:t>
      </w:r>
      <w:r>
        <w:rPr>
          <w:spacing w:val="21"/>
          <w:lang w:val="hr-HR"/>
        </w:rPr>
        <w:t xml:space="preserve"> </w:t>
      </w:r>
      <w:r>
        <w:rPr>
          <w:lang w:val="hr-HR"/>
        </w:rPr>
        <w:t>und</w:t>
      </w:r>
      <w:r>
        <w:rPr>
          <w:spacing w:val="21"/>
          <w:lang w:val="hr-HR"/>
        </w:rPr>
        <w:t xml:space="preserve"> </w:t>
      </w:r>
      <w:r>
        <w:rPr>
          <w:lang w:val="hr-HR"/>
        </w:rPr>
        <w:t>Vorname</w:t>
      </w:r>
      <w:r>
        <w:rPr>
          <w:spacing w:val="23"/>
          <w:lang w:val="hr-HR"/>
        </w:rPr>
        <w:t xml:space="preserve"> </w:t>
      </w:r>
      <w:r>
        <w:rPr>
          <w:lang w:val="hr-HR"/>
        </w:rPr>
        <w:t>Student*in:</w:t>
      </w:r>
    </w:p>
    <w:p w14:paraId="32D720BE" w14:textId="77777777" w:rsidR="004C3023" w:rsidRDefault="004C3023" w:rsidP="004C3023">
      <w:pPr>
        <w:framePr w:w="9072" w:wrap="around" w:vAnchor="text" w:hAnchor="text" w:y="1"/>
        <w:spacing w:before="9" w:line="150" w:lineRule="exact"/>
        <w:rPr>
          <w:sz w:val="15"/>
          <w:szCs w:val="15"/>
          <w:lang w:val="hr-HR"/>
        </w:rPr>
      </w:pPr>
    </w:p>
    <w:p w14:paraId="3675EC48" w14:textId="64F64B8A" w:rsidR="004565FB" w:rsidRDefault="004565FB" w:rsidP="004C3023">
      <w:pPr>
        <w:pStyle w:val="Textkrper"/>
        <w:framePr w:w="9072" w:wrap="around" w:vAnchor="text" w:hAnchor="text" w:y="1"/>
        <w:ind w:left="0" w:right="208"/>
        <w:rPr>
          <w:lang w:val="hr-HR"/>
        </w:rPr>
      </w:pPr>
    </w:p>
    <w:p w14:paraId="57BCCE9D" w14:textId="77777777" w:rsidR="004565FB" w:rsidRDefault="004565FB" w:rsidP="004C3023">
      <w:pPr>
        <w:pStyle w:val="Textkrper"/>
        <w:framePr w:w="9072" w:wrap="around" w:vAnchor="text" w:hAnchor="text" w:y="1"/>
        <w:ind w:left="0" w:right="208"/>
        <w:rPr>
          <w:lang w:val="hr-HR"/>
        </w:rPr>
      </w:pPr>
    </w:p>
    <w:p w14:paraId="6AA675E2" w14:textId="41ECDA0D" w:rsidR="004C3023" w:rsidRDefault="004C3023" w:rsidP="004C3023">
      <w:pPr>
        <w:pStyle w:val="Textkrper"/>
        <w:framePr w:w="9072" w:wrap="around" w:vAnchor="text" w:hAnchor="text" w:y="1"/>
        <w:ind w:left="0" w:right="208"/>
        <w:rPr>
          <w:lang w:val="hr-HR"/>
        </w:rPr>
      </w:pPr>
      <w:r>
        <w:rPr>
          <w:lang w:val="hr-HR"/>
        </w:rPr>
        <w:t>______________________________________________</w:t>
      </w:r>
    </w:p>
    <w:p w14:paraId="32F43338" w14:textId="5D5DCAF3" w:rsidR="004565FB" w:rsidRDefault="004565FB" w:rsidP="004C3023">
      <w:pPr>
        <w:pStyle w:val="Textkrper"/>
        <w:framePr w:w="9072" w:wrap="around" w:vAnchor="text" w:hAnchor="text" w:y="1"/>
        <w:ind w:left="0" w:right="208"/>
        <w:rPr>
          <w:lang w:val="hr-HR"/>
        </w:rPr>
      </w:pPr>
    </w:p>
    <w:p w14:paraId="723FC3C9" w14:textId="77777777" w:rsidR="004565FB" w:rsidRDefault="004565FB" w:rsidP="004C3023">
      <w:pPr>
        <w:pStyle w:val="Textkrper"/>
        <w:framePr w:w="9072" w:wrap="around" w:vAnchor="text" w:hAnchor="text" w:y="1"/>
        <w:ind w:left="0" w:right="208"/>
        <w:rPr>
          <w:lang w:val="hr-HR"/>
        </w:rPr>
      </w:pPr>
    </w:p>
    <w:p w14:paraId="24FACA10" w14:textId="3FF048E0" w:rsidR="004565FB" w:rsidRDefault="004565FB" w:rsidP="004C3023">
      <w:pPr>
        <w:pStyle w:val="Textkrper"/>
        <w:framePr w:w="9072" w:wrap="around" w:vAnchor="text" w:hAnchor="text" w:y="1"/>
        <w:ind w:left="0" w:right="208"/>
        <w:rPr>
          <w:lang w:val="hr-HR"/>
        </w:rPr>
      </w:pPr>
      <w:r>
        <w:rPr>
          <w:lang w:val="hr-HR"/>
        </w:rPr>
        <w:t xml:space="preserve">Praxisphase und Studiengang: </w:t>
      </w:r>
    </w:p>
    <w:p w14:paraId="1895DB08" w14:textId="24D0AD3E" w:rsidR="004565FB" w:rsidRDefault="004565FB" w:rsidP="004C3023">
      <w:pPr>
        <w:pStyle w:val="Textkrper"/>
        <w:framePr w:w="9072" w:wrap="around" w:vAnchor="text" w:hAnchor="text" w:y="1"/>
        <w:ind w:left="0" w:right="208"/>
        <w:rPr>
          <w:lang w:val="hr-HR"/>
        </w:rPr>
      </w:pPr>
    </w:p>
    <w:p w14:paraId="7492E1C9" w14:textId="77777777" w:rsidR="004565FB" w:rsidRDefault="004565FB" w:rsidP="004C3023">
      <w:pPr>
        <w:pStyle w:val="Textkrper"/>
        <w:framePr w:w="9072" w:wrap="around" w:vAnchor="text" w:hAnchor="text" w:y="1"/>
        <w:ind w:left="0" w:right="208"/>
        <w:rPr>
          <w:lang w:val="hr-HR"/>
        </w:rPr>
      </w:pPr>
    </w:p>
    <w:p w14:paraId="5C7E947C" w14:textId="5B2F4A7C" w:rsidR="004565FB" w:rsidRDefault="004565FB" w:rsidP="004C3023">
      <w:pPr>
        <w:pStyle w:val="Textkrper"/>
        <w:framePr w:w="9072" w:wrap="around" w:vAnchor="text" w:hAnchor="text" w:y="1"/>
        <w:ind w:left="0" w:right="208"/>
        <w:rPr>
          <w:lang w:val="hr-HR"/>
        </w:rPr>
      </w:pPr>
      <w:r>
        <w:rPr>
          <w:lang w:val="hr-HR"/>
        </w:rPr>
        <w:t>______________________________________________</w:t>
      </w:r>
    </w:p>
    <w:p w14:paraId="694B8E0A" w14:textId="12950A00" w:rsidR="004565FB" w:rsidRDefault="004565FB" w:rsidP="004C3023">
      <w:pPr>
        <w:pStyle w:val="Textkrper"/>
        <w:framePr w:w="9072" w:wrap="around" w:vAnchor="text" w:hAnchor="text" w:y="1"/>
        <w:ind w:left="0" w:right="208"/>
        <w:rPr>
          <w:lang w:val="hr-HR"/>
        </w:rPr>
      </w:pPr>
    </w:p>
    <w:p w14:paraId="7AAD58D8" w14:textId="77777777" w:rsidR="004565FB" w:rsidRDefault="004565FB" w:rsidP="004C3023">
      <w:pPr>
        <w:pStyle w:val="Textkrper"/>
        <w:framePr w:w="9072" w:wrap="around" w:vAnchor="text" w:hAnchor="text" w:y="1"/>
        <w:ind w:left="0" w:right="208"/>
        <w:rPr>
          <w:lang w:val="hr-HR"/>
        </w:rPr>
      </w:pPr>
    </w:p>
    <w:p w14:paraId="58C012F0" w14:textId="77777777" w:rsidR="004565FB" w:rsidRDefault="004565FB" w:rsidP="004C3023">
      <w:pPr>
        <w:pStyle w:val="Textkrper"/>
        <w:framePr w:w="9072" w:wrap="around" w:vAnchor="text" w:hAnchor="text" w:y="1"/>
        <w:ind w:left="0" w:right="208"/>
        <w:rPr>
          <w:lang w:val="hr-HR"/>
        </w:rPr>
      </w:pPr>
      <w:r>
        <w:rPr>
          <w:lang w:val="hr-HR"/>
        </w:rPr>
        <w:t xml:space="preserve">Praktikumsort: </w:t>
      </w:r>
    </w:p>
    <w:p w14:paraId="28C4C0BA" w14:textId="77777777" w:rsidR="004565FB" w:rsidRDefault="004565FB" w:rsidP="004C3023">
      <w:pPr>
        <w:pStyle w:val="Textkrper"/>
        <w:framePr w:w="9072" w:wrap="around" w:vAnchor="text" w:hAnchor="text" w:y="1"/>
        <w:ind w:left="0" w:right="208"/>
        <w:rPr>
          <w:lang w:val="hr-HR"/>
        </w:rPr>
      </w:pPr>
    </w:p>
    <w:p w14:paraId="08CC407E" w14:textId="77777777" w:rsidR="004565FB" w:rsidRDefault="004565FB" w:rsidP="004C3023">
      <w:pPr>
        <w:pStyle w:val="Textkrper"/>
        <w:framePr w:w="9072" w:wrap="around" w:vAnchor="text" w:hAnchor="text" w:y="1"/>
        <w:ind w:left="0" w:right="208"/>
        <w:rPr>
          <w:lang w:val="hr-HR"/>
        </w:rPr>
      </w:pPr>
    </w:p>
    <w:p w14:paraId="30A37712" w14:textId="2A6E58D2" w:rsidR="00A76598" w:rsidRPr="004565FB" w:rsidRDefault="004565FB" w:rsidP="004565FB">
      <w:pPr>
        <w:pStyle w:val="Textkrper"/>
        <w:framePr w:w="9072" w:wrap="around" w:vAnchor="text" w:hAnchor="text" w:y="1"/>
        <w:ind w:left="0" w:right="208"/>
        <w:rPr>
          <w:lang w:val="hr-HR"/>
        </w:rPr>
      </w:pPr>
      <w:r>
        <w:rPr>
          <w:lang w:val="hr-HR"/>
        </w:rPr>
        <w:t>_____________________________________________</w:t>
      </w:r>
    </w:p>
    <w:p w14:paraId="65F73710" w14:textId="5A0AE65F" w:rsidR="00792ADE" w:rsidRDefault="00792ADE" w:rsidP="00792ADE">
      <w:pPr>
        <w:pStyle w:val="berschrift1"/>
        <w:ind w:right="208"/>
        <w:rPr>
          <w:spacing w:val="11"/>
          <w:lang w:val="hr-HR"/>
        </w:rPr>
      </w:pPr>
      <w:r>
        <w:rPr>
          <w:lang w:val="hr-HR"/>
        </w:rPr>
        <w:t xml:space="preserve">Erklärung </w:t>
      </w:r>
      <w:r w:rsidR="00B86A24">
        <w:rPr>
          <w:spacing w:val="11"/>
          <w:lang w:val="hr-HR"/>
        </w:rPr>
        <w:t>Schweigepflicht</w:t>
      </w:r>
    </w:p>
    <w:p w14:paraId="4DE6B00D" w14:textId="25FCB97E" w:rsidR="00B86A24" w:rsidRDefault="00B86A24" w:rsidP="00792ADE">
      <w:pPr>
        <w:spacing w:before="7" w:line="210" w:lineRule="exact"/>
        <w:rPr>
          <w:lang w:val="hr-HR"/>
        </w:rPr>
      </w:pPr>
    </w:p>
    <w:p w14:paraId="3B33ABFA" w14:textId="4958C758" w:rsidR="00B86A24" w:rsidRDefault="00B86A24" w:rsidP="004565FB">
      <w:pPr>
        <w:spacing w:line="360" w:lineRule="auto"/>
        <w:jc w:val="both"/>
      </w:pPr>
      <w:r>
        <w:t>Hiermit erkläre ich, dass ich über alle personenbezogenen Informationen</w:t>
      </w:r>
      <w:r w:rsidR="004C3023">
        <w:t xml:space="preserve"> und institutionellen Interna</w:t>
      </w:r>
      <w:r>
        <w:t xml:space="preserve">, die ich im Zusammenhang mit meinem Praktikum bekomme, Stillschweigen bewahre. </w:t>
      </w:r>
    </w:p>
    <w:p w14:paraId="4859635F" w14:textId="1D8ABBF3" w:rsidR="00B86A24" w:rsidRDefault="00B86A24" w:rsidP="004565FB">
      <w:pPr>
        <w:spacing w:line="360" w:lineRule="auto"/>
        <w:jc w:val="both"/>
      </w:pPr>
      <w:r>
        <w:t xml:space="preserve">Ich verpflichte mich, </w:t>
      </w:r>
      <w:r w:rsidR="004C3023">
        <w:t xml:space="preserve">ausserhalb der Studienmodule der Praxisphasen </w:t>
      </w:r>
      <w:r>
        <w:t>jegliche Äusserungen über Kinder</w:t>
      </w:r>
      <w:r w:rsidR="004C3023">
        <w:t xml:space="preserve"> bzw.</w:t>
      </w:r>
      <w:r>
        <w:t xml:space="preserve"> </w:t>
      </w:r>
      <w:r w:rsidR="004C3023">
        <w:t xml:space="preserve">Schüler*innen, </w:t>
      </w:r>
      <w:r>
        <w:t>deren Eltern oder Angehörige</w:t>
      </w:r>
      <w:r w:rsidR="004C3023">
        <w:t>, oder über Patient*innen</w:t>
      </w:r>
      <w:r>
        <w:t xml:space="preserve"> zu unterlassen.</w:t>
      </w:r>
    </w:p>
    <w:p w14:paraId="22F114BD" w14:textId="628A1F20" w:rsidR="004C3023" w:rsidRDefault="004C3023" w:rsidP="004565FB">
      <w:pPr>
        <w:spacing w:line="360" w:lineRule="auto"/>
        <w:jc w:val="both"/>
      </w:pPr>
      <w:r>
        <w:t>Ich verpflichte mich, alle Daten, die mir zugänglich gemacht werden, zu anonymisieren</w:t>
      </w:r>
      <w:r w:rsidR="00BF7040">
        <w:t>.</w:t>
      </w:r>
      <w:r>
        <w:t xml:space="preserve"> </w:t>
      </w:r>
    </w:p>
    <w:p w14:paraId="28460D47" w14:textId="75BCAA7A" w:rsidR="00B86A24" w:rsidRDefault="00B86A24" w:rsidP="004565FB">
      <w:pPr>
        <w:spacing w:line="360" w:lineRule="auto"/>
        <w:jc w:val="both"/>
      </w:pPr>
      <w:r>
        <w:t>Diese Pflicht zur Wahrung des Daten- und Persönlichkeitsschutzes besteht über die Dauer de</w:t>
      </w:r>
      <w:r w:rsidR="004C3023">
        <w:t>s Praktikums</w:t>
      </w:r>
      <w:r>
        <w:t xml:space="preserve"> hinaus.</w:t>
      </w:r>
    </w:p>
    <w:p w14:paraId="6B64D749" w14:textId="16A3F46C" w:rsidR="00B86A24" w:rsidRPr="00B86A24" w:rsidRDefault="00B86A24" w:rsidP="00792ADE">
      <w:pPr>
        <w:spacing w:before="7" w:line="210" w:lineRule="exact"/>
      </w:pPr>
    </w:p>
    <w:p w14:paraId="2AE4921A" w14:textId="1DC5B222" w:rsidR="00B86A24" w:rsidRDefault="00B86A24" w:rsidP="00792ADE">
      <w:pPr>
        <w:spacing w:before="7" w:line="210" w:lineRule="exact"/>
        <w:rPr>
          <w:lang w:val="hr-HR"/>
        </w:rPr>
      </w:pPr>
    </w:p>
    <w:p w14:paraId="444F8F27" w14:textId="77777777" w:rsidR="00B86A24" w:rsidRDefault="00B86A24" w:rsidP="00792ADE">
      <w:pPr>
        <w:spacing w:before="7" w:line="210" w:lineRule="exact"/>
        <w:rPr>
          <w:sz w:val="21"/>
          <w:szCs w:val="21"/>
          <w:lang w:val="hr-HR"/>
        </w:rPr>
      </w:pPr>
    </w:p>
    <w:p w14:paraId="2121F4A7" w14:textId="77777777" w:rsidR="00792ADE" w:rsidRDefault="00792ADE" w:rsidP="00792ADE">
      <w:pPr>
        <w:spacing w:line="220" w:lineRule="exact"/>
        <w:rPr>
          <w:lang w:val="hr-HR"/>
        </w:rPr>
      </w:pPr>
    </w:p>
    <w:p w14:paraId="2EB37E70" w14:textId="14D54658" w:rsidR="00792ADE" w:rsidRDefault="00792ADE" w:rsidP="00792ADE">
      <w:pPr>
        <w:pStyle w:val="Textkrper"/>
        <w:ind w:left="0" w:right="208"/>
        <w:rPr>
          <w:lang w:val="hr-HR"/>
        </w:rPr>
      </w:pPr>
      <w:r>
        <w:rPr>
          <w:lang w:val="hr-HR"/>
        </w:rPr>
        <w:t>______________________________________________________________________________</w:t>
      </w:r>
    </w:p>
    <w:p w14:paraId="37066B60" w14:textId="77777777" w:rsidR="00792ADE" w:rsidRDefault="00792ADE" w:rsidP="00792ADE">
      <w:pPr>
        <w:spacing w:before="9" w:line="150" w:lineRule="exact"/>
        <w:rPr>
          <w:sz w:val="15"/>
          <w:szCs w:val="15"/>
          <w:lang w:val="hr-HR"/>
        </w:rPr>
      </w:pPr>
    </w:p>
    <w:p w14:paraId="30A3771B" w14:textId="54F86958" w:rsidR="0063084B" w:rsidRDefault="004565FB" w:rsidP="00792ADE">
      <w:pPr>
        <w:rPr>
          <w:lang w:val="hr-HR"/>
        </w:rPr>
      </w:pPr>
      <w:r>
        <w:rPr>
          <w:lang w:val="hr-HR"/>
        </w:rPr>
        <w:t xml:space="preserve">Ort, Datum </w:t>
      </w:r>
      <w:r>
        <w:rPr>
          <w:lang w:val="hr-HR"/>
        </w:rPr>
        <w:tab/>
      </w:r>
      <w:r>
        <w:rPr>
          <w:lang w:val="hr-HR"/>
        </w:rPr>
        <w:tab/>
        <w:t>Unterschrift</w:t>
      </w:r>
    </w:p>
    <w:p w14:paraId="58EE4AD4" w14:textId="48B99C81" w:rsidR="008242F5" w:rsidRDefault="008242F5" w:rsidP="00792ADE">
      <w:pPr>
        <w:rPr>
          <w:lang w:val="hr-HR"/>
        </w:rPr>
      </w:pPr>
    </w:p>
    <w:p w14:paraId="13B5D383" w14:textId="4180097A" w:rsidR="008242F5" w:rsidRDefault="008242F5" w:rsidP="00792ADE">
      <w:pPr>
        <w:rPr>
          <w:lang w:val="hr-HR"/>
        </w:rPr>
      </w:pPr>
    </w:p>
    <w:p w14:paraId="67F872B2" w14:textId="41550DA7" w:rsidR="008242F5" w:rsidRDefault="008242F5" w:rsidP="00792ADE">
      <w:pPr>
        <w:rPr>
          <w:lang w:val="hr-HR"/>
        </w:rPr>
      </w:pPr>
    </w:p>
    <w:p w14:paraId="76F98439" w14:textId="191489E8" w:rsidR="008242F5" w:rsidRDefault="008242F5" w:rsidP="00792ADE">
      <w:pPr>
        <w:rPr>
          <w:lang w:val="hr-HR"/>
        </w:rPr>
      </w:pPr>
    </w:p>
    <w:p w14:paraId="1C1E567A" w14:textId="77777777" w:rsidR="0032034A" w:rsidRDefault="0032034A" w:rsidP="0032034A">
      <w:pPr>
        <w:rPr>
          <w:lang w:val="hr-HR"/>
        </w:rPr>
      </w:pPr>
    </w:p>
    <w:p w14:paraId="02884A9D" w14:textId="77777777" w:rsidR="002E040C" w:rsidRDefault="002E040C" w:rsidP="0032034A">
      <w:pPr>
        <w:tabs>
          <w:tab w:val="left" w:pos="3657"/>
        </w:tabs>
        <w:rPr>
          <w:lang w:val="hr-HR"/>
        </w:rPr>
      </w:pPr>
    </w:p>
    <w:p w14:paraId="36E08086" w14:textId="5FEF832D" w:rsidR="0032034A" w:rsidRPr="002E040C" w:rsidRDefault="0032034A" w:rsidP="0032034A">
      <w:pPr>
        <w:tabs>
          <w:tab w:val="left" w:pos="3657"/>
        </w:tabs>
        <w:rPr>
          <w:i/>
          <w:iCs/>
          <w:lang w:val="hr-HR"/>
        </w:rPr>
      </w:pPr>
      <w:r w:rsidRPr="002E040C">
        <w:rPr>
          <w:i/>
          <w:iCs/>
          <w:lang w:val="hr-HR"/>
        </w:rPr>
        <w:t xml:space="preserve">Die Schweigepflichtserklärung ist bei der Praktikumsleitung </w:t>
      </w:r>
      <w:r w:rsidR="00156F83" w:rsidRPr="002E040C">
        <w:rPr>
          <w:i/>
          <w:iCs/>
          <w:lang w:val="hr-HR"/>
        </w:rPr>
        <w:t xml:space="preserve">einzureichen. </w:t>
      </w:r>
    </w:p>
    <w:sectPr w:rsidR="0032034A" w:rsidRPr="002E040C" w:rsidSect="00AE6509">
      <w:headerReference w:type="default" r:id="rId12"/>
      <w:footerReference w:type="default" r:id="rId13"/>
      <w:headerReference w:type="first" r:id="rId14"/>
      <w:footerReference w:type="first" r:id="rId15"/>
      <w:pgSz w:w="11906" w:h="16838" w:code="9"/>
      <w:pgMar w:top="2892" w:right="1134" w:bottom="1701" w:left="1361" w:header="425"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89C04E" w14:textId="77777777" w:rsidR="001B7CBD" w:rsidRDefault="001B7CBD" w:rsidP="00A76598">
      <w:r>
        <w:separator/>
      </w:r>
    </w:p>
  </w:endnote>
  <w:endnote w:type="continuationSeparator" w:id="0">
    <w:p w14:paraId="5C47BEB1" w14:textId="77777777" w:rsidR="001B7CBD" w:rsidRDefault="001B7CBD" w:rsidP="00A76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bottom w:w="0" w:type="dxa"/>
      </w:tblCellMar>
      <w:tblLook w:val="01E0" w:firstRow="1" w:lastRow="1" w:firstColumn="1" w:lastColumn="1" w:noHBand="0" w:noVBand="0"/>
    </w:tblPr>
    <w:tblGrid>
      <w:gridCol w:w="3034"/>
      <w:gridCol w:w="1928"/>
      <w:gridCol w:w="1701"/>
      <w:gridCol w:w="2693"/>
    </w:tblGrid>
    <w:tr w:rsidR="007A3D87" w:rsidRPr="00ED076C" w14:paraId="2DDBB7C9" w14:textId="77777777" w:rsidTr="00763127">
      <w:trPr>
        <w:trHeight w:val="113"/>
      </w:trPr>
      <w:tc>
        <w:tcPr>
          <w:tcW w:w="3034" w:type="dxa"/>
        </w:tcPr>
        <w:p w14:paraId="7E0B6BD4" w14:textId="77777777" w:rsidR="007A3D87" w:rsidRPr="00ED076C" w:rsidRDefault="007A3D87" w:rsidP="007A3D87">
          <w:pPr>
            <w:pStyle w:val="Fuzeile"/>
            <w:tabs>
              <w:tab w:val="clear" w:pos="9072"/>
              <w:tab w:val="center" w:pos="1309"/>
            </w:tabs>
            <w:rPr>
              <w:sz w:val="16"/>
              <w:szCs w:val="16"/>
            </w:rPr>
          </w:pPr>
        </w:p>
      </w:tc>
      <w:tc>
        <w:tcPr>
          <w:tcW w:w="1928" w:type="dxa"/>
        </w:tcPr>
        <w:p w14:paraId="1734AF03" w14:textId="77777777" w:rsidR="007A3D87" w:rsidRPr="00ED076C" w:rsidRDefault="007A3D87" w:rsidP="007A3D87">
          <w:pPr>
            <w:pStyle w:val="Fuzeile"/>
            <w:rPr>
              <w:sz w:val="16"/>
              <w:szCs w:val="16"/>
            </w:rPr>
          </w:pPr>
        </w:p>
      </w:tc>
      <w:tc>
        <w:tcPr>
          <w:tcW w:w="1701" w:type="dxa"/>
        </w:tcPr>
        <w:p w14:paraId="5B2AB777" w14:textId="77777777" w:rsidR="007A3D87" w:rsidRPr="00ED076C" w:rsidRDefault="007A3D87" w:rsidP="007A3D87">
          <w:pPr>
            <w:pStyle w:val="Fuzeile"/>
            <w:rPr>
              <w:sz w:val="16"/>
              <w:szCs w:val="16"/>
            </w:rPr>
          </w:pPr>
        </w:p>
      </w:tc>
      <w:tc>
        <w:tcPr>
          <w:tcW w:w="2693" w:type="dxa"/>
        </w:tcPr>
        <w:p w14:paraId="10CD44F9" w14:textId="77777777" w:rsidR="007A3D87" w:rsidRDefault="007A3D87" w:rsidP="007A3D87">
          <w:pPr>
            <w:pStyle w:val="Fuzeile"/>
            <w:rPr>
              <w:sz w:val="16"/>
              <w:szCs w:val="16"/>
            </w:rPr>
          </w:pPr>
        </w:p>
      </w:tc>
    </w:tr>
    <w:tr w:rsidR="007A3D87" w:rsidRPr="00ED076C" w14:paraId="1319AB2B" w14:textId="77777777" w:rsidTr="00763127">
      <w:trPr>
        <w:trHeight w:val="567"/>
      </w:trPr>
      <w:tc>
        <w:tcPr>
          <w:tcW w:w="3034" w:type="dxa"/>
          <w:tcMar>
            <w:left w:w="0" w:type="dxa"/>
            <w:right w:w="227" w:type="dxa"/>
          </w:tcMar>
        </w:tcPr>
        <w:p w14:paraId="61265DC1" w14:textId="77777777" w:rsidR="007A3D87" w:rsidRPr="00ED076C" w:rsidRDefault="007A3D87" w:rsidP="007A3D87">
          <w:pPr>
            <w:pStyle w:val="Fuzeile"/>
            <w:tabs>
              <w:tab w:val="clear" w:pos="9072"/>
              <w:tab w:val="center" w:pos="1309"/>
            </w:tabs>
            <w:rPr>
              <w:sz w:val="16"/>
              <w:szCs w:val="16"/>
            </w:rPr>
          </w:pPr>
          <w:r>
            <w:rPr>
              <w:sz w:val="16"/>
              <w:szCs w:val="16"/>
            </w:rPr>
            <w:t>Institut Spezielle Pädagogik und Psychologie</w:t>
          </w:r>
        </w:p>
      </w:tc>
      <w:tc>
        <w:tcPr>
          <w:tcW w:w="1928" w:type="dxa"/>
          <w:tcMar>
            <w:left w:w="0" w:type="dxa"/>
            <w:right w:w="227" w:type="dxa"/>
          </w:tcMar>
        </w:tcPr>
        <w:p w14:paraId="17E796BF" w14:textId="77777777" w:rsidR="007A3D87" w:rsidRDefault="007A3D87" w:rsidP="007A3D87">
          <w:pPr>
            <w:pStyle w:val="Fuzeile"/>
            <w:rPr>
              <w:sz w:val="16"/>
              <w:szCs w:val="16"/>
            </w:rPr>
          </w:pPr>
          <w:r>
            <w:rPr>
              <w:sz w:val="16"/>
              <w:szCs w:val="16"/>
            </w:rPr>
            <w:t>Hofackerstrasse 30</w:t>
          </w:r>
        </w:p>
        <w:p w14:paraId="2A8EEADD" w14:textId="77777777" w:rsidR="007A3D87" w:rsidRPr="00ED076C" w:rsidRDefault="007A3D87" w:rsidP="007A3D87">
          <w:pPr>
            <w:pStyle w:val="Fuzeile"/>
            <w:rPr>
              <w:sz w:val="16"/>
              <w:szCs w:val="16"/>
            </w:rPr>
          </w:pPr>
          <w:r>
            <w:rPr>
              <w:sz w:val="16"/>
              <w:szCs w:val="16"/>
            </w:rPr>
            <w:t>4132 Muttenz</w:t>
          </w:r>
        </w:p>
      </w:tc>
      <w:tc>
        <w:tcPr>
          <w:tcW w:w="1701" w:type="dxa"/>
          <w:tcMar>
            <w:left w:w="0" w:type="dxa"/>
            <w:right w:w="227" w:type="dxa"/>
          </w:tcMar>
        </w:tcPr>
        <w:p w14:paraId="47D4F315" w14:textId="77777777" w:rsidR="007A3D87" w:rsidRPr="00ED076C" w:rsidRDefault="007A3D87" w:rsidP="007A3D87">
          <w:pPr>
            <w:pStyle w:val="Fuzeile"/>
            <w:rPr>
              <w:sz w:val="16"/>
              <w:szCs w:val="16"/>
            </w:rPr>
          </w:pPr>
          <w:r>
            <w:rPr>
              <w:sz w:val="16"/>
              <w:szCs w:val="16"/>
            </w:rPr>
            <w:t xml:space="preserve">T  +41 </w:t>
          </w:r>
          <w:r w:rsidRPr="007A3D87">
            <w:rPr>
              <w:sz w:val="16"/>
              <w:szCs w:val="16"/>
            </w:rPr>
            <w:t>61 228 51 67</w:t>
          </w:r>
        </w:p>
      </w:tc>
      <w:tc>
        <w:tcPr>
          <w:tcW w:w="2693" w:type="dxa"/>
          <w:tcMar>
            <w:left w:w="0" w:type="dxa"/>
            <w:right w:w="0" w:type="dxa"/>
          </w:tcMar>
        </w:tcPr>
        <w:p w14:paraId="4F7E3B74" w14:textId="77777777" w:rsidR="007A3D87" w:rsidRPr="00ED076C" w:rsidRDefault="007A3D87" w:rsidP="007A3D87">
          <w:pPr>
            <w:pStyle w:val="Fuzeile"/>
            <w:rPr>
              <w:sz w:val="16"/>
              <w:szCs w:val="16"/>
            </w:rPr>
          </w:pPr>
          <w:r>
            <w:rPr>
              <w:sz w:val="16"/>
              <w:szCs w:val="16"/>
            </w:rPr>
            <w:t>simone.kannengieser@</w:t>
          </w:r>
          <w:r w:rsidRPr="00ED076C">
            <w:rPr>
              <w:sz w:val="16"/>
              <w:szCs w:val="16"/>
            </w:rPr>
            <w:t>fhnw.ch</w:t>
          </w:r>
        </w:p>
        <w:p w14:paraId="38BBAE47" w14:textId="77777777" w:rsidR="007A3D87" w:rsidRPr="00ED076C" w:rsidRDefault="007A3D87" w:rsidP="007A3D87">
          <w:pPr>
            <w:pStyle w:val="Fuzeile"/>
            <w:rPr>
              <w:sz w:val="16"/>
              <w:szCs w:val="16"/>
            </w:rPr>
          </w:pPr>
          <w:r w:rsidRPr="00ED076C">
            <w:rPr>
              <w:sz w:val="16"/>
              <w:szCs w:val="16"/>
            </w:rPr>
            <w:t>www.fhnw.ch</w:t>
          </w:r>
        </w:p>
      </w:tc>
    </w:tr>
  </w:tbl>
  <w:p w14:paraId="30A3773A" w14:textId="470D8D76" w:rsidR="00236C64" w:rsidRPr="006957F9" w:rsidRDefault="00236C64">
    <w:pPr>
      <w:pStyle w:val="Fuzeile"/>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bottom w:w="0" w:type="dxa"/>
      </w:tblCellMar>
      <w:tblLook w:val="01E0" w:firstRow="1" w:lastRow="1" w:firstColumn="1" w:lastColumn="1" w:noHBand="0" w:noVBand="0"/>
    </w:tblPr>
    <w:tblGrid>
      <w:gridCol w:w="3034"/>
      <w:gridCol w:w="1928"/>
      <w:gridCol w:w="1701"/>
      <w:gridCol w:w="2693"/>
    </w:tblGrid>
    <w:tr w:rsidR="00D4184A" w:rsidRPr="00ED076C" w14:paraId="30A37740" w14:textId="77777777" w:rsidTr="00CB24AE">
      <w:trPr>
        <w:trHeight w:val="113"/>
      </w:trPr>
      <w:tc>
        <w:tcPr>
          <w:tcW w:w="3034" w:type="dxa"/>
        </w:tcPr>
        <w:p w14:paraId="30A3773C" w14:textId="77777777" w:rsidR="00D4184A" w:rsidRPr="00ED076C" w:rsidRDefault="00D4184A" w:rsidP="00D3108D">
          <w:pPr>
            <w:pStyle w:val="Fuzeile"/>
            <w:tabs>
              <w:tab w:val="clear" w:pos="9072"/>
              <w:tab w:val="center" w:pos="1309"/>
            </w:tabs>
            <w:rPr>
              <w:sz w:val="16"/>
              <w:szCs w:val="16"/>
            </w:rPr>
          </w:pPr>
          <w:bookmarkStart w:id="0" w:name="Fusszeile" w:colFirst="0" w:colLast="4"/>
        </w:p>
      </w:tc>
      <w:tc>
        <w:tcPr>
          <w:tcW w:w="1928" w:type="dxa"/>
        </w:tcPr>
        <w:p w14:paraId="30A3773D" w14:textId="77777777" w:rsidR="00D4184A" w:rsidRPr="00ED076C" w:rsidRDefault="00D4184A" w:rsidP="00D3108D">
          <w:pPr>
            <w:pStyle w:val="Fuzeile"/>
            <w:rPr>
              <w:sz w:val="16"/>
              <w:szCs w:val="16"/>
            </w:rPr>
          </w:pPr>
        </w:p>
      </w:tc>
      <w:tc>
        <w:tcPr>
          <w:tcW w:w="1701" w:type="dxa"/>
        </w:tcPr>
        <w:p w14:paraId="30A3773E" w14:textId="77777777" w:rsidR="00D4184A" w:rsidRPr="00ED076C" w:rsidRDefault="00D4184A" w:rsidP="00D3108D">
          <w:pPr>
            <w:pStyle w:val="Fuzeile"/>
            <w:rPr>
              <w:sz w:val="16"/>
              <w:szCs w:val="16"/>
            </w:rPr>
          </w:pPr>
        </w:p>
      </w:tc>
      <w:tc>
        <w:tcPr>
          <w:tcW w:w="2693" w:type="dxa"/>
        </w:tcPr>
        <w:p w14:paraId="30A3773F" w14:textId="77777777" w:rsidR="00D4184A" w:rsidRDefault="00D4184A" w:rsidP="00D3108D">
          <w:pPr>
            <w:pStyle w:val="Fuzeile"/>
            <w:rPr>
              <w:sz w:val="16"/>
              <w:szCs w:val="16"/>
            </w:rPr>
          </w:pPr>
        </w:p>
      </w:tc>
    </w:tr>
    <w:tr w:rsidR="00236C64" w:rsidRPr="00ED076C" w14:paraId="30A37747" w14:textId="77777777" w:rsidTr="00CB24AE">
      <w:trPr>
        <w:trHeight w:val="567"/>
      </w:trPr>
      <w:tc>
        <w:tcPr>
          <w:tcW w:w="3034" w:type="dxa"/>
          <w:tcMar>
            <w:left w:w="0" w:type="dxa"/>
            <w:right w:w="227" w:type="dxa"/>
          </w:tcMar>
        </w:tcPr>
        <w:p w14:paraId="30A37741" w14:textId="67DDE546" w:rsidR="00236C64" w:rsidRPr="00ED076C" w:rsidRDefault="00A361AC" w:rsidP="0030495F">
          <w:pPr>
            <w:pStyle w:val="Fuzeile"/>
            <w:tabs>
              <w:tab w:val="clear" w:pos="9072"/>
              <w:tab w:val="center" w:pos="1309"/>
            </w:tabs>
            <w:rPr>
              <w:sz w:val="16"/>
              <w:szCs w:val="16"/>
            </w:rPr>
          </w:pPr>
          <w:r>
            <w:rPr>
              <w:sz w:val="16"/>
              <w:szCs w:val="16"/>
            </w:rPr>
            <w:t>Institut</w:t>
          </w:r>
          <w:r w:rsidR="007A3D87">
            <w:rPr>
              <w:sz w:val="16"/>
              <w:szCs w:val="16"/>
            </w:rPr>
            <w:t xml:space="preserve"> Spezielle Pädagogik und Psychologie</w:t>
          </w:r>
        </w:p>
      </w:tc>
      <w:tc>
        <w:tcPr>
          <w:tcW w:w="1928" w:type="dxa"/>
          <w:tcMar>
            <w:left w:w="0" w:type="dxa"/>
            <w:right w:w="227" w:type="dxa"/>
          </w:tcMar>
        </w:tcPr>
        <w:p w14:paraId="30A37742" w14:textId="1C899FBB" w:rsidR="00236C64" w:rsidRDefault="007A3D87" w:rsidP="00D3108D">
          <w:pPr>
            <w:pStyle w:val="Fuzeile"/>
            <w:rPr>
              <w:sz w:val="16"/>
              <w:szCs w:val="16"/>
            </w:rPr>
          </w:pPr>
          <w:r>
            <w:rPr>
              <w:sz w:val="16"/>
              <w:szCs w:val="16"/>
            </w:rPr>
            <w:t>Hofackerstrasse 30</w:t>
          </w:r>
        </w:p>
        <w:p w14:paraId="30A37743" w14:textId="12131BCE" w:rsidR="00236C64" w:rsidRPr="00ED076C" w:rsidRDefault="007A3D87" w:rsidP="00D3108D">
          <w:pPr>
            <w:pStyle w:val="Fuzeile"/>
            <w:rPr>
              <w:sz w:val="16"/>
              <w:szCs w:val="16"/>
            </w:rPr>
          </w:pPr>
          <w:r>
            <w:rPr>
              <w:sz w:val="16"/>
              <w:szCs w:val="16"/>
            </w:rPr>
            <w:t>4132 Muttenz</w:t>
          </w:r>
        </w:p>
      </w:tc>
      <w:tc>
        <w:tcPr>
          <w:tcW w:w="1701" w:type="dxa"/>
          <w:tcMar>
            <w:left w:w="0" w:type="dxa"/>
            <w:right w:w="227" w:type="dxa"/>
          </w:tcMar>
        </w:tcPr>
        <w:p w14:paraId="30A37744" w14:textId="2FFA3D7F" w:rsidR="00236C64" w:rsidRPr="00ED076C" w:rsidRDefault="004565FB" w:rsidP="00D3108D">
          <w:pPr>
            <w:pStyle w:val="Fuzeile"/>
            <w:rPr>
              <w:sz w:val="16"/>
              <w:szCs w:val="16"/>
            </w:rPr>
          </w:pPr>
          <w:r>
            <w:rPr>
              <w:sz w:val="16"/>
              <w:szCs w:val="16"/>
            </w:rPr>
            <w:t>Professur Berufspraktische Studien und Professionalisierung</w:t>
          </w:r>
        </w:p>
      </w:tc>
      <w:tc>
        <w:tcPr>
          <w:tcW w:w="2693" w:type="dxa"/>
          <w:tcMar>
            <w:left w:w="0" w:type="dxa"/>
            <w:right w:w="0" w:type="dxa"/>
          </w:tcMar>
        </w:tcPr>
        <w:p w14:paraId="130FAB7F" w14:textId="77777777" w:rsidR="004565FB" w:rsidRDefault="004565FB" w:rsidP="00D3108D">
          <w:pPr>
            <w:pStyle w:val="Fuzeile"/>
            <w:rPr>
              <w:sz w:val="16"/>
              <w:szCs w:val="16"/>
            </w:rPr>
          </w:pPr>
          <w:r>
            <w:rPr>
              <w:sz w:val="16"/>
              <w:szCs w:val="16"/>
            </w:rPr>
            <w:t xml:space="preserve">Ansprechperson: </w:t>
          </w:r>
        </w:p>
        <w:p w14:paraId="30A37746" w14:textId="15E526D6" w:rsidR="00236C64" w:rsidRPr="00ED076C" w:rsidRDefault="004565FB" w:rsidP="00D3108D">
          <w:pPr>
            <w:pStyle w:val="Fuzeile"/>
            <w:rPr>
              <w:sz w:val="16"/>
              <w:szCs w:val="16"/>
            </w:rPr>
          </w:pPr>
          <w:r>
            <w:rPr>
              <w:sz w:val="16"/>
              <w:szCs w:val="16"/>
            </w:rPr>
            <w:t>simone.kannengieser@fhnw.ch</w:t>
          </w:r>
        </w:p>
      </w:tc>
    </w:tr>
    <w:bookmarkEnd w:id="0"/>
  </w:tbl>
  <w:p w14:paraId="30A37748" w14:textId="77777777" w:rsidR="00236C64" w:rsidRPr="006957F9" w:rsidRDefault="00236C64" w:rsidP="006957F9">
    <w:pPr>
      <w:pStyle w:val="Fuzeile"/>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A9D9F7" w14:textId="77777777" w:rsidR="001B7CBD" w:rsidRPr="00ED0D02" w:rsidRDefault="001B7CBD" w:rsidP="00ED0D02">
      <w:pPr>
        <w:pStyle w:val="Fuzeile"/>
      </w:pPr>
    </w:p>
  </w:footnote>
  <w:footnote w:type="continuationSeparator" w:id="0">
    <w:p w14:paraId="1B653652" w14:textId="77777777" w:rsidR="001B7CBD" w:rsidRDefault="001B7CBD" w:rsidP="00A76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7725" w14:textId="77777777" w:rsidR="00236C64" w:rsidRDefault="00236C64">
    <w:pPr>
      <w:pStyle w:val="Kopfzeile"/>
    </w:pPr>
  </w:p>
  <w:p w14:paraId="30A37726" w14:textId="77777777" w:rsidR="00236C64" w:rsidRDefault="00236C64">
    <w:pPr>
      <w:pStyle w:val="Kopfzeile"/>
    </w:pPr>
  </w:p>
  <w:p w14:paraId="30A37729" w14:textId="77777777" w:rsidR="00236C64" w:rsidRDefault="00236C64">
    <w:pPr>
      <w:pStyle w:val="Kopfzeile"/>
    </w:pPr>
  </w:p>
  <w:p w14:paraId="30A3772A" w14:textId="261A050E" w:rsidR="00236C64" w:rsidRPr="00B534BF" w:rsidRDefault="00236C64" w:rsidP="00CB751B">
    <w:pPr>
      <w:rPr>
        <w:lang w:val="en-US"/>
      </w:rPr>
    </w:pPr>
    <w:r>
      <w:rPr>
        <w:lang w:val="en-US"/>
      </w:rPr>
      <w:t xml:space="preserve">Seite </w:t>
    </w:r>
    <w:r w:rsidRPr="00B534BF">
      <w:rPr>
        <w:lang w:val="en-US"/>
      </w:rPr>
      <w:fldChar w:fldCharType="begin"/>
    </w:r>
    <w:r w:rsidRPr="00B534BF">
      <w:rPr>
        <w:lang w:val="en-US"/>
      </w:rPr>
      <w:instrText>PAGE   \* MERGEFORMAT</w:instrText>
    </w:r>
    <w:r w:rsidRPr="00B534BF">
      <w:rPr>
        <w:lang w:val="en-US"/>
      </w:rPr>
      <w:fldChar w:fldCharType="separate"/>
    </w:r>
    <w:r w:rsidR="00792ADE" w:rsidRPr="00792ADE">
      <w:rPr>
        <w:noProof/>
        <w:lang w:val="de-DE"/>
      </w:rPr>
      <w:t>2</w:t>
    </w:r>
    <w:r w:rsidRPr="00B534BF">
      <w:rPr>
        <w:lang w:val="en-US"/>
      </w:rPr>
      <w:fldChar w:fldCharType="end"/>
    </w:r>
  </w:p>
  <w:p w14:paraId="30A3772B" w14:textId="77777777" w:rsidR="00236C64" w:rsidRDefault="00236C6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3773B" w14:textId="5CB35BD0" w:rsidR="00AB20F9" w:rsidRDefault="000B13BD" w:rsidP="00AB20F9">
    <w:pPr>
      <w:pStyle w:val="Kopfzeile"/>
      <w:tabs>
        <w:tab w:val="clear" w:pos="4536"/>
        <w:tab w:val="clear" w:pos="9072"/>
        <w:tab w:val="right" w:pos="9720"/>
      </w:tabs>
    </w:pPr>
    <w:r w:rsidRPr="00F84BEA">
      <w:rPr>
        <w:noProof/>
        <w:lang w:eastAsia="de-CH"/>
      </w:rPr>
      <w:drawing>
        <wp:anchor distT="0" distB="0" distL="114300" distR="114300" simplePos="0" relativeHeight="251659264" behindDoc="1" locked="0" layoutInCell="1" allowOverlap="1" wp14:anchorId="30A37749" wp14:editId="30A3774A">
          <wp:simplePos x="0" y="0"/>
          <wp:positionH relativeFrom="column">
            <wp:posOffset>-234315</wp:posOffset>
          </wp:positionH>
          <wp:positionV relativeFrom="paragraph">
            <wp:posOffset>3810</wp:posOffset>
          </wp:positionV>
          <wp:extent cx="2293200" cy="360000"/>
          <wp:effectExtent l="0" t="0" r="0" b="2540"/>
          <wp:wrapTight wrapText="bothSides">
            <wp:wrapPolygon edited="0">
              <wp:start x="0" y="0"/>
              <wp:lineTo x="0" y="20608"/>
              <wp:lineTo x="21355" y="20608"/>
              <wp:lineTo x="21355" y="0"/>
              <wp:lineTo x="0" y="0"/>
            </wp:wrapPolygon>
          </wp:wrapTight>
          <wp:docPr id="19" name="Grafik 18"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fik 18" descr="FHNW_PH_10m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932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4420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87125156"/>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50E2811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71AD308"/>
    <w:lvl w:ilvl="0">
      <w:start w:val="1"/>
      <w:numFmt w:val="bullet"/>
      <w:lvlText w:val=""/>
      <w:lvlJc w:val="left"/>
      <w:pPr>
        <w:ind w:left="2061" w:hanging="360"/>
      </w:pPr>
      <w:rPr>
        <w:rFonts w:ascii="Symbol" w:hAnsi="Symbol" w:hint="default"/>
      </w:rPr>
    </w:lvl>
  </w:abstractNum>
  <w:abstractNum w:abstractNumId="3" w15:restartNumberingAfterBreak="0">
    <w:nsid w:val="FFFFFF83"/>
    <w:multiLevelType w:val="singleLevel"/>
    <w:tmpl w:val="B08A5324"/>
    <w:lvl w:ilvl="0">
      <w:start w:val="1"/>
      <w:numFmt w:val="bullet"/>
      <w:lvlText w:val=""/>
      <w:lvlJc w:val="left"/>
      <w:pPr>
        <w:ind w:left="927" w:hanging="360"/>
      </w:pPr>
      <w:rPr>
        <w:rFonts w:ascii="Symbol" w:hAnsi="Symbol" w:hint="default"/>
      </w:rPr>
    </w:lvl>
  </w:abstractNum>
  <w:abstractNum w:abstractNumId="4" w15:restartNumberingAfterBreak="0">
    <w:nsid w:val="FFFFFF89"/>
    <w:multiLevelType w:val="singleLevel"/>
    <w:tmpl w:val="64907570"/>
    <w:lvl w:ilvl="0">
      <w:start w:val="1"/>
      <w:numFmt w:val="bullet"/>
      <w:lvlText w:val=""/>
      <w:lvlJc w:val="left"/>
      <w:pPr>
        <w:ind w:left="360" w:hanging="360"/>
      </w:pPr>
      <w:rPr>
        <w:rFonts w:ascii="Symbol" w:hAnsi="Symbol" w:hint="default"/>
      </w:rPr>
    </w:lvl>
  </w:abstractNum>
  <w:abstractNum w:abstractNumId="5" w15:restartNumberingAfterBreak="0">
    <w:nsid w:val="006D7B89"/>
    <w:multiLevelType w:val="hybridMultilevel"/>
    <w:tmpl w:val="58FC1CDE"/>
    <w:lvl w:ilvl="0" w:tplc="BA164EB8">
      <w:start w:val="1"/>
      <w:numFmt w:val="bullet"/>
      <w:lvlText w:val=""/>
      <w:lvlJc w:val="left"/>
      <w:pPr>
        <w:ind w:left="567" w:hanging="567"/>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100056F"/>
    <w:multiLevelType w:val="hybridMultilevel"/>
    <w:tmpl w:val="39A4D15E"/>
    <w:lvl w:ilvl="0" w:tplc="B174518E">
      <w:start w:val="1"/>
      <w:numFmt w:val="bullet"/>
      <w:lvlText w:val=""/>
      <w:lvlJc w:val="left"/>
      <w:pPr>
        <w:ind w:left="700" w:hanging="70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7" w15:restartNumberingAfterBreak="0">
    <w:nsid w:val="06F2123A"/>
    <w:multiLevelType w:val="multilevel"/>
    <w:tmpl w:val="D174DF22"/>
    <w:numStyleLink w:val="FHNWAufzhlung"/>
  </w:abstractNum>
  <w:abstractNum w:abstractNumId="8" w15:restartNumberingAfterBreak="0">
    <w:nsid w:val="0AA63831"/>
    <w:multiLevelType w:val="hybridMultilevel"/>
    <w:tmpl w:val="E96095A4"/>
    <w:lvl w:ilvl="0" w:tplc="A5703AF4">
      <w:start w:val="1"/>
      <w:numFmt w:val="bullet"/>
      <w:lvlText w:val=""/>
      <w:lvlJc w:val="left"/>
      <w:pPr>
        <w:ind w:left="340" w:hanging="340"/>
      </w:pPr>
      <w:rPr>
        <w:rFonts w:ascii="Wingdings" w:eastAsia="Wingdings" w:hAnsi="Wingdings" w:hint="default"/>
        <w:w w:val="102"/>
        <w:sz w:val="21"/>
        <w:szCs w:val="21"/>
      </w:rPr>
    </w:lvl>
    <w:lvl w:ilvl="1" w:tplc="039E4586">
      <w:start w:val="1"/>
      <w:numFmt w:val="bullet"/>
      <w:lvlText w:val="•"/>
      <w:lvlJc w:val="left"/>
      <w:pPr>
        <w:ind w:left="1546" w:hanging="700"/>
      </w:pPr>
    </w:lvl>
    <w:lvl w:ilvl="2" w:tplc="83FCD1E2">
      <w:start w:val="1"/>
      <w:numFmt w:val="bullet"/>
      <w:lvlText w:val="•"/>
      <w:lvlJc w:val="left"/>
      <w:pPr>
        <w:ind w:left="2392" w:hanging="700"/>
      </w:pPr>
    </w:lvl>
    <w:lvl w:ilvl="3" w:tplc="621E7EB2">
      <w:start w:val="1"/>
      <w:numFmt w:val="bullet"/>
      <w:lvlText w:val="•"/>
      <w:lvlJc w:val="left"/>
      <w:pPr>
        <w:ind w:left="3239" w:hanging="700"/>
      </w:pPr>
    </w:lvl>
    <w:lvl w:ilvl="4" w:tplc="177686A4">
      <w:start w:val="1"/>
      <w:numFmt w:val="bullet"/>
      <w:lvlText w:val="•"/>
      <w:lvlJc w:val="left"/>
      <w:pPr>
        <w:ind w:left="4085" w:hanging="700"/>
      </w:pPr>
    </w:lvl>
    <w:lvl w:ilvl="5" w:tplc="C5F4B782">
      <w:start w:val="1"/>
      <w:numFmt w:val="bullet"/>
      <w:lvlText w:val="•"/>
      <w:lvlJc w:val="left"/>
      <w:pPr>
        <w:ind w:left="4932" w:hanging="700"/>
      </w:pPr>
    </w:lvl>
    <w:lvl w:ilvl="6" w:tplc="7FAC6B54">
      <w:start w:val="1"/>
      <w:numFmt w:val="bullet"/>
      <w:lvlText w:val="•"/>
      <w:lvlJc w:val="left"/>
      <w:pPr>
        <w:ind w:left="5778" w:hanging="700"/>
      </w:pPr>
    </w:lvl>
    <w:lvl w:ilvl="7" w:tplc="013A63CE">
      <w:start w:val="1"/>
      <w:numFmt w:val="bullet"/>
      <w:lvlText w:val="•"/>
      <w:lvlJc w:val="left"/>
      <w:pPr>
        <w:ind w:left="6624" w:hanging="700"/>
      </w:pPr>
    </w:lvl>
    <w:lvl w:ilvl="8" w:tplc="712ACA3E">
      <w:start w:val="1"/>
      <w:numFmt w:val="bullet"/>
      <w:lvlText w:val="•"/>
      <w:lvlJc w:val="left"/>
      <w:pPr>
        <w:ind w:left="7471" w:hanging="700"/>
      </w:pPr>
    </w:lvl>
  </w:abstractNum>
  <w:abstractNum w:abstractNumId="9" w15:restartNumberingAfterBreak="0">
    <w:nsid w:val="0AAD3213"/>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B247C09"/>
    <w:multiLevelType w:val="multilevel"/>
    <w:tmpl w:val="644AD130"/>
    <w:styleLink w:val="FormatvorlageNummerierteListeLinks063cmHngend063cm"/>
    <w:lvl w:ilvl="0">
      <w:start w:val="1"/>
      <w:numFmt w:val="lowerLetter"/>
      <w:lvlText w:val="%1)"/>
      <w:lvlJc w:val="left"/>
      <w:pPr>
        <w:ind w:left="227" w:hanging="227"/>
      </w:pPr>
      <w:rPr>
        <w:rFonts w:ascii="Arial" w:hAnsi="Arial" w:hint="default"/>
      </w:rPr>
    </w:lvl>
    <w:lvl w:ilvl="1">
      <w:start w:val="1"/>
      <w:numFmt w:val="lowerLetter"/>
      <w:lvlText w:val="%2)"/>
      <w:lvlJc w:val="left"/>
      <w:pPr>
        <w:ind w:left="1077" w:hanging="226"/>
      </w:pPr>
      <w:rPr>
        <w:rFonts w:hint="default"/>
      </w:rPr>
    </w:lvl>
    <w:lvl w:ilvl="2">
      <w:start w:val="1"/>
      <w:numFmt w:val="lowerLetter"/>
      <w:lvlText w:val="%3)"/>
      <w:lvlJc w:val="left"/>
      <w:pPr>
        <w:ind w:left="1928" w:hanging="227"/>
      </w:pPr>
      <w:rPr>
        <w:rFonts w:hint="default"/>
      </w:rPr>
    </w:lvl>
    <w:lvl w:ilvl="3">
      <w:start w:val="1"/>
      <w:numFmt w:val="lowerLetter"/>
      <w:lvlText w:val="%4)"/>
      <w:lvlJc w:val="left"/>
      <w:pPr>
        <w:ind w:left="2778" w:hanging="226"/>
      </w:pPr>
      <w:rPr>
        <w:rFonts w:hint="default"/>
      </w:rPr>
    </w:lvl>
    <w:lvl w:ilvl="4">
      <w:start w:val="1"/>
      <w:numFmt w:val="lowerLetter"/>
      <w:lvlText w:val="%5)"/>
      <w:lvlJc w:val="left"/>
      <w:pPr>
        <w:ind w:left="3629" w:hanging="227"/>
      </w:pPr>
      <w:rPr>
        <w:rFonts w:hint="default"/>
      </w:rPr>
    </w:lvl>
    <w:lvl w:ilvl="5">
      <w:start w:val="1"/>
      <w:numFmt w:val="lowerLetter"/>
      <w:lvlText w:val="%6)"/>
      <w:lvlJc w:val="right"/>
      <w:pPr>
        <w:ind w:left="4479" w:hanging="226"/>
      </w:pPr>
      <w:rPr>
        <w:rFonts w:hint="default"/>
      </w:rPr>
    </w:lvl>
    <w:lvl w:ilvl="6">
      <w:start w:val="1"/>
      <w:numFmt w:val="lowerLetter"/>
      <w:lvlText w:val="%7)"/>
      <w:lvlJc w:val="left"/>
      <w:pPr>
        <w:ind w:left="5330" w:hanging="227"/>
      </w:pPr>
      <w:rPr>
        <w:rFonts w:hint="default"/>
      </w:rPr>
    </w:lvl>
    <w:lvl w:ilvl="7">
      <w:start w:val="1"/>
      <w:numFmt w:val="lowerLetter"/>
      <w:lvlText w:val="%8)"/>
      <w:lvlJc w:val="left"/>
      <w:pPr>
        <w:ind w:left="6180" w:hanging="226"/>
      </w:pPr>
      <w:rPr>
        <w:rFonts w:hint="default"/>
      </w:rPr>
    </w:lvl>
    <w:lvl w:ilvl="8">
      <w:start w:val="1"/>
      <w:numFmt w:val="lowerLetter"/>
      <w:lvlText w:val="%9)"/>
      <w:lvlJc w:val="right"/>
      <w:pPr>
        <w:ind w:left="7031" w:hanging="227"/>
      </w:pPr>
      <w:rPr>
        <w:rFonts w:hint="default"/>
      </w:rPr>
    </w:lvl>
  </w:abstractNum>
  <w:abstractNum w:abstractNumId="11" w15:restartNumberingAfterBreak="0">
    <w:nsid w:val="1D5D420F"/>
    <w:multiLevelType w:val="hybridMultilevel"/>
    <w:tmpl w:val="06A2F236"/>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1E77745D"/>
    <w:multiLevelType w:val="hybridMultilevel"/>
    <w:tmpl w:val="CF3CD3B2"/>
    <w:lvl w:ilvl="0" w:tplc="08070019">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43F2E1A"/>
    <w:multiLevelType w:val="multilevel"/>
    <w:tmpl w:val="D174DF22"/>
    <w:styleLink w:val="FHNWAufzhlung"/>
    <w:lvl w:ilvl="0">
      <w:start w:val="1"/>
      <w:numFmt w:val="bullet"/>
      <w:pStyle w:val="Aufzhlungszeichen"/>
      <w:lvlText w:val=""/>
      <w:lvlJc w:val="left"/>
      <w:pPr>
        <w:ind w:left="227" w:hanging="227"/>
      </w:pPr>
      <w:rPr>
        <w:rFonts w:ascii="Symbol" w:hAnsi="Symbol" w:hint="default"/>
      </w:rPr>
    </w:lvl>
    <w:lvl w:ilvl="1">
      <w:start w:val="1"/>
      <w:numFmt w:val="bullet"/>
      <w:pStyle w:val="Aufzhlungszeichen2"/>
      <w:lvlText w:val=""/>
      <w:lvlJc w:val="left"/>
      <w:pPr>
        <w:tabs>
          <w:tab w:val="num" w:pos="851"/>
        </w:tabs>
        <w:ind w:left="1077" w:hanging="226"/>
      </w:pPr>
      <w:rPr>
        <w:rFonts w:ascii="Symbol" w:hAnsi="Symbol" w:hint="default"/>
      </w:rPr>
    </w:lvl>
    <w:lvl w:ilvl="2">
      <w:start w:val="1"/>
      <w:numFmt w:val="bullet"/>
      <w:pStyle w:val="Aufzhlungszeichen3"/>
      <w:lvlText w:val=""/>
      <w:lvlJc w:val="left"/>
      <w:pPr>
        <w:tabs>
          <w:tab w:val="num" w:pos="1701"/>
        </w:tabs>
        <w:ind w:left="1928" w:hanging="227"/>
      </w:pPr>
      <w:rPr>
        <w:rFonts w:ascii="Symbol" w:hAnsi="Symbol" w:hint="default"/>
      </w:rPr>
    </w:lvl>
    <w:lvl w:ilvl="3">
      <w:start w:val="1"/>
      <w:numFmt w:val="bullet"/>
      <w:pStyle w:val="Aufzhlungszeichen4"/>
      <w:lvlText w:val=""/>
      <w:lvlJc w:val="left"/>
      <w:pPr>
        <w:tabs>
          <w:tab w:val="num" w:pos="2552"/>
        </w:tabs>
        <w:ind w:left="2778" w:hanging="226"/>
      </w:pPr>
      <w:rPr>
        <w:rFonts w:ascii="Symbol" w:hAnsi="Symbol" w:hint="default"/>
      </w:rPr>
    </w:lvl>
    <w:lvl w:ilvl="4">
      <w:start w:val="1"/>
      <w:numFmt w:val="bullet"/>
      <w:pStyle w:val="Aufzhlungszeichen5"/>
      <w:lvlText w:val=""/>
      <w:lvlJc w:val="left"/>
      <w:pPr>
        <w:tabs>
          <w:tab w:val="num" w:pos="3402"/>
        </w:tabs>
        <w:ind w:left="3629" w:hanging="227"/>
      </w:pPr>
      <w:rPr>
        <w:rFonts w:ascii="Symbol" w:hAnsi="Symbol" w:hint="default"/>
      </w:rPr>
    </w:lvl>
    <w:lvl w:ilvl="5">
      <w:start w:val="1"/>
      <w:numFmt w:val="bullet"/>
      <w:lvlText w:val=""/>
      <w:lvlJc w:val="left"/>
      <w:pPr>
        <w:tabs>
          <w:tab w:val="num" w:pos="4253"/>
        </w:tabs>
        <w:ind w:left="2160" w:firstLine="2093"/>
      </w:pPr>
      <w:rPr>
        <w:rFonts w:ascii="Symbol" w:hAnsi="Symbol" w:hint="default"/>
      </w:rPr>
    </w:lvl>
    <w:lvl w:ilvl="6">
      <w:start w:val="1"/>
      <w:numFmt w:val="bullet"/>
      <w:lvlText w:val=""/>
      <w:lvlJc w:val="left"/>
      <w:pPr>
        <w:tabs>
          <w:tab w:val="num" w:pos="5103"/>
        </w:tabs>
        <w:ind w:left="5330" w:hanging="227"/>
      </w:pPr>
      <w:rPr>
        <w:rFonts w:ascii="Symbol" w:hAnsi="Symbol" w:hint="default"/>
      </w:rPr>
    </w:lvl>
    <w:lvl w:ilvl="7">
      <w:start w:val="1"/>
      <w:numFmt w:val="bullet"/>
      <w:lvlText w:val=""/>
      <w:lvlJc w:val="left"/>
      <w:pPr>
        <w:tabs>
          <w:tab w:val="num" w:pos="5954"/>
        </w:tabs>
        <w:ind w:left="6180" w:hanging="226"/>
      </w:pPr>
      <w:rPr>
        <w:rFonts w:ascii="Symbol" w:hAnsi="Symbol" w:hint="default"/>
      </w:rPr>
    </w:lvl>
    <w:lvl w:ilvl="8">
      <w:start w:val="1"/>
      <w:numFmt w:val="bullet"/>
      <w:lvlText w:val=""/>
      <w:lvlJc w:val="left"/>
      <w:pPr>
        <w:tabs>
          <w:tab w:val="num" w:pos="6804"/>
        </w:tabs>
        <w:ind w:left="7031" w:hanging="227"/>
      </w:pPr>
      <w:rPr>
        <w:rFonts w:ascii="Symbol" w:hAnsi="Symbol" w:hint="default"/>
      </w:rPr>
    </w:lvl>
  </w:abstractNum>
  <w:abstractNum w:abstractNumId="14" w15:restartNumberingAfterBreak="0">
    <w:nsid w:val="2F9F2999"/>
    <w:multiLevelType w:val="multilevel"/>
    <w:tmpl w:val="F1225C24"/>
    <w:numStyleLink w:val="Formatvorlage1"/>
  </w:abstractNum>
  <w:abstractNum w:abstractNumId="15" w15:restartNumberingAfterBreak="0">
    <w:nsid w:val="32035E1D"/>
    <w:multiLevelType w:val="multilevel"/>
    <w:tmpl w:val="D174DF22"/>
    <w:numStyleLink w:val="FHNWAufzhlung"/>
  </w:abstractNum>
  <w:abstractNum w:abstractNumId="16" w15:restartNumberingAfterBreak="0">
    <w:nsid w:val="3E6159AB"/>
    <w:multiLevelType w:val="multilevel"/>
    <w:tmpl w:val="D174DF22"/>
    <w:numStyleLink w:val="FHNWAufzhlung"/>
  </w:abstractNum>
  <w:abstractNum w:abstractNumId="17" w15:restartNumberingAfterBreak="0">
    <w:nsid w:val="447176CF"/>
    <w:multiLevelType w:val="multilevel"/>
    <w:tmpl w:val="644AD130"/>
    <w:numStyleLink w:val="FormatvorlageNummerierteListeLinks063cmHngend063cm"/>
  </w:abstractNum>
  <w:abstractNum w:abstractNumId="18" w15:restartNumberingAfterBreak="0">
    <w:nsid w:val="48260D8F"/>
    <w:multiLevelType w:val="multilevel"/>
    <w:tmpl w:val="F1225C24"/>
    <w:numStyleLink w:val="Formatvorlage1"/>
  </w:abstractNum>
  <w:abstractNum w:abstractNumId="19" w15:restartNumberingAfterBreak="0">
    <w:nsid w:val="4FBE66EF"/>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1F44949"/>
    <w:multiLevelType w:val="hybridMultilevel"/>
    <w:tmpl w:val="F6385F22"/>
    <w:lvl w:ilvl="0" w:tplc="38BA8D38">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4EA5008"/>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C7406F8"/>
    <w:multiLevelType w:val="multilevel"/>
    <w:tmpl w:val="F1225C24"/>
    <w:styleLink w:val="Formatvorlage1"/>
    <w:lvl w:ilvl="0">
      <w:start w:val="1"/>
      <w:numFmt w:val="ordinal"/>
      <w:lvlText w:val="%1"/>
      <w:lvlJc w:val="left"/>
      <w:pPr>
        <w:ind w:left="567" w:hanging="567"/>
      </w:pPr>
      <w:rPr>
        <w:rFonts w:ascii="Arial" w:hAnsi="Arial" w:hint="default"/>
        <w:b w:val="0"/>
        <w:i w:val="0"/>
        <w:sz w:val="22"/>
      </w:rPr>
    </w:lvl>
    <w:lvl w:ilvl="1">
      <w:start w:val="1"/>
      <w:numFmt w:val="ordinal"/>
      <w:lvlText w:val="%1%2"/>
      <w:lvlJc w:val="left"/>
      <w:pPr>
        <w:ind w:left="567" w:hanging="567"/>
      </w:pPr>
      <w:rPr>
        <w:rFonts w:hint="default"/>
      </w:rPr>
    </w:lvl>
    <w:lvl w:ilvl="2">
      <w:start w:val="1"/>
      <w:numFmt w:val="ordinal"/>
      <w:lvlText w:val="%1%2%3"/>
      <w:lvlJc w:val="left"/>
      <w:pPr>
        <w:ind w:left="567" w:hanging="567"/>
      </w:pPr>
      <w:rPr>
        <w:rFonts w:hint="default"/>
      </w:rPr>
    </w:lvl>
    <w:lvl w:ilvl="3">
      <w:start w:val="1"/>
      <w:numFmt w:val="ordinal"/>
      <w:lvlText w:val="%1%2%3%4"/>
      <w:lvlJc w:val="left"/>
      <w:pPr>
        <w:ind w:left="567" w:hanging="567"/>
      </w:pPr>
      <w:rPr>
        <w:rFonts w:hint="default"/>
      </w:rPr>
    </w:lvl>
    <w:lvl w:ilvl="4">
      <w:start w:val="1"/>
      <w:numFmt w:val="none"/>
      <w:lvlText w:val=""/>
      <w:lvlJc w:val="left"/>
      <w:pPr>
        <w:ind w:left="1134" w:hanging="1134"/>
      </w:pPr>
      <w:rPr>
        <w:rFonts w:hint="default"/>
      </w:rPr>
    </w:lvl>
    <w:lvl w:ilvl="5">
      <w:start w:val="1"/>
      <w:numFmt w:val="none"/>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3" w15:restartNumberingAfterBreak="0">
    <w:nsid w:val="5ED135DC"/>
    <w:multiLevelType w:val="multilevel"/>
    <w:tmpl w:val="D174DF22"/>
    <w:numStyleLink w:val="FHNWAufzhlung"/>
  </w:abstractNum>
  <w:abstractNum w:abstractNumId="24" w15:restartNumberingAfterBreak="0">
    <w:nsid w:val="61DA3215"/>
    <w:multiLevelType w:val="multilevel"/>
    <w:tmpl w:val="644AD130"/>
    <w:numStyleLink w:val="FormatvorlageNummerierteListeLinks063cmHngend063cm"/>
  </w:abstractNum>
  <w:abstractNum w:abstractNumId="25" w15:restartNumberingAfterBreak="0">
    <w:nsid w:val="623E32C9"/>
    <w:multiLevelType w:val="multilevel"/>
    <w:tmpl w:val="644AD130"/>
    <w:numStyleLink w:val="FormatvorlageNummerierteListeLinks063cmHngend063cm"/>
  </w:abstractNum>
  <w:abstractNum w:abstractNumId="26" w15:restartNumberingAfterBreak="0">
    <w:nsid w:val="62871D14"/>
    <w:multiLevelType w:val="multilevel"/>
    <w:tmpl w:val="D174DF22"/>
    <w:numStyleLink w:val="FHNWAufzhlung"/>
  </w:abstractNum>
  <w:abstractNum w:abstractNumId="27" w15:restartNumberingAfterBreak="0">
    <w:nsid w:val="668E2B7B"/>
    <w:multiLevelType w:val="multilevel"/>
    <w:tmpl w:val="D174DF22"/>
    <w:numStyleLink w:val="FHNWAufzhlung"/>
  </w:abstractNum>
  <w:abstractNum w:abstractNumId="28" w15:restartNumberingAfterBreak="0">
    <w:nsid w:val="68710230"/>
    <w:multiLevelType w:val="multilevel"/>
    <w:tmpl w:val="AE48AF84"/>
    <w:lvl w:ilvl="0">
      <w:start w:val="1"/>
      <w:numFmt w:val="decimal"/>
      <w:lvlText w:val="%1."/>
      <w:lvlJc w:val="left"/>
      <w:pPr>
        <w:tabs>
          <w:tab w:val="num" w:pos="567"/>
        </w:tabs>
        <w:ind w:left="567" w:hanging="567"/>
      </w:pPr>
      <w:rPr>
        <w:rFonts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3.%2"/>
      <w:lvlJc w:val="left"/>
      <w:pPr>
        <w:tabs>
          <w:tab w:val="num" w:pos="1627"/>
        </w:tabs>
        <w:ind w:left="567" w:hanging="567"/>
      </w:pPr>
      <w:rPr>
        <w:rFonts w:hint="default"/>
      </w:rPr>
    </w:lvl>
    <w:lvl w:ilvl="3">
      <w:start w:val="1"/>
      <w:numFmt w:val="decimal"/>
      <w:lvlText w:val="%3.%2.%1.%4"/>
      <w:lvlJc w:val="left"/>
      <w:pPr>
        <w:tabs>
          <w:tab w:val="num" w:pos="1987"/>
        </w:tabs>
        <w:ind w:left="567"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C9118D"/>
    <w:multiLevelType w:val="hybridMultilevel"/>
    <w:tmpl w:val="29C4984E"/>
    <w:lvl w:ilvl="0" w:tplc="A956BA8A">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7B6B095B"/>
    <w:multiLevelType w:val="hybridMultilevel"/>
    <w:tmpl w:val="36E08DA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12362137">
    <w:abstractNumId w:val="4"/>
  </w:num>
  <w:num w:numId="2" w16cid:durableId="822084645">
    <w:abstractNumId w:val="20"/>
  </w:num>
  <w:num w:numId="3" w16cid:durableId="953101665">
    <w:abstractNumId w:val="29"/>
  </w:num>
  <w:num w:numId="4" w16cid:durableId="595863056">
    <w:abstractNumId w:val="3"/>
  </w:num>
  <w:num w:numId="5" w16cid:durableId="656303901">
    <w:abstractNumId w:val="30"/>
  </w:num>
  <w:num w:numId="6" w16cid:durableId="786971969">
    <w:abstractNumId w:val="5"/>
  </w:num>
  <w:num w:numId="7" w16cid:durableId="492836165">
    <w:abstractNumId w:val="20"/>
  </w:num>
  <w:num w:numId="8" w16cid:durableId="1211460344">
    <w:abstractNumId w:val="1"/>
  </w:num>
  <w:num w:numId="9" w16cid:durableId="1173762479">
    <w:abstractNumId w:val="2"/>
  </w:num>
  <w:num w:numId="10" w16cid:durableId="1429035793">
    <w:abstractNumId w:val="21"/>
  </w:num>
  <w:num w:numId="11" w16cid:durableId="1055826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40875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5650926">
    <w:abstractNumId w:val="13"/>
  </w:num>
  <w:num w:numId="14" w16cid:durableId="2122645561">
    <w:abstractNumId w:val="26"/>
  </w:num>
  <w:num w:numId="15" w16cid:durableId="111634713">
    <w:abstractNumId w:val="0"/>
  </w:num>
  <w:num w:numId="16" w16cid:durableId="1621720258">
    <w:abstractNumId w:val="27"/>
  </w:num>
  <w:num w:numId="17" w16cid:durableId="1287812030">
    <w:abstractNumId w:val="23"/>
  </w:num>
  <w:num w:numId="18" w16cid:durableId="204416027">
    <w:abstractNumId w:val="16"/>
  </w:num>
  <w:num w:numId="19" w16cid:durableId="789594120">
    <w:abstractNumId w:val="12"/>
  </w:num>
  <w:num w:numId="20" w16cid:durableId="1789348697">
    <w:abstractNumId w:val="11"/>
  </w:num>
  <w:num w:numId="21" w16cid:durableId="1465731773">
    <w:abstractNumId w:val="10"/>
  </w:num>
  <w:num w:numId="22" w16cid:durableId="2079206781">
    <w:abstractNumId w:val="25"/>
  </w:num>
  <w:num w:numId="23" w16cid:durableId="1516455219">
    <w:abstractNumId w:val="17"/>
  </w:num>
  <w:num w:numId="24" w16cid:durableId="1449272682">
    <w:abstractNumId w:val="24"/>
  </w:num>
  <w:num w:numId="25" w16cid:durableId="2011062389">
    <w:abstractNumId w:val="15"/>
  </w:num>
  <w:num w:numId="26" w16cid:durableId="1746563462">
    <w:abstractNumId w:val="9"/>
  </w:num>
  <w:num w:numId="27" w16cid:durableId="498935270">
    <w:abstractNumId w:val="28"/>
  </w:num>
  <w:num w:numId="28" w16cid:durableId="671035007">
    <w:abstractNumId w:val="19"/>
  </w:num>
  <w:num w:numId="29" w16cid:durableId="962075397">
    <w:abstractNumId w:val="22"/>
  </w:num>
  <w:num w:numId="30" w16cid:durableId="1382287877">
    <w:abstractNumId w:val="18"/>
  </w:num>
  <w:num w:numId="31" w16cid:durableId="1774980581">
    <w:abstractNumId w:val="14"/>
  </w:num>
  <w:num w:numId="32" w16cid:durableId="1568221069">
    <w:abstractNumId w:val="7"/>
  </w:num>
  <w:num w:numId="33" w16cid:durableId="462431336">
    <w:abstractNumId w:val="8"/>
  </w:num>
  <w:num w:numId="34" w16cid:durableId="137797535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removeDateAndTime/>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89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95F"/>
    <w:rsid w:val="000079D8"/>
    <w:rsid w:val="000210DE"/>
    <w:rsid w:val="0005534A"/>
    <w:rsid w:val="00071507"/>
    <w:rsid w:val="000A4554"/>
    <w:rsid w:val="000B13BD"/>
    <w:rsid w:val="000F027D"/>
    <w:rsid w:val="000F7F62"/>
    <w:rsid w:val="00106EAE"/>
    <w:rsid w:val="00106F9C"/>
    <w:rsid w:val="00156BA9"/>
    <w:rsid w:val="00156F83"/>
    <w:rsid w:val="00173718"/>
    <w:rsid w:val="0019547A"/>
    <w:rsid w:val="001A3D25"/>
    <w:rsid w:val="001B55EF"/>
    <w:rsid w:val="001B7CBD"/>
    <w:rsid w:val="001C69E8"/>
    <w:rsid w:val="001D03AC"/>
    <w:rsid w:val="001D6ECA"/>
    <w:rsid w:val="001D716A"/>
    <w:rsid w:val="001E544A"/>
    <w:rsid w:val="00203DDE"/>
    <w:rsid w:val="00207FCF"/>
    <w:rsid w:val="00213675"/>
    <w:rsid w:val="00236C64"/>
    <w:rsid w:val="00287478"/>
    <w:rsid w:val="0029605A"/>
    <w:rsid w:val="002B50CC"/>
    <w:rsid w:val="002E040C"/>
    <w:rsid w:val="002E5078"/>
    <w:rsid w:val="002E68CE"/>
    <w:rsid w:val="003030E2"/>
    <w:rsid w:val="0030495F"/>
    <w:rsid w:val="00310F88"/>
    <w:rsid w:val="0032034A"/>
    <w:rsid w:val="00327464"/>
    <w:rsid w:val="00351B21"/>
    <w:rsid w:val="003879D0"/>
    <w:rsid w:val="003B1DF1"/>
    <w:rsid w:val="003B6A0E"/>
    <w:rsid w:val="00425687"/>
    <w:rsid w:val="00446551"/>
    <w:rsid w:val="00452BE0"/>
    <w:rsid w:val="004565FB"/>
    <w:rsid w:val="00460C63"/>
    <w:rsid w:val="00473483"/>
    <w:rsid w:val="0049796D"/>
    <w:rsid w:val="004A2046"/>
    <w:rsid w:val="004A269D"/>
    <w:rsid w:val="004B29F6"/>
    <w:rsid w:val="004C3023"/>
    <w:rsid w:val="004E74B4"/>
    <w:rsid w:val="004F505A"/>
    <w:rsid w:val="0054420F"/>
    <w:rsid w:val="00555A9B"/>
    <w:rsid w:val="00572350"/>
    <w:rsid w:val="0057705E"/>
    <w:rsid w:val="005A5E71"/>
    <w:rsid w:val="005E2EF6"/>
    <w:rsid w:val="00607F7C"/>
    <w:rsid w:val="0063084B"/>
    <w:rsid w:val="00633310"/>
    <w:rsid w:val="00657E07"/>
    <w:rsid w:val="00660379"/>
    <w:rsid w:val="006957F9"/>
    <w:rsid w:val="006A3BF0"/>
    <w:rsid w:val="006D02C9"/>
    <w:rsid w:val="006D1010"/>
    <w:rsid w:val="006F2BE7"/>
    <w:rsid w:val="006F4D85"/>
    <w:rsid w:val="00703D79"/>
    <w:rsid w:val="00724200"/>
    <w:rsid w:val="007339BB"/>
    <w:rsid w:val="00792ADE"/>
    <w:rsid w:val="00795CD4"/>
    <w:rsid w:val="007A3D87"/>
    <w:rsid w:val="007C0B29"/>
    <w:rsid w:val="007C2606"/>
    <w:rsid w:val="007C2CBA"/>
    <w:rsid w:val="007E3C24"/>
    <w:rsid w:val="007E49A4"/>
    <w:rsid w:val="007E6FE1"/>
    <w:rsid w:val="007F05CD"/>
    <w:rsid w:val="007F51B1"/>
    <w:rsid w:val="007F747B"/>
    <w:rsid w:val="00801F4C"/>
    <w:rsid w:val="008242F5"/>
    <w:rsid w:val="00857F34"/>
    <w:rsid w:val="00864080"/>
    <w:rsid w:val="00884CF6"/>
    <w:rsid w:val="008D7AC6"/>
    <w:rsid w:val="008E73D6"/>
    <w:rsid w:val="00910622"/>
    <w:rsid w:val="009348D0"/>
    <w:rsid w:val="0095137D"/>
    <w:rsid w:val="00952F27"/>
    <w:rsid w:val="009D228C"/>
    <w:rsid w:val="009D65FB"/>
    <w:rsid w:val="009E55BD"/>
    <w:rsid w:val="00A361AC"/>
    <w:rsid w:val="00A4243E"/>
    <w:rsid w:val="00A43F6C"/>
    <w:rsid w:val="00A56610"/>
    <w:rsid w:val="00A5737E"/>
    <w:rsid w:val="00A76598"/>
    <w:rsid w:val="00AB20F9"/>
    <w:rsid w:val="00AC1D9F"/>
    <w:rsid w:val="00AC76D5"/>
    <w:rsid w:val="00AD0C43"/>
    <w:rsid w:val="00AE6509"/>
    <w:rsid w:val="00B03FAC"/>
    <w:rsid w:val="00B17B2C"/>
    <w:rsid w:val="00B22B80"/>
    <w:rsid w:val="00B253C0"/>
    <w:rsid w:val="00B534BF"/>
    <w:rsid w:val="00B86A24"/>
    <w:rsid w:val="00BA2119"/>
    <w:rsid w:val="00BF091D"/>
    <w:rsid w:val="00BF5B1A"/>
    <w:rsid w:val="00BF7040"/>
    <w:rsid w:val="00C50216"/>
    <w:rsid w:val="00C55850"/>
    <w:rsid w:val="00C71FC4"/>
    <w:rsid w:val="00CA3196"/>
    <w:rsid w:val="00CA50DE"/>
    <w:rsid w:val="00CB24AE"/>
    <w:rsid w:val="00CB751B"/>
    <w:rsid w:val="00CC1DD6"/>
    <w:rsid w:val="00CD2E06"/>
    <w:rsid w:val="00CE2B5E"/>
    <w:rsid w:val="00CE5917"/>
    <w:rsid w:val="00D16DE5"/>
    <w:rsid w:val="00D25C05"/>
    <w:rsid w:val="00D3108D"/>
    <w:rsid w:val="00D32C14"/>
    <w:rsid w:val="00D36B2A"/>
    <w:rsid w:val="00D40A08"/>
    <w:rsid w:val="00D4184A"/>
    <w:rsid w:val="00D64C88"/>
    <w:rsid w:val="00D64F20"/>
    <w:rsid w:val="00D778D9"/>
    <w:rsid w:val="00D84670"/>
    <w:rsid w:val="00D97939"/>
    <w:rsid w:val="00DB1DF1"/>
    <w:rsid w:val="00DF7BFD"/>
    <w:rsid w:val="00E16F84"/>
    <w:rsid w:val="00E35B88"/>
    <w:rsid w:val="00E47BD5"/>
    <w:rsid w:val="00E47C52"/>
    <w:rsid w:val="00EC531C"/>
    <w:rsid w:val="00EC7CEA"/>
    <w:rsid w:val="00ED076C"/>
    <w:rsid w:val="00ED0D02"/>
    <w:rsid w:val="00EE7776"/>
    <w:rsid w:val="00F013A1"/>
    <w:rsid w:val="00F076ED"/>
    <w:rsid w:val="00F369AA"/>
    <w:rsid w:val="00F73D6D"/>
    <w:rsid w:val="00FF60EA"/>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37712"/>
  <w15:docId w15:val="{0CA23911-CE21-4198-ADF6-E9B346F9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qFormat="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qFormat="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339BB"/>
    <w:pPr>
      <w:spacing w:after="0" w:line="240" w:lineRule="auto"/>
    </w:pPr>
    <w:rPr>
      <w:rFonts w:ascii="Arial" w:hAnsi="Arial"/>
    </w:rPr>
  </w:style>
  <w:style w:type="paragraph" w:styleId="berschrift1">
    <w:name w:val="heading 1"/>
    <w:basedOn w:val="Standard"/>
    <w:next w:val="Standard"/>
    <w:link w:val="berschrift1Zchn"/>
    <w:uiPriority w:val="9"/>
    <w:rsid w:val="00D64C88"/>
    <w:pPr>
      <w:keepNext/>
      <w:keepLines/>
      <w:spacing w:before="480" w:after="120"/>
      <w:outlineLvl w:val="0"/>
    </w:pPr>
    <w:rPr>
      <w:rFonts w:eastAsiaTheme="majorEastAsia" w:cstheme="majorBidi"/>
      <w:b/>
      <w:bCs/>
      <w:sz w:val="28"/>
      <w:szCs w:val="28"/>
    </w:rPr>
  </w:style>
  <w:style w:type="paragraph" w:styleId="berschrift2">
    <w:name w:val="heading 2"/>
    <w:basedOn w:val="Standard"/>
    <w:next w:val="Standard"/>
    <w:link w:val="berschrift2Zchn"/>
    <w:uiPriority w:val="9"/>
    <w:semiHidden/>
    <w:unhideWhenUsed/>
    <w:rsid w:val="00D64C88"/>
    <w:pPr>
      <w:keepNext/>
      <w:keepLines/>
      <w:spacing w:before="200" w:after="120"/>
      <w:outlineLvl w:val="1"/>
    </w:pPr>
    <w:rPr>
      <w:rFonts w:eastAsiaTheme="majorEastAsia"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884CF6"/>
    <w:rPr>
      <w:color w:val="808080"/>
    </w:rPr>
  </w:style>
  <w:style w:type="paragraph" w:styleId="Sprechblasentext">
    <w:name w:val="Balloon Text"/>
    <w:basedOn w:val="Standard"/>
    <w:link w:val="SprechblasentextZchn"/>
    <w:uiPriority w:val="99"/>
    <w:semiHidden/>
    <w:unhideWhenUsed/>
    <w:rsid w:val="00884CF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84CF6"/>
    <w:rPr>
      <w:rFonts w:ascii="Tahoma" w:hAnsi="Tahoma" w:cs="Tahoma"/>
      <w:sz w:val="16"/>
      <w:szCs w:val="16"/>
    </w:rPr>
  </w:style>
  <w:style w:type="paragraph" w:styleId="Kopfzeile">
    <w:name w:val="header"/>
    <w:basedOn w:val="Standard"/>
    <w:link w:val="KopfzeileZchn"/>
    <w:uiPriority w:val="99"/>
    <w:unhideWhenUsed/>
    <w:rsid w:val="00A76598"/>
    <w:pPr>
      <w:tabs>
        <w:tab w:val="center" w:pos="4536"/>
        <w:tab w:val="right" w:pos="9072"/>
      </w:tabs>
    </w:pPr>
  </w:style>
  <w:style w:type="character" w:customStyle="1" w:styleId="KopfzeileZchn">
    <w:name w:val="Kopfzeile Zchn"/>
    <w:basedOn w:val="Absatz-Standardschriftart"/>
    <w:link w:val="Kopfzeile"/>
    <w:uiPriority w:val="99"/>
    <w:rsid w:val="00A76598"/>
    <w:rPr>
      <w:rFonts w:ascii="Arial" w:hAnsi="Arial"/>
    </w:rPr>
  </w:style>
  <w:style w:type="paragraph" w:styleId="Fuzeile">
    <w:name w:val="footer"/>
    <w:basedOn w:val="Standard"/>
    <w:link w:val="FuzeileZchn"/>
    <w:uiPriority w:val="99"/>
    <w:unhideWhenUsed/>
    <w:rsid w:val="00A76598"/>
    <w:pPr>
      <w:tabs>
        <w:tab w:val="center" w:pos="4536"/>
        <w:tab w:val="right" w:pos="9072"/>
      </w:tabs>
    </w:pPr>
  </w:style>
  <w:style w:type="character" w:customStyle="1" w:styleId="FuzeileZchn">
    <w:name w:val="Fußzeile Zchn"/>
    <w:basedOn w:val="Absatz-Standardschriftart"/>
    <w:link w:val="Fuzeile"/>
    <w:uiPriority w:val="99"/>
    <w:rsid w:val="00A76598"/>
    <w:rPr>
      <w:rFonts w:ascii="Arial" w:hAnsi="Arial"/>
    </w:rPr>
  </w:style>
  <w:style w:type="table" w:styleId="Tabellenraster">
    <w:name w:val="Table Grid"/>
    <w:basedOn w:val="NormaleTabelle"/>
    <w:uiPriority w:val="59"/>
    <w:rsid w:val="0063084B"/>
    <w:pPr>
      <w:keepNext/>
      <w:spacing w:after="0" w:line="280" w:lineRule="atLeast"/>
    </w:pPr>
    <w:rPr>
      <w:rFonts w:ascii="Arial" w:eastAsia="Times New Roman" w:hAnsi="Arial" w:cs="Times New Roman"/>
      <w:szCs w:val="20"/>
      <w:lang w:eastAsia="de-CH"/>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Anrede">
    <w:name w:val="Salutation"/>
    <w:basedOn w:val="Standard"/>
    <w:next w:val="Standard"/>
    <w:link w:val="AnredeZchn"/>
    <w:uiPriority w:val="99"/>
    <w:qFormat/>
    <w:rsid w:val="00CB751B"/>
    <w:pPr>
      <w:spacing w:after="260"/>
    </w:pPr>
  </w:style>
  <w:style w:type="character" w:customStyle="1" w:styleId="AnredeZchn">
    <w:name w:val="Anrede Zchn"/>
    <w:basedOn w:val="Absatz-Standardschriftart"/>
    <w:link w:val="Anrede"/>
    <w:uiPriority w:val="99"/>
    <w:rsid w:val="00CB751B"/>
    <w:rPr>
      <w:rFonts w:ascii="Arial" w:hAnsi="Arial"/>
    </w:rPr>
  </w:style>
  <w:style w:type="paragraph" w:styleId="Unterschrift">
    <w:name w:val="Signature"/>
    <w:basedOn w:val="Standard"/>
    <w:link w:val="UnterschriftZchn"/>
    <w:uiPriority w:val="99"/>
    <w:qFormat/>
    <w:rsid w:val="00EC531C"/>
    <w:pPr>
      <w:spacing w:after="520"/>
      <w:contextualSpacing/>
    </w:pPr>
  </w:style>
  <w:style w:type="character" w:customStyle="1" w:styleId="UnterschriftZchn">
    <w:name w:val="Unterschrift Zchn"/>
    <w:basedOn w:val="Absatz-Standardschriftart"/>
    <w:link w:val="Unterschrift"/>
    <w:uiPriority w:val="99"/>
    <w:rsid w:val="00EC531C"/>
    <w:rPr>
      <w:rFonts w:ascii="Arial" w:hAnsi="Arial"/>
    </w:rPr>
  </w:style>
  <w:style w:type="paragraph" w:styleId="Datum">
    <w:name w:val="Date"/>
    <w:basedOn w:val="Standard"/>
    <w:next w:val="Standard"/>
    <w:link w:val="DatumZchn"/>
    <w:uiPriority w:val="99"/>
    <w:qFormat/>
    <w:rsid w:val="001D03AC"/>
    <w:pPr>
      <w:spacing w:before="1480" w:after="780"/>
    </w:pPr>
  </w:style>
  <w:style w:type="character" w:customStyle="1" w:styleId="DatumZchn">
    <w:name w:val="Datum Zchn"/>
    <w:basedOn w:val="Absatz-Standardschriftart"/>
    <w:link w:val="Datum"/>
    <w:uiPriority w:val="99"/>
    <w:rsid w:val="001D03AC"/>
    <w:rPr>
      <w:rFonts w:ascii="Arial" w:hAnsi="Arial"/>
    </w:rPr>
  </w:style>
  <w:style w:type="paragraph" w:styleId="Gruformel">
    <w:name w:val="Closing"/>
    <w:basedOn w:val="Standard"/>
    <w:link w:val="GruformelZchn"/>
    <w:uiPriority w:val="99"/>
    <w:qFormat/>
    <w:rsid w:val="00CB751B"/>
    <w:pPr>
      <w:spacing w:before="520" w:after="780"/>
      <w:contextualSpacing/>
    </w:pPr>
  </w:style>
  <w:style w:type="character" w:customStyle="1" w:styleId="GruformelZchn">
    <w:name w:val="Grußformel Zchn"/>
    <w:basedOn w:val="Absatz-Standardschriftart"/>
    <w:link w:val="Gruformel"/>
    <w:uiPriority w:val="99"/>
    <w:rsid w:val="00CB751B"/>
    <w:rPr>
      <w:rFonts w:ascii="Arial" w:hAnsi="Arial"/>
    </w:rPr>
  </w:style>
  <w:style w:type="paragraph" w:styleId="Titel">
    <w:name w:val="Title"/>
    <w:basedOn w:val="Standard"/>
    <w:next w:val="Standard"/>
    <w:link w:val="TitelZchn"/>
    <w:uiPriority w:val="10"/>
    <w:qFormat/>
    <w:rsid w:val="008D7AC6"/>
    <w:pPr>
      <w:framePr w:w="9072" w:wrap="around" w:vAnchor="text" w:hAnchor="text" w:y="1"/>
      <w:spacing w:before="3060" w:after="260"/>
      <w:contextualSpacing/>
    </w:pPr>
    <w:rPr>
      <w:rFonts w:eastAsiaTheme="majorEastAsia" w:cstheme="majorBidi"/>
      <w:b/>
      <w:szCs w:val="52"/>
    </w:rPr>
  </w:style>
  <w:style w:type="character" w:customStyle="1" w:styleId="TitelZchn">
    <w:name w:val="Titel Zchn"/>
    <w:basedOn w:val="Absatz-Standardschriftart"/>
    <w:link w:val="Titel"/>
    <w:uiPriority w:val="10"/>
    <w:rsid w:val="008D7AC6"/>
    <w:rPr>
      <w:rFonts w:ascii="Arial" w:eastAsiaTheme="majorEastAsia" w:hAnsi="Arial" w:cstheme="majorBidi"/>
      <w:b/>
      <w:szCs w:val="52"/>
    </w:rPr>
  </w:style>
  <w:style w:type="paragraph" w:styleId="Listenabsatz">
    <w:name w:val="List Paragraph"/>
    <w:basedOn w:val="Standard"/>
    <w:uiPriority w:val="1"/>
    <w:qFormat/>
    <w:rsid w:val="00CB751B"/>
    <w:pPr>
      <w:numPr>
        <w:numId w:val="7"/>
      </w:numPr>
      <w:ind w:left="227" w:hanging="227"/>
      <w:contextualSpacing/>
    </w:pPr>
  </w:style>
  <w:style w:type="paragraph" w:styleId="Funotentext">
    <w:name w:val="footnote text"/>
    <w:basedOn w:val="Standard"/>
    <w:link w:val="FunotentextZchn"/>
    <w:uiPriority w:val="99"/>
    <w:semiHidden/>
    <w:unhideWhenUsed/>
    <w:rsid w:val="00952F27"/>
    <w:rPr>
      <w:sz w:val="16"/>
      <w:szCs w:val="20"/>
    </w:rPr>
  </w:style>
  <w:style w:type="character" w:customStyle="1" w:styleId="FunotentextZchn">
    <w:name w:val="Fußnotentext Zchn"/>
    <w:basedOn w:val="Absatz-Standardschriftart"/>
    <w:link w:val="Funotentext"/>
    <w:uiPriority w:val="99"/>
    <w:semiHidden/>
    <w:rsid w:val="00952F27"/>
    <w:rPr>
      <w:rFonts w:ascii="Arial" w:hAnsi="Arial"/>
      <w:sz w:val="16"/>
      <w:szCs w:val="20"/>
    </w:rPr>
  </w:style>
  <w:style w:type="character" w:styleId="Funotenzeichen">
    <w:name w:val="footnote reference"/>
    <w:basedOn w:val="Absatz-Standardschriftart"/>
    <w:uiPriority w:val="99"/>
    <w:semiHidden/>
    <w:unhideWhenUsed/>
    <w:rsid w:val="007339BB"/>
    <w:rPr>
      <w:sz w:val="22"/>
      <w:vertAlign w:val="superscript"/>
    </w:rPr>
  </w:style>
  <w:style w:type="paragraph" w:styleId="Aufzhlungszeichen">
    <w:name w:val="List Bullet"/>
    <w:basedOn w:val="Standard"/>
    <w:uiPriority w:val="99"/>
    <w:qFormat/>
    <w:rsid w:val="00446551"/>
    <w:pPr>
      <w:numPr>
        <w:numId w:val="32"/>
      </w:numPr>
      <w:contextualSpacing/>
    </w:pPr>
  </w:style>
  <w:style w:type="paragraph" w:styleId="Aufzhlungszeichen2">
    <w:name w:val="List Bullet 2"/>
    <w:basedOn w:val="Standard"/>
    <w:uiPriority w:val="99"/>
    <w:qFormat/>
    <w:rsid w:val="00446551"/>
    <w:pPr>
      <w:numPr>
        <w:ilvl w:val="1"/>
        <w:numId w:val="32"/>
      </w:numPr>
      <w:tabs>
        <w:tab w:val="left" w:pos="1134"/>
      </w:tabs>
      <w:contextualSpacing/>
    </w:pPr>
  </w:style>
  <w:style w:type="paragraph" w:styleId="Aufzhlungszeichen3">
    <w:name w:val="List Bullet 3"/>
    <w:basedOn w:val="Standard"/>
    <w:uiPriority w:val="99"/>
    <w:qFormat/>
    <w:rsid w:val="00446551"/>
    <w:pPr>
      <w:numPr>
        <w:ilvl w:val="2"/>
        <w:numId w:val="32"/>
      </w:numPr>
      <w:contextualSpacing/>
    </w:pPr>
  </w:style>
  <w:style w:type="numbering" w:customStyle="1" w:styleId="FHNWAufzhlung">
    <w:name w:val="FHNW Aufzählung"/>
    <w:uiPriority w:val="99"/>
    <w:rsid w:val="00446551"/>
    <w:pPr>
      <w:numPr>
        <w:numId w:val="13"/>
      </w:numPr>
    </w:pPr>
  </w:style>
  <w:style w:type="paragraph" w:styleId="Aufzhlungszeichen4">
    <w:name w:val="List Bullet 4"/>
    <w:basedOn w:val="Standard"/>
    <w:uiPriority w:val="99"/>
    <w:unhideWhenUsed/>
    <w:rsid w:val="00446551"/>
    <w:pPr>
      <w:numPr>
        <w:ilvl w:val="3"/>
        <w:numId w:val="32"/>
      </w:numPr>
      <w:contextualSpacing/>
    </w:pPr>
  </w:style>
  <w:style w:type="paragraph" w:styleId="Aufzhlungszeichen5">
    <w:name w:val="List Bullet 5"/>
    <w:basedOn w:val="Standard"/>
    <w:uiPriority w:val="99"/>
    <w:semiHidden/>
    <w:unhideWhenUsed/>
    <w:rsid w:val="00446551"/>
    <w:pPr>
      <w:numPr>
        <w:ilvl w:val="4"/>
        <w:numId w:val="32"/>
      </w:numPr>
      <w:contextualSpacing/>
    </w:pPr>
  </w:style>
  <w:style w:type="character" w:customStyle="1" w:styleId="berschrift1Zchn">
    <w:name w:val="Überschrift 1 Zchn"/>
    <w:basedOn w:val="Absatz-Standardschriftart"/>
    <w:link w:val="berschrift1"/>
    <w:uiPriority w:val="9"/>
    <w:rsid w:val="00D64C88"/>
    <w:rPr>
      <w:rFonts w:ascii="Arial" w:eastAsiaTheme="majorEastAsia" w:hAnsi="Arial" w:cstheme="majorBidi"/>
      <w:b/>
      <w:bCs/>
      <w:sz w:val="28"/>
      <w:szCs w:val="28"/>
    </w:rPr>
  </w:style>
  <w:style w:type="numbering" w:customStyle="1" w:styleId="FormatvorlageNummerierteListeLinks063cmHngend063cm">
    <w:name w:val="Formatvorlage Nummerierte Liste Links:  0.63 cm Hängend:  0.63 cm"/>
    <w:basedOn w:val="KeineListe"/>
    <w:rsid w:val="00E47C52"/>
    <w:pPr>
      <w:numPr>
        <w:numId w:val="21"/>
      </w:numPr>
    </w:pPr>
  </w:style>
  <w:style w:type="numbering" w:customStyle="1" w:styleId="Formatvorlage1">
    <w:name w:val="Formatvorlage1"/>
    <w:uiPriority w:val="99"/>
    <w:rsid w:val="002B50CC"/>
    <w:pPr>
      <w:numPr>
        <w:numId w:val="29"/>
      </w:numPr>
    </w:pPr>
  </w:style>
  <w:style w:type="character" w:styleId="Fett">
    <w:name w:val="Strong"/>
    <w:basedOn w:val="Absatz-Standardschriftart"/>
    <w:uiPriority w:val="22"/>
    <w:qFormat/>
    <w:rsid w:val="00657E07"/>
    <w:rPr>
      <w:b/>
      <w:bCs/>
    </w:rPr>
  </w:style>
  <w:style w:type="character" w:customStyle="1" w:styleId="berschrift2Zchn">
    <w:name w:val="Überschrift 2 Zchn"/>
    <w:basedOn w:val="Absatz-Standardschriftart"/>
    <w:link w:val="berschrift2"/>
    <w:uiPriority w:val="9"/>
    <w:semiHidden/>
    <w:rsid w:val="00D64C88"/>
    <w:rPr>
      <w:rFonts w:ascii="Arial" w:eastAsiaTheme="majorEastAsia" w:hAnsi="Arial" w:cstheme="majorBidi"/>
      <w:b/>
      <w:bCs/>
      <w:szCs w:val="26"/>
    </w:rPr>
  </w:style>
  <w:style w:type="paragraph" w:customStyle="1" w:styleId="ATitel1TiteldesReglements">
    <w:name w:val="A_Titel 1_Titel des Reglements"/>
    <w:basedOn w:val="Standard"/>
    <w:uiPriority w:val="1"/>
    <w:qFormat/>
    <w:rsid w:val="00792ADE"/>
    <w:pPr>
      <w:spacing w:before="40" w:after="240" w:line="268" w:lineRule="auto"/>
    </w:pPr>
    <w:rPr>
      <w:rFonts w:eastAsia="Times New Roman" w:cs="Arial"/>
      <w:b/>
      <w:bCs/>
      <w:color w:val="000000" w:themeColor="text1"/>
      <w:szCs w:val="18"/>
      <w:lang w:eastAsia="de-CH"/>
    </w:rPr>
  </w:style>
  <w:style w:type="paragraph" w:styleId="Textkrper">
    <w:name w:val="Body Text"/>
    <w:basedOn w:val="Standard"/>
    <w:link w:val="TextkrperZchn"/>
    <w:uiPriority w:val="1"/>
    <w:unhideWhenUsed/>
    <w:qFormat/>
    <w:rsid w:val="00792ADE"/>
    <w:pPr>
      <w:widowControl w:val="0"/>
      <w:ind w:left="496"/>
    </w:pPr>
    <w:rPr>
      <w:rFonts w:eastAsia="Arial"/>
      <w:sz w:val="21"/>
      <w:szCs w:val="21"/>
      <w:lang w:val="en-US"/>
    </w:rPr>
  </w:style>
  <w:style w:type="character" w:customStyle="1" w:styleId="TextkrperZchn">
    <w:name w:val="Textkörper Zchn"/>
    <w:basedOn w:val="Absatz-Standardschriftart"/>
    <w:link w:val="Textkrper"/>
    <w:uiPriority w:val="1"/>
    <w:rsid w:val="00792ADE"/>
    <w:rPr>
      <w:rFonts w:ascii="Arial" w:eastAsia="Arial" w:hAnsi="Arial"/>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970059">
      <w:bodyDiv w:val="1"/>
      <w:marLeft w:val="0"/>
      <w:marRight w:val="0"/>
      <w:marTop w:val="0"/>
      <w:marBottom w:val="0"/>
      <w:divBdr>
        <w:top w:val="none" w:sz="0" w:space="0" w:color="auto"/>
        <w:left w:val="none" w:sz="0" w:space="0" w:color="auto"/>
        <w:bottom w:val="none" w:sz="0" w:space="0" w:color="auto"/>
        <w:right w:val="none" w:sz="0" w:space="0" w:color="auto"/>
      </w:divBdr>
    </w:div>
    <w:div w:id="884634750">
      <w:bodyDiv w:val="1"/>
      <w:marLeft w:val="0"/>
      <w:marRight w:val="0"/>
      <w:marTop w:val="0"/>
      <w:marBottom w:val="0"/>
      <w:divBdr>
        <w:top w:val="none" w:sz="0" w:space="0" w:color="auto"/>
        <w:left w:val="none" w:sz="0" w:space="0" w:color="auto"/>
        <w:bottom w:val="none" w:sz="0" w:space="0" w:color="auto"/>
        <w:right w:val="none" w:sz="0" w:space="0" w:color="auto"/>
      </w:divBdr>
    </w:div>
    <w:div w:id="1084913038">
      <w:bodyDiv w:val="1"/>
      <w:marLeft w:val="0"/>
      <w:marRight w:val="0"/>
      <w:marTop w:val="0"/>
      <w:marBottom w:val="0"/>
      <w:divBdr>
        <w:top w:val="none" w:sz="0" w:space="0" w:color="auto"/>
        <w:left w:val="none" w:sz="0" w:space="0" w:color="auto"/>
        <w:bottom w:val="none" w:sz="0" w:space="0" w:color="auto"/>
        <w:right w:val="none" w:sz="0" w:space="0" w:color="auto"/>
      </w:divBdr>
    </w:div>
    <w:div w:id="171314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29A860DBA86DC248B3CD552F06C60F6F" ma:contentTypeVersion="8" ma:contentTypeDescription="Ein neues Dokument erstellen." ma:contentTypeScope="" ma:versionID="2c10152aa9593b95196971f6ec97165b">
  <xsd:schema xmlns:xsd="http://www.w3.org/2001/XMLSchema" xmlns:xs="http://www.w3.org/2001/XMLSchema" xmlns:p="http://schemas.microsoft.com/office/2006/metadata/properties" xmlns:ns1="http://schemas.microsoft.com/sharepoint/v3" xmlns:ns2="68a3d6cc-4326-4ee6-84ff-2982847f5efb" xmlns:ns3="e96edf3a-57ca-4409-9d81-f9aa23bfc71f" targetNamespace="http://schemas.microsoft.com/office/2006/metadata/properties" ma:root="true" ma:fieldsID="a8caa0220a951d583de79c94b92e543d" ns1:_="" ns2:_="" ns3:_="">
    <xsd:import namespace="http://schemas.microsoft.com/sharepoint/v3"/>
    <xsd:import namespace="68a3d6cc-4326-4ee6-84ff-2982847f5efb"/>
    <xsd:import namespace="e96edf3a-57ca-4409-9d81-f9aa23bfc71f"/>
    <xsd:element name="properties">
      <xsd:complexType>
        <xsd:sequence>
          <xsd:element name="documentManagement">
            <xsd:complexType>
              <xsd:all>
                <xsd:element ref="ns1:PublishingStartDate" minOccurs="0"/>
                <xsd:element ref="ns1:PublishingExpirationDate" minOccurs="0"/>
                <xsd:element ref="ns2:k575de8fa3dc4305889112f7955ec45e" minOccurs="0"/>
                <xsd:element ref="ns3:TaxCatchAll" minOccurs="0"/>
                <xsd:element ref="ns2:Berei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a3d6cc-4326-4ee6-84ff-2982847f5efb" elementFormDefault="qualified">
    <xsd:import namespace="http://schemas.microsoft.com/office/2006/documentManagement/types"/>
    <xsd:import namespace="http://schemas.microsoft.com/office/infopath/2007/PartnerControls"/>
    <xsd:element name="k575de8fa3dc4305889112f7955ec45e" ma:index="11" nillable="true" ma:taxonomy="true" ma:internalName="k575de8fa3dc4305889112f7955ec45e" ma:taxonomyFieldName="Dokumententyp" ma:displayName="Dokumententyp" ma:default="" ma:fieldId="{4575de8f-a3dc-4305-8891-12f7955ec45e}" ma:sspId="de049ac6-cdb5-4ccd-b380-fcbce620849a" ma:termSetId="2e167bbd-440c-48c6-85d8-c607a3334d80" ma:anchorId="00000000-0000-0000-0000-000000000000" ma:open="false" ma:isKeyword="false">
      <xsd:complexType>
        <xsd:sequence>
          <xsd:element ref="pc:Terms" minOccurs="0" maxOccurs="1"/>
        </xsd:sequence>
      </xsd:complexType>
    </xsd:element>
    <xsd:element name="Bereich" ma:index="13" nillable="true" ma:displayName="Bereich" ma:format="Dropdown" ma:internalName="Bereich">
      <xsd:simpleType>
        <xsd:restriction base="dms:Choice">
          <xsd:enumeration value="Datenschutz"/>
          <xsd:enumeration value="PH-Bibliotheken"/>
        </xsd:restriction>
      </xsd:simpleType>
    </xsd:element>
  </xsd:schema>
  <xsd:schema xmlns:xsd="http://www.w3.org/2001/XMLSchema" xmlns:xs="http://www.w3.org/2001/XMLSchema" xmlns:dms="http://schemas.microsoft.com/office/2006/documentManagement/types" xmlns:pc="http://schemas.microsoft.com/office/infopath/2007/PartnerControls" targetNamespace="e96edf3a-57ca-4409-9d81-f9aa23bfc71f" elementFormDefault="qualified">
    <xsd:import namespace="http://schemas.microsoft.com/office/2006/documentManagement/types"/>
    <xsd:import namespace="http://schemas.microsoft.com/office/infopath/2007/PartnerControls"/>
    <xsd:element name="TaxCatchAll" ma:index="12" nillable="true" ma:displayName="Taxonomiespalte &quot;Alle abfangen&quot;" ma:hidden="true" ma:list="{470e0dfe-7513-4cbc-aefd-f04235d14837}" ma:internalName="TaxCatchAll" ma:showField="CatchAllData" ma:web="35b5d059-8592-4d5d-982b-d2d82544b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k575de8fa3dc4305889112f7955ec45e xmlns="68a3d6cc-4326-4ee6-84ff-2982847f5efb">
      <Terms xmlns="http://schemas.microsoft.com/office/infopath/2007/PartnerControls"/>
    </k575de8fa3dc4305889112f7955ec45e>
    <TaxCatchAll xmlns="e96edf3a-57ca-4409-9d81-f9aa23bfc71f"/>
    <PublishingStartDate xmlns="http://schemas.microsoft.com/sharepoint/v3" xsi:nil="true"/>
    <Bereich xmlns="68a3d6cc-4326-4ee6-84ff-2982847f5efb">Datenschutz</Bereich>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FD251-E220-41EF-A58C-7EF78F7FD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8a3d6cc-4326-4ee6-84ff-2982847f5efb"/>
    <ds:schemaRef ds:uri="e96edf3a-57ca-4409-9d81-f9aa23bfc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9C365-2D29-9D47-8A99-403DB02E180E}">
  <ds:schemaRefs>
    <ds:schemaRef ds:uri="http://schemas.openxmlformats.org/officeDocument/2006/bibliography"/>
  </ds:schemaRefs>
</ds:datastoreItem>
</file>

<file path=customXml/itemProps4.xml><?xml version="1.0" encoding="utf-8"?>
<ds:datastoreItem xmlns:ds="http://schemas.openxmlformats.org/officeDocument/2006/customXml" ds:itemID="{6CAB53F4-9B4B-40CC-9E62-2C2448375A50}">
  <ds:schemaRefs>
    <ds:schemaRef ds:uri="http://schemas.microsoft.com/office/2006/metadata/properties"/>
    <ds:schemaRef ds:uri="http://schemas.microsoft.com/office/infopath/2007/PartnerControls"/>
    <ds:schemaRef ds:uri="http://schemas.microsoft.com/sharepoint/v3"/>
    <ds:schemaRef ds:uri="68a3d6cc-4326-4ee6-84ff-2982847f5efb"/>
    <ds:schemaRef ds:uri="e96edf3a-57ca-4409-9d81-f9aa23bfc71f"/>
  </ds:schemaRefs>
</ds:datastoreItem>
</file>

<file path=customXml/itemProps5.xml><?xml version="1.0" encoding="utf-8"?>
<ds:datastoreItem xmlns:ds="http://schemas.openxmlformats.org/officeDocument/2006/customXml" ds:itemID="{7ED6D92B-D713-45E4-B2BF-F6DD0A5B12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876</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Fachhochschule Nordwestschweiz</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Schenkemeyer Benjamin</dc:creator>
  <cp:lastModifiedBy>Simone Kannengieser</cp:lastModifiedBy>
  <cp:revision>2</cp:revision>
  <cp:lastPrinted>2020-08-03T08:31:00Z</cp:lastPrinted>
  <dcterms:created xsi:type="dcterms:W3CDTF">2026-09-17T04:58:00Z</dcterms:created>
  <dcterms:modified xsi:type="dcterms:W3CDTF">2026-09-17T04:58:00Z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0x01010029A860DBA86DC248B3CD552F06C60F6F</vt:lpwstr>
  </property>
</Properties>
</file>